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336d" w14:textId="de93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"2026-2028 жылдарға арналған Аягөз ауданының Тарбағатай ауылдық округінің бюджеті туралы" № 31/583-VІІІ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33/623-VIII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№31/583-VІІI "2026-2028 жылдарға арналған Аягөз ауданының Тарбағатай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Тарбағатай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123035,9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12717,0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110318,9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123108,8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72,9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72,9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№33/623-VІІI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Тарбағатай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