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8059" w14:textId="fce8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31/566-VІІІ "2026-2028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ауданының Ақшәулі ауылдық округінің бюджеті туралы" 2025 жылғы 23 желтоқсандағы №31/566-VІІІ "2026-2028 жылдарға арналған Аягөз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62372,5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2860,0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59512,5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62434,1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61,6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