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7c94" w14:textId="f887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2025 жылғы 23 желтоқсандағы № 31/562-VІІІ "2026-2028 жылдарға арналған Аягөз ауданының Аягөз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2026 жылғы 17 сәуірдегі № 33/602-VIII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2025 жылғы 23 желтоқсандағы №31/562-VІІІ "2026-2028 жылдарға арналған Аягөз ауданының Аягөз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Аягөз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1515217,2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781519,0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235,0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41707,0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түсімдері–691756,2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1542471,4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-27254,2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27254,2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27254,2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№33/602-VІII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№31/562-VІII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Аягөз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