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2f51" w14:textId="adf2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23 желтоқсандағы № 36/4-VIII "2026-2028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2026 жылғы 27 сәуірдегі № 39/4-VIII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Көкбай ауылдық округінің бюджеті туралы" мәслихаттың 2025 жылғы 23 желтоқсандағы № 36/4-VIII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122 324,7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15 810,0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106 428,7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126 957,3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-4 632,6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- 4 632,6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4 632,6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