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61ca" w14:textId="4586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39/10-VIII "2026-2028 жылдарға арналған Ақсуат ауданы Ырғызбай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11 тамыздағы № 47/9-VIII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39/10-VIII "2026-2028 жылдарға арналған Ақсуат ауданы Ырғызбай ауылдық округінің бюджеті туралы" (Нормативтік құқықтық актілерді мемлекеттік тіркеу тізілімінде № 220028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91 114,0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7 333,0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83 431,0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91 164,8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-50,8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50,8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50,8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Ақсуат ауданы Ырғызбай ауылдық округ бюджетіне аудандық бюджеттен 22 300,0 мың теңге көлемінде нысаналы трансферттер көзделгені ескерілсін.";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47/9-VIII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39/10-VIII 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Ырғызбай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91 114,0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7 333,0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83 431,0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83 431,0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83 431,0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91 164,8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