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e0b9" w14:textId="3c7e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22 желтоқсандағы № 39/9-VIII "2026-2028 жылдарға арналған Ақсуат ауданы Сатпаев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11 тамыздағы № 47/8-VIII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2025 жылғы 22 желтоқсандағы № 39/9-VIII "2026-2028 жылдарға арналған Ақсуат ауданы Сатпаев ауылдық округінің бюджеті туралы" (Нормативтік құқықтық актілерді мемлекеттік тіркеу тізілімінде № 220026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ауданы Сатпаев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121 283,0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362,0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107 207,0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122 631,6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-1 348,6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1 348,6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1 348,6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2026 жылға арналған Ақсуат ауданы Сатпаев ауылдық округ бюджетіне аудандық бюджеттен 74 800,0 мың теңге көлемінде нысаналы трансферттер көзделгені ескерілсін.";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47/8-VIII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39/9-VIII шешіміне 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Сатпаев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121 283,0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5 987,0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5 987,0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7 665,0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122 631,6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46 331,6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46 331,6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46 331,6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46 331,6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-1 348,6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1 348,6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