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72f7" w14:textId="12f7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39/3-VIII "2026-2028 жылдарға арналған Ақсуат ауданы Екпін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11 тамыздағы № 47/3-VIII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39/3-VIII "2026-2028 жылдарға арналған Ақсуат ауданы Екпін ауылдық округінің бюджеті туралы" (Нормативтік құқықтық актілерді мемлекеттік тіркеу тізілімінде № 219977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253 358,1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137 589,0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2 590,0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113 160,1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388 723,9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-135 365,8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135 365,8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135 365,8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Ақсуат ауданы Екпін ауылдық округ бюджетінде ауылдық округ бюджетінен аудандық бюджетке 84 599,0 мың теңге сомада бюджеттік алып қоюлар көлемі қарастырылғаны ескерілсін.";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Ақсуат ауданы Екпін ауылдық округ бюджетіне облыстық бюджеттен 95 860,1 мың теңге көлемінде нысаналы трансферттер көзделгені ескерілсін.";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 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Екпін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253 358,1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137 589,0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107 280,0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107 280,0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13 934,0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388 723,9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102 775,0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84 599,0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