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96cf4" w14:textId="5a96c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Ақсуат аудандық мәслихатының 2025 жылғы 22 желтоқсандағы № 39/2-VIII "2026-2028 жылдарға арналған Ақсуат ауданы Ақсуат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ауданы мәслихатының 2026 жылғы 11 тамыздағы № 47/2-VIII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облысы Ақсуат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Ақсуат аудандық мәслихатының 2025 жылғы 22 желтоқсандағы № 39/2-VIII "2026-2028 жылдарға арналған Ақсуат ауданы Ақсуат ауылдық округінің бюджеті туралы" (Нормативтік құқықтық актілерді мемлекеттік тіркеу тізілімінде № 219979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Ақсуат ауданы Ақсуат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281 913,1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95 748,4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1 750,0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21 200,0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163 214,7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292 117,4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-10 204,3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бюджет тапшылығын қаржыландыру (профицитін пайдалану) – 10 204,3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10 204,3 мың теңге.";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"2026 жылға арналған Ақсуат ауданы Ақсуат ауылдық округ бюджетіне аудандық бюджеттен 125 867,7 мың теңге көлемінде нысаналы трансферттер көзделгені ескерілсін.";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Ақсуат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5" w:id="25"/>
      <w:r>
        <w:rPr>
          <w:rFonts w:ascii="Times New Roman"/>
          <w:b w:val="false"/>
          <w:i w:val="false"/>
          <w:color w:val="000000"/>
          <w:sz w:val="28"/>
        </w:rPr>
        <w:t>
      Ақсуат аудандық мәслихатының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2026 жылғы № 47/2-VIII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шешіміне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Ақсуат аудандық мәслихатының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2025 жылғы 22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39/2-VIII шешіміне 1-қосымша</w:t>
      </w:r>
    </w:p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Ақсуат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281 913,1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95 748,4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61 913,0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61 913,0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32 388,0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29 611,0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1 737,0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1 447,4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1 410,4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1 750,0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21 200,0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21 200,0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21 200,0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163 214,7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163 214,7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163 214,7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292 117,4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132 510,5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132 510,5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132 510,5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132 066,1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444,4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140 806,7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137 806,7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137 806,7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3 239,0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2 050,0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132 517,7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17 300,0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17 300,0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17 300,0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17 300,0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-10 204,3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10 204,3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10 204,3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10 204,3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10 204,3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