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f1c" w14:textId="fda4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18 желтоқсандағы № 38/2-VIII "2026-2028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5 тамыздағы № 46/2-VIII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 Ақсуат аудандық мәслихатының 2025 жылғы 18 желтоқсандағы № 38/2-VIIІ "2026-2028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219364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8 978 620,4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2 994 218,1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65 816,0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5 918 586,3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7 588 245,6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52 009,0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134 075,0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82 066,0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17 400,0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17 400,0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1 320 965,8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- 1 320 965,8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134 075,0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1 518 226,0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63 185,2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