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fb2d" w14:textId="9caf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2025 жылғы 22 желтоқсандағы № 39/4-VIII "2026-2028 жылдарға арналған Ақсуат ауданы Кіндікті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2026 жылғы 8 мамырдағы № 43/3-VIII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2025 жылғы 22 желтоқсандағы № 39/4-VIII "2026-2028 жылдарға арналған Ақсуат ауданы Кіндікті ауылдық округінің бюджеті туралы" (Нормативтік құқықтық актілерді мемлекеттік тіркеу тізілімінде № 219976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Ақсуат ауданы Кіндікті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224 014,0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11 779,0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211 935,0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228 077,8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-4 063,8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4 063,8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4 063,8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43/3-VIII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Кіндікті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