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7aba" w14:textId="c027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39/3-VIII "2026-2028 жылдарға арналған Ақсуат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8 мамырдағы № 43/2-VIII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39/3-VIII "2026-2028 жылдарға арналған Ақсуат ауданы Екпін ауылдық округінің бюджеті туралы" (Нормативтік құқықтық актілерді мемлекеттік тіркеу тізілімінде № 219977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355 885,0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237 589,0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115 687,0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491 250,8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-135 365,8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135 365,8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135 365,8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Екпін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