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cd4" w14:textId="45ee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39/6-VIII "2026-2028 жылдарға арналған Ақсуат ауданы Құмкөл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17 сәуірдегі № 42/6-VIII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39/6-VIII "2026-2028 жылдарға арналған Ақсуат ауданы Құмкөл ауылдық округінің бюджеті туралы" (Нормативтік құқықтық актілерді мемлекеттік тіркеу тізілімінде № 206296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195 473,7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181 360,7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195 655,9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-182,2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182,2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182,2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Ақсуат ауданы Құмкөл ауылдық округ бюджетіне аудандық бюджеттен 26 225,7 мың теңге көлемінде нысаналы трансферттер көзделгені ескерілсін.";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182,2 мың теңге бюджет қаражатының пайдаланатын қалдықтары осы шешімнің 4-қосымшасына сәйкес бөлінсін.";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Құмкөл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