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ba3" w14:textId="ea2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әкiмiнiң 2022 жылғы 30 желтоқсандағы № 3 "Ақсуат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ауданының әкімінің 2026 жылғы 3 сәуірдегі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Ақсуат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Ақсуат ауданы әкiмiнiң "Ақсуат ауданы аумағында сайлау учаскелерiн құру туралы" 2022 жылғы 30 желтоқсандағы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31551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Айнабастау ауылы, атауы жоқ көше, Айнабастау фельдшерлік пункті "Абай облысы денсаулық сақтау басқармасының Ақсуат ауданының аудандық ауруханасы" шаруашылық жүргізу құқығындағы коммуналдық мемлекеттік кәсіпорнының ғимараты.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Айнабастау, Томар, Ақжал, ауылдарының аумағы.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 жаңа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Мүрсәлім ауылы, атауы жоқ көше, Мүрсәлім фельдшерлік пункті "Абай облысы денсаулық сақтау басқармасының Ақсуат ауданының аудандық ауруханасы" шаруашылық жүргізу құқығындағы коммуналдық мемлекеттік кәсіпорнының ғимараты.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Мүрсәлім, Қызбай, Мешел ауылдарының аумағы.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Ақсуат ауданы әкімі аппаратының басшысына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 "КЕЛІСІЛДІ"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Аксуат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