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0b61" w14:textId="82a0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2025 жылғы 8 желтоқсандағы № 32/212-VIІI "2026-2028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2026 жылғы 21 шілдедегі № 38/255-VIII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облыстық бюджет туралы" Абай облысы мәслихатының 2025 жылғы 8 желтоқсандағы № 32/212-VІII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362 637 339,9 мың теңге: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39 178 149,0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15 845 346,4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2 010,0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12 680 260,0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294 931 574,5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366 338 264,2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12 098 443,2 мың теңге: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40 063 097,2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27 964 654,0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-15 799 367,5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15 799 367,5 мың теңге: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39 714 156,2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29 788 374,0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5 873 585,3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әлеуметтік салық бойынша кірістерді бөлу нормативтері белгіленсін: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1 пайыз мөлшерінде;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бюджетіне 13,7 пайыз мөлшерінде;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қаласының бюджетіне 47,3 пайыз мөлшерінде;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ауданының бюджетіне 100 пайыз мөлшерінде;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ауданының бюджетіне 5 пайыз мөлшерінде;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ауданының бюджетіне 41 пайыз мөлшерінде;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ауданының бюджетіне 17,6 пайыз мөлшерінде.";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Облыстың жергілікті атқарушы органының 2026 жылға арналған резерві 1 117 072,7 мың теңге сомасында бекітілсін.";</w:t>
      </w:r>
    </w:p>
    <w:bookmarkEnd w:id="29"/>
    <w:bookmarkStart w:name="z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38/255-VIII шешімінің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32/212-VIII шешімінің 1 қосымшасы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362 637 339,9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15 845 346,4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9 565 758,4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9 565 758,4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294 931 574,5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366 338 264,2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10 165 996,2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4 690 744,2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3 939 926,2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2 121 137,2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16 077 019,1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16 077 019,1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14 404 221,8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қаржыландырылатын қылмыстық-атқару (пенитенциарлық) жүйесінің атқарушы органы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179 817 552,5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133 707 977,9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124 319 949,8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83 458 364,8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6 724 744,6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6 606 411,6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11 040 747,7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мүгедектігі бар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мүгедектігі бар адамдарға, оның ішінде мүгедектігі бар балаларға арнаулы әлеуметтік қызметтер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10 741 637,5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10 650 784,8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күшінің ұтқырлығын арттыру үшін адамдардың ерікті түрде қоныс аударуына жәрдемдесу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балалар құқықтарын қорғау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азаматтардың жекелеген санаттарына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 беру бойынша көрсетілетін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4 844 631,3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21 808 300,3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7 312 290,3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7 714 442,9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4 352 105,8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5 193 602,2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10 658 585,7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10 658 585,7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10 496 903,4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4 238 114,9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салдарларын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аудандық (облыстық маңызы бар қалалардың) бюджеттеріне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16 493 152,6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9 078 917,3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9 078 917,3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7 424 531,4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4 494 000,6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12 098 443,2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40 063 097,2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-15 799 367,5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39 714 156,2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