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24bd" w14:textId="8ed2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жергілікті маңызы бар тарих және мәдениет ескерткіштерін пайдаланғаны үшін жалдау ақысының мөлшерлемесін белгілеу туралы</w:t>
      </w:r>
    </w:p>
    <w:p>
      <w:pPr>
        <w:spacing w:after="0"/>
        <w:ind w:left="0"/>
        <w:jc w:val="both"/>
      </w:pPr>
      <w:r>
        <w:rPr>
          <w:rFonts w:ascii="Times New Roman"/>
          <w:b w:val="false"/>
          <w:i w:val="false"/>
          <w:color w:val="000000"/>
          <w:sz w:val="28"/>
        </w:rPr>
        <w:t>Абай облысы мәслихатының 2026 жылғы 31 наурыздағы № 35/232-VIII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4-6) тармақшасына, "Мемлекеттiк меншiктегi тарих және мәдениет ескерткіштерін пайдаланғаны үшiн жалға алу ақысының мөлшерлемелерін белгілеу туралы" Қазақстан Республикасы Мәдениет және спорт министрінің 2020 жылғы 14 сәуірдегі № 87 (Нормативтік құқықтық актілерді мемлекеттік тіркеу тізілімінде № 20396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мәслихаты ШЕШІМ ҚАБЫЛДАДЫ:</w:t>
      </w:r>
    </w:p>
    <w:bookmarkEnd w:id="0"/>
    <w:bookmarkStart w:name="z6" w:id="1"/>
    <w:p>
      <w:pPr>
        <w:spacing w:after="0"/>
        <w:ind w:left="0"/>
        <w:jc w:val="both"/>
      </w:pPr>
      <w:r>
        <w:rPr>
          <w:rFonts w:ascii="Times New Roman"/>
          <w:b w:val="false"/>
          <w:i w:val="false"/>
          <w:color w:val="000000"/>
          <w:sz w:val="28"/>
        </w:rPr>
        <w:t>
      1. Қоса беріліп отырған Абай облысы бойынша жергілікті маңызы бар тарих және мәдениет ескерткіштерін пайдаланғаны үшін жалдау ақысының мөлшерлемесі белгіленсін.</w:t>
      </w:r>
    </w:p>
    <w:bookmarkEnd w:id="1"/>
    <w:bookmarkStart w:name="z7" w:id="2"/>
    <w:p>
      <w:pPr>
        <w:spacing w:after="0"/>
        <w:ind w:left="0"/>
        <w:jc w:val="both"/>
      </w:pPr>
      <w:r>
        <w:rPr>
          <w:rFonts w:ascii="Times New Roman"/>
          <w:b w:val="false"/>
          <w:i w:val="false"/>
          <w:color w:val="000000"/>
          <w:sz w:val="28"/>
        </w:rPr>
        <w:t>
      2. "Абай облысы мәслихатының аппараты" мемлекеттік мекемесіне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шешім қабылданған күннен бастап бес күнтізбелік күн ішінде оның мемлекеттік және орыс тілдеріндегі электрондық көшірмелерін Қазақстан Республикасы нормативтік құқықтық актілерінің эталондық бақылау банкіне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жолдау;</w:t>
      </w:r>
    </w:p>
    <w:bookmarkEnd w:id="3"/>
    <w:bookmarkStart w:name="z9" w:id="4"/>
    <w:p>
      <w:pPr>
        <w:spacing w:after="0"/>
        <w:ind w:left="0"/>
        <w:jc w:val="both"/>
      </w:pPr>
      <w:r>
        <w:rPr>
          <w:rFonts w:ascii="Times New Roman"/>
          <w:b w:val="false"/>
          <w:i w:val="false"/>
          <w:color w:val="000000"/>
          <w:sz w:val="28"/>
        </w:rPr>
        <w:t>
      2) осы шешімді ресми жарияланғаннан кейін "Абай облысы мәслихатының аппараты" мемлекеттік мекемесінің интернет-ресурсында орналастыру жүктелсін.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35/232-VIII шешімімен</w:t>
            </w:r>
            <w:r>
              <w:br/>
            </w:r>
            <w:r>
              <w:rPr>
                <w:rFonts w:ascii="Times New Roman"/>
                <w:b w:val="false"/>
                <w:i w:val="false"/>
                <w:color w:val="000000"/>
                <w:sz w:val="20"/>
              </w:rPr>
              <w:t>бекітілді</w:t>
            </w:r>
          </w:p>
        </w:tc>
      </w:tr>
    </w:tbl>
    <w:bookmarkStart w:name="z13" w:id="6"/>
    <w:p>
      <w:pPr>
        <w:spacing w:after="0"/>
        <w:ind w:left="0"/>
        <w:jc w:val="left"/>
      </w:pPr>
      <w:r>
        <w:rPr>
          <w:rFonts w:ascii="Times New Roman"/>
          <w:b/>
          <w:i w:val="false"/>
          <w:color w:val="000000"/>
        </w:rPr>
        <w:t xml:space="preserve"> Абай облысы бойынша жергілікті маңызы бар тарих және мәдениет ескерткіштерін пайдаланғаны үшін жалдау ақысының мөлшерлемері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елді мекендердің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ақысының мөлшерлемелері 1 шаршы метрге айлық есептік көрсеткіштерінде (ай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ескерткіштері, ансамбльдер мен кешендер, киелі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14" w:id="7"/>
    <w:p>
      <w:pPr>
        <w:spacing w:after="0"/>
        <w:ind w:left="0"/>
        <w:jc w:val="both"/>
      </w:pPr>
      <w:r>
        <w:rPr>
          <w:rFonts w:ascii="Times New Roman"/>
          <w:b w:val="false"/>
          <w:i w:val="false"/>
          <w:color w:val="000000"/>
          <w:sz w:val="28"/>
        </w:rPr>
        <w:t>
      Ескерту:</w:t>
      </w:r>
    </w:p>
    <w:bookmarkEnd w:id="7"/>
    <w:bookmarkStart w:name="z15" w:id="8"/>
    <w:p>
      <w:pPr>
        <w:spacing w:after="0"/>
        <w:ind w:left="0"/>
        <w:jc w:val="both"/>
      </w:pPr>
      <w:r>
        <w:rPr>
          <w:rFonts w:ascii="Times New Roman"/>
          <w:b w:val="false"/>
          <w:i w:val="false"/>
          <w:color w:val="000000"/>
          <w:sz w:val="28"/>
        </w:rPr>
        <w:t>
      Мемлекеттік меншіктегі тарих және мәдениет ескерткіштерін пайдаланғаны үшін жалға алу ақысының мөлшерлемелері жалға алу ақысының мөлшерлемелерін жалға алынатын алаңның шаршы метрдегі көлеміне көбейту жолымен шығарылады.</w:t>
      </w:r>
    </w:p>
    <w:bookmarkEnd w:id="8"/>
    <w:bookmarkStart w:name="z16" w:id="9"/>
    <w:p>
      <w:pPr>
        <w:spacing w:after="0"/>
        <w:ind w:left="0"/>
        <w:jc w:val="both"/>
      </w:pPr>
      <w:r>
        <w:rPr>
          <w:rFonts w:ascii="Times New Roman"/>
          <w:b w:val="false"/>
          <w:i w:val="false"/>
          <w:color w:val="000000"/>
          <w:sz w:val="28"/>
        </w:rPr>
        <w:t xml:space="preserve">
      Жалға алу ақысының мөлшерлемелері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қалалар мен елді мекендердің санаттарын ескере отырып анықталады.</w:t>
      </w:r>
    </w:p>
    <w:bookmarkEnd w:id="9"/>
    <w:bookmarkStart w:name="z17" w:id="10"/>
    <w:p>
      <w:pPr>
        <w:spacing w:after="0"/>
        <w:ind w:left="0"/>
        <w:jc w:val="both"/>
      </w:pPr>
      <w:r>
        <w:rPr>
          <w:rFonts w:ascii="Times New Roman"/>
          <w:b w:val="false"/>
          <w:i w:val="false"/>
          <w:color w:val="000000"/>
          <w:sz w:val="28"/>
        </w:rPr>
        <w:t>
      облыстық маңызы бар қалалар* - iрi экономикалық және мәдени орталықтар болып табылатын, дамыған өндiрiстiк және әлеуметтiк инфрақұрылымы бар және халқының саны 50 мың адамнан асатын елдi мекендер;</w:t>
      </w:r>
    </w:p>
    <w:bookmarkEnd w:id="10"/>
    <w:bookmarkStart w:name="z18" w:id="11"/>
    <w:p>
      <w:pPr>
        <w:spacing w:after="0"/>
        <w:ind w:left="0"/>
        <w:jc w:val="both"/>
      </w:pPr>
      <w:r>
        <w:rPr>
          <w:rFonts w:ascii="Times New Roman"/>
          <w:b w:val="false"/>
          <w:i w:val="false"/>
          <w:color w:val="000000"/>
          <w:sz w:val="28"/>
        </w:rPr>
        <w:t>
      аудандық маңызы бар қалалар* - аумағында өнеркәсiптік кәсіпорындар, коммуналдық шаруашылық, мемлекеттiк тұрғын үй қоры, білім беру және денсаулық сақтау ұйымдарының, мәдени-ағарту және сауда объектілерінің дамыған желісi бар, халқының саны кемiнде 10 мың адам болатын елдi мекендер;</w:t>
      </w:r>
    </w:p>
    <w:bookmarkEnd w:id="11"/>
    <w:bookmarkStart w:name="z19" w:id="12"/>
    <w:p>
      <w:pPr>
        <w:spacing w:after="0"/>
        <w:ind w:left="0"/>
        <w:jc w:val="both"/>
      </w:pPr>
      <w:r>
        <w:rPr>
          <w:rFonts w:ascii="Times New Roman"/>
          <w:b w:val="false"/>
          <w:i w:val="false"/>
          <w:color w:val="000000"/>
          <w:sz w:val="28"/>
        </w:rPr>
        <w:t>
      кенттер* - халқының саны кемiнде 3 мың адам болатын елдi мекендер.</w:t>
      </w:r>
    </w:p>
    <w:bookmarkEnd w:id="12"/>
    <w:bookmarkStart w:name="z20" w:id="13"/>
    <w:p>
      <w:pPr>
        <w:spacing w:after="0"/>
        <w:ind w:left="0"/>
        <w:jc w:val="both"/>
      </w:pPr>
      <w:r>
        <w:rPr>
          <w:rFonts w:ascii="Times New Roman"/>
          <w:b w:val="false"/>
          <w:i w:val="false"/>
          <w:color w:val="000000"/>
          <w:sz w:val="28"/>
        </w:rPr>
        <w:t>
      Халық саны кемінде 2 мың болатын, жыл сайын емделу және демалу үшiн келетiндердің саны кемiнде олардың жартысын құрайтын, емдiк маңызы бар жерлерде орналасқан елдi мекендер де кенттерге теңестiрiледi. Оларға азаматтардың жазғы демалыс орындары болып табылатын, ересек халықтың кемiнде 25 пайызы ауыл шаруашылығымен тұрақты түрде айналысатын саяжай кенттері де жатады;</w:t>
      </w:r>
    </w:p>
    <w:bookmarkEnd w:id="13"/>
    <w:bookmarkStart w:name="z21" w:id="14"/>
    <w:p>
      <w:pPr>
        <w:spacing w:after="0"/>
        <w:ind w:left="0"/>
        <w:jc w:val="both"/>
      </w:pPr>
      <w:r>
        <w:rPr>
          <w:rFonts w:ascii="Times New Roman"/>
          <w:b w:val="false"/>
          <w:i w:val="false"/>
          <w:color w:val="000000"/>
          <w:sz w:val="28"/>
        </w:rPr>
        <w:t>
      ауылдар* – халқының саны кемінде 50 адам болатын елді мекендер.</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