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1725" w14:textId="bc61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әдістемесін бекіту туралы" Абай облысы әкімдігінің 2025 жылғы 5 қаңтардағы № 1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2026 жылғы 20 шілдедегі № 116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әдістемесін бекіту туралы" Абай облысы әкімдігінің 2025 жылғы 5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205685 болып тіркелген) келесідей өзгерістер мен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реттік нөмірдегі жол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мәселелерді жария ететін интернет-ресурста көрсетілетін қызмет (ақпараттық материалдарды дайындау және орналастыру)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облысы әкімінің орынбасары М. А. Рахановқа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