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311ce" w14:textId="dd311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облысының су қорғау аймақтары мен су объектілері белдеулерін белгілеу және оларды шаруашылықта пайдалану режимі туралы" Абай облысы әкімдігінің 2025 жылғы 6 қазандағы № 172 қаулысына өзгеріс енгізу туралы</w:t>
      </w:r>
    </w:p>
    <w:p>
      <w:pPr>
        <w:spacing w:after="0"/>
        <w:ind w:left="0"/>
        <w:jc w:val="both"/>
      </w:pPr>
      <w:r>
        <w:rPr>
          <w:rFonts w:ascii="Times New Roman"/>
          <w:b w:val="false"/>
          <w:i w:val="false"/>
          <w:color w:val="000000"/>
          <w:sz w:val="28"/>
        </w:rPr>
        <w:t>Абай облысы әкімдігінің 2026 жылғы 18 маусымдағы № 98 қаулысы</w:t>
      </w:r>
    </w:p>
    <w:p>
      <w:pPr>
        <w:spacing w:after="0"/>
        <w:ind w:left="0"/>
        <w:jc w:val="both"/>
      </w:pPr>
      <w:bookmarkStart w:name="z5" w:id="0"/>
      <w:r>
        <w:rPr>
          <w:rFonts w:ascii="Times New Roman"/>
          <w:b w:val="false"/>
          <w:i w:val="false"/>
          <w:color w:val="000000"/>
          <w:sz w:val="28"/>
        </w:rPr>
        <w:t>
      Абай облысының әкімдігі ҚАУЛЫ ЕТЕДІ:</w:t>
      </w:r>
    </w:p>
    <w:bookmarkEnd w:id="0"/>
    <w:bookmarkStart w:name="z6" w:id="1"/>
    <w:p>
      <w:pPr>
        <w:spacing w:after="0"/>
        <w:ind w:left="0"/>
        <w:jc w:val="both"/>
      </w:pPr>
      <w:r>
        <w:rPr>
          <w:rFonts w:ascii="Times New Roman"/>
          <w:b w:val="false"/>
          <w:i w:val="false"/>
          <w:color w:val="000000"/>
          <w:sz w:val="28"/>
        </w:rPr>
        <w:t xml:space="preserve">
      1. "Абай облысының су қорғау аймақтары мен су объектілері белдеулерін белгілеу және оларды шаруашылықта пайдалану режимі туралы" Абай облысы әкімдігінің 2025 жылғы 6 қазандағы № 172 </w:t>
      </w:r>
      <w:r>
        <w:rPr>
          <w:rFonts w:ascii="Times New Roman"/>
          <w:b w:val="false"/>
          <w:i w:val="false"/>
          <w:color w:val="000000"/>
          <w:sz w:val="28"/>
        </w:rPr>
        <w:t>қаулысына</w:t>
      </w:r>
      <w:r>
        <w:rPr>
          <w:rFonts w:ascii="Times New Roman"/>
          <w:b w:val="false"/>
          <w:i w:val="false"/>
          <w:color w:val="000000"/>
          <w:sz w:val="28"/>
        </w:rPr>
        <w:t xml:space="preserve"> келесі өзгеріс енгізілсін:</w:t>
      </w:r>
    </w:p>
    <w:bookmarkEnd w:id="1"/>
    <w:bookmarkStart w:name="z7"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1 - 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2. "Абай облысының табиғи ресурстар және табиғат пайдалануды реттеу басқармасы" мемлекеттік мекемесі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1)осы қаулыға қол қойылған күнінен бастап бес жұмыс күн ішінде қазақ және орыс тілдеріндегі электрондық түрдегі көшірмесін ресми жариялауға және Қазақстан Республикасының Нормативтік құқықтық актілердің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Абай облысы бойынша филиалына жолдансын;</w:t>
      </w:r>
    </w:p>
    <w:bookmarkEnd w:id="4"/>
    <w:bookmarkStart w:name="z10" w:id="5"/>
    <w:p>
      <w:pPr>
        <w:spacing w:after="0"/>
        <w:ind w:left="0"/>
        <w:jc w:val="both"/>
      </w:pPr>
      <w:r>
        <w:rPr>
          <w:rFonts w:ascii="Times New Roman"/>
          <w:b w:val="false"/>
          <w:i w:val="false"/>
          <w:color w:val="000000"/>
          <w:sz w:val="28"/>
        </w:rPr>
        <w:t>
      2) осы қаулыны оның ресми жарияланғаннан кейін Абай облысы әкімдігінің интернет - ресурсында орналастырылуын қамтамасыз етсін.</w:t>
      </w:r>
    </w:p>
    <w:bookmarkEnd w:id="5"/>
    <w:bookmarkStart w:name="z11" w:id="6"/>
    <w:p>
      <w:pPr>
        <w:spacing w:after="0"/>
        <w:ind w:left="0"/>
        <w:jc w:val="both"/>
      </w:pPr>
      <w:r>
        <w:rPr>
          <w:rFonts w:ascii="Times New Roman"/>
          <w:b w:val="false"/>
          <w:i w:val="false"/>
          <w:color w:val="000000"/>
          <w:sz w:val="28"/>
        </w:rPr>
        <w:t xml:space="preserve">
      3. Осы қаулының орындалуын бақылау Абай облысы әкімінің жетекшілік ететін орынбасарына жүктелсін. </w:t>
      </w:r>
    </w:p>
    <w:bookmarkEnd w:id="6"/>
    <w:bookmarkStart w:name="z12" w:id="7"/>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Абай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Уәли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 xml:space="preserve">Денсаулық сақтау министрлігінің </w:t>
            </w:r>
          </w:p>
          <w:p>
            <w:pPr>
              <w:spacing w:after="20"/>
              <w:ind w:left="20"/>
              <w:jc w:val="both"/>
            </w:pPr>
            <w:r>
              <w:rPr>
                <w:rFonts w:ascii="Times New Roman"/>
                <w:b/>
                <w:i w:val="false"/>
                <w:color w:val="000000"/>
                <w:sz w:val="20"/>
              </w:rPr>
              <w:t xml:space="preserve">Санитариялық-эпидемиологиялық бақылау </w:t>
            </w:r>
          </w:p>
          <w:p>
            <w:pPr>
              <w:spacing w:after="20"/>
              <w:ind w:left="20"/>
              <w:jc w:val="both"/>
            </w:pPr>
            <w:r>
              <w:rPr>
                <w:rFonts w:ascii="Times New Roman"/>
                <w:b/>
                <w:i w:val="false"/>
                <w:color w:val="000000"/>
                <w:sz w:val="20"/>
              </w:rPr>
              <w:t xml:space="preserve">комитетінің Абай облысы бойынша </w:t>
            </w:r>
          </w:p>
          <w:p>
            <w:pPr>
              <w:spacing w:after="20"/>
              <w:ind w:left="20"/>
              <w:jc w:val="both"/>
            </w:pPr>
            <w:r>
              <w:rPr>
                <w:rFonts w:ascii="Times New Roman"/>
                <w:b/>
                <w:i w:val="false"/>
                <w:color w:val="000000"/>
                <w:sz w:val="20"/>
              </w:rPr>
              <w:t>санитариялық-эпидемиологиялық бақылау</w:t>
            </w:r>
          </w:p>
          <w:p>
            <w:pPr>
              <w:spacing w:after="20"/>
              <w:ind w:left="20"/>
              <w:jc w:val="both"/>
            </w:pPr>
            <w:r>
              <w:rPr>
                <w:rFonts w:ascii="Times New Roman"/>
                <w:b/>
                <w:i w:val="false"/>
                <w:color w:val="000000"/>
                <w:sz w:val="20"/>
              </w:rPr>
              <w:t>департаменті" РММ басшысының м.а.</w:t>
            </w:r>
          </w:p>
          <w:p>
            <w:pPr>
              <w:spacing w:after="20"/>
              <w:ind w:left="20"/>
              <w:jc w:val="both"/>
            </w:pPr>
            <w:r>
              <w:rPr>
                <w:rFonts w:ascii="Times New Roman"/>
                <w:b/>
                <w:i w:val="false"/>
                <w:color w:val="000000"/>
                <w:sz w:val="20"/>
              </w:rPr>
              <w:t>____________________ Р. Фатхуллина</w:t>
            </w:r>
          </w:p>
          <w:p>
            <w:pPr>
              <w:spacing w:after="20"/>
              <w:ind w:left="20"/>
              <w:jc w:val="both"/>
            </w:pPr>
            <w:r>
              <w:rPr>
                <w:rFonts w:ascii="Times New Roman"/>
                <w:b/>
                <w:i w:val="false"/>
                <w:color w:val="000000"/>
                <w:sz w:val="20"/>
              </w:rPr>
              <w:t>2026 жылғы "_____" _____________</w:t>
            </w:r>
          </w:p>
          <w:p>
            <w:pPr>
              <w:spacing w:after="20"/>
              <w:ind w:left="20"/>
              <w:jc w:val="both"/>
            </w:pPr>
            <w:r>
              <w:rPr>
                <w:rFonts w:ascii="Times New Roman"/>
                <w:b/>
                <w:i w:val="false"/>
                <w:color w:val="000000"/>
                <w:sz w:val="20"/>
              </w:rPr>
              <w:t xml:space="preserve">"Қазақстан Республикасы Су ресурстары </w:t>
            </w:r>
          </w:p>
          <w:p>
            <w:pPr>
              <w:spacing w:after="20"/>
              <w:ind w:left="20"/>
              <w:jc w:val="both"/>
            </w:pPr>
            <w:r>
              <w:rPr>
                <w:rFonts w:ascii="Times New Roman"/>
                <w:b/>
                <w:i w:val="false"/>
                <w:color w:val="000000"/>
                <w:sz w:val="20"/>
              </w:rPr>
              <w:t>жән</w:t>
            </w:r>
            <w:r>
              <w:rPr>
                <w:rFonts w:ascii="Times New Roman"/>
                <w:b/>
                <w:i w:val="false"/>
                <w:color w:val="000000"/>
                <w:sz w:val="20"/>
              </w:rPr>
              <w:t xml:space="preserve">е ирригация министрлігі Су ресурстарын </w:t>
            </w:r>
          </w:p>
          <w:p>
            <w:pPr>
              <w:spacing w:after="20"/>
              <w:ind w:left="20"/>
              <w:jc w:val="both"/>
            </w:pPr>
            <w:r>
              <w:rPr>
                <w:rFonts w:ascii="Times New Roman"/>
                <w:b/>
                <w:i w:val="false"/>
                <w:color w:val="000000"/>
                <w:sz w:val="20"/>
              </w:rPr>
              <w:t xml:space="preserve">реттеу, қорғау және пайдалану комитетінің </w:t>
            </w:r>
          </w:p>
          <w:p>
            <w:pPr>
              <w:spacing w:after="20"/>
              <w:ind w:left="20"/>
              <w:jc w:val="both"/>
            </w:pPr>
            <w:r>
              <w:rPr>
                <w:rFonts w:ascii="Times New Roman"/>
                <w:b/>
                <w:i w:val="false"/>
                <w:color w:val="000000"/>
                <w:sz w:val="20"/>
              </w:rPr>
              <w:t xml:space="preserve">Су ресурстарын қорғау және пайдалануды </w:t>
            </w:r>
          </w:p>
          <w:p>
            <w:pPr>
              <w:spacing w:after="20"/>
              <w:ind w:left="20"/>
              <w:jc w:val="both"/>
            </w:pPr>
            <w:r>
              <w:rPr>
                <w:rFonts w:ascii="Times New Roman"/>
                <w:b/>
                <w:i w:val="false"/>
                <w:color w:val="000000"/>
                <w:sz w:val="20"/>
              </w:rPr>
              <w:t xml:space="preserve">реттеу жөніндегі Балқаш-Алакөл бассейндік </w:t>
            </w:r>
          </w:p>
          <w:p>
            <w:pPr>
              <w:spacing w:after="20"/>
              <w:ind w:left="20"/>
              <w:jc w:val="both"/>
            </w:pPr>
            <w:r>
              <w:rPr>
                <w:rFonts w:ascii="Times New Roman"/>
                <w:b/>
                <w:i w:val="false"/>
                <w:color w:val="000000"/>
                <w:sz w:val="20"/>
              </w:rPr>
              <w:t>су инспекциясы" РММ басшысы</w:t>
            </w:r>
          </w:p>
          <w:p>
            <w:pPr>
              <w:spacing w:after="20"/>
              <w:ind w:left="20"/>
              <w:jc w:val="both"/>
            </w:pPr>
            <w:r>
              <w:rPr>
                <w:rFonts w:ascii="Times New Roman"/>
                <w:b/>
                <w:i w:val="false"/>
                <w:color w:val="000000"/>
                <w:sz w:val="20"/>
              </w:rPr>
              <w:t>____________________ С. Мейрамбеков</w:t>
            </w:r>
          </w:p>
          <w:p>
            <w:pPr>
              <w:spacing w:after="20"/>
              <w:ind w:left="20"/>
              <w:jc w:val="both"/>
            </w:pPr>
            <w:r>
              <w:rPr>
                <w:rFonts w:ascii="Times New Roman"/>
                <w:b/>
                <w:i w:val="false"/>
                <w:color w:val="000000"/>
                <w:sz w:val="20"/>
              </w:rPr>
              <w:t xml:space="preserve">2026 жылғы "_____" </w:t>
            </w:r>
            <w:r>
              <w:rPr>
                <w:rFonts w:ascii="Times New Roman"/>
                <w:b/>
                <w:i w:val="false"/>
                <w:color w:val="000000"/>
                <w:sz w:val="20"/>
              </w:rPr>
              <w:t>_____________</w:t>
            </w:r>
          </w:p>
          <w:p>
            <w:pPr>
              <w:spacing w:after="20"/>
              <w:ind w:left="20"/>
              <w:jc w:val="both"/>
            </w:pPr>
            <w:r>
              <w:rPr>
                <w:rFonts w:ascii="Times New Roman"/>
                <w:b/>
                <w:i w:val="false"/>
                <w:color w:val="000000"/>
                <w:sz w:val="20"/>
              </w:rPr>
              <w:t xml:space="preserve">"Қазақстан Республикасы Су ресурстары </w:t>
            </w:r>
          </w:p>
          <w:p>
            <w:pPr>
              <w:spacing w:after="20"/>
              <w:ind w:left="20"/>
              <w:jc w:val="both"/>
            </w:pPr>
            <w:r>
              <w:rPr>
                <w:rFonts w:ascii="Times New Roman"/>
                <w:b/>
                <w:i w:val="false"/>
                <w:color w:val="000000"/>
                <w:sz w:val="20"/>
              </w:rPr>
              <w:t xml:space="preserve">және ирригация министрлігі Су ресурстарын </w:t>
            </w:r>
          </w:p>
          <w:p>
            <w:pPr>
              <w:spacing w:after="20"/>
              <w:ind w:left="20"/>
              <w:jc w:val="both"/>
            </w:pPr>
            <w:r>
              <w:rPr>
                <w:rFonts w:ascii="Times New Roman"/>
                <w:b/>
                <w:i w:val="false"/>
                <w:color w:val="000000"/>
                <w:sz w:val="20"/>
              </w:rPr>
              <w:t>реттеу, қорғау және пайдалану комитетінің</w:t>
            </w:r>
          </w:p>
          <w:p>
            <w:pPr>
              <w:spacing w:after="20"/>
              <w:ind w:left="20"/>
              <w:jc w:val="both"/>
            </w:pPr>
            <w:r>
              <w:rPr>
                <w:rFonts w:ascii="Times New Roman"/>
                <w:b/>
                <w:i w:val="false"/>
                <w:color w:val="000000"/>
                <w:sz w:val="20"/>
              </w:rPr>
              <w:t>Су ресурстарын қорғау және пайдалануды</w:t>
            </w:r>
          </w:p>
          <w:p>
            <w:pPr>
              <w:spacing w:after="20"/>
              <w:ind w:left="20"/>
              <w:jc w:val="both"/>
            </w:pPr>
            <w:r>
              <w:rPr>
                <w:rFonts w:ascii="Times New Roman"/>
                <w:b/>
                <w:i w:val="false"/>
                <w:color w:val="000000"/>
                <w:sz w:val="20"/>
              </w:rPr>
              <w:t>реттеу жөніндегі Ертіс бассейндік су</w:t>
            </w:r>
          </w:p>
          <w:p>
            <w:pPr>
              <w:spacing w:after="20"/>
              <w:ind w:left="20"/>
              <w:jc w:val="both"/>
            </w:pPr>
            <w:r>
              <w:rPr>
                <w:rFonts w:ascii="Times New Roman"/>
                <w:b/>
                <w:i w:val="false"/>
                <w:color w:val="000000"/>
                <w:sz w:val="20"/>
              </w:rPr>
              <w:t>инспекциясы" РММ басшысы</w:t>
            </w:r>
          </w:p>
          <w:p>
            <w:pPr>
              <w:spacing w:after="20"/>
              <w:ind w:left="20"/>
              <w:jc w:val="both"/>
            </w:pPr>
            <w:r>
              <w:rPr>
                <w:rFonts w:ascii="Times New Roman"/>
                <w:b/>
                <w:i w:val="false"/>
                <w:color w:val="000000"/>
                <w:sz w:val="20"/>
              </w:rPr>
              <w:t>_______________</w:t>
            </w:r>
            <w:r>
              <w:rPr>
                <w:rFonts w:ascii="Times New Roman"/>
                <w:b/>
                <w:i w:val="false"/>
                <w:color w:val="000000"/>
                <w:sz w:val="20"/>
              </w:rPr>
              <w:t>_____ М. Жәдігер ұлы</w:t>
            </w:r>
          </w:p>
          <w:p>
            <w:pPr>
              <w:spacing w:after="20"/>
              <w:ind w:left="20"/>
              <w:jc w:val="both"/>
            </w:pPr>
            <w:r>
              <w:rPr>
                <w:rFonts w:ascii="Times New Roman"/>
                <w:b/>
                <w:i w:val="false"/>
                <w:color w:val="000000"/>
                <w:sz w:val="20"/>
              </w:rPr>
              <w:t>2026 жылғы "_____" _____________</w:t>
            </w:r>
            <w:r>
              <w:rPr>
                <w:rFonts w:ascii="Times New Roman"/>
                <w:b w:val="false"/>
                <w:i w:val="false"/>
                <w:color w:val="000000"/>
                <w:sz w:val="20"/>
              </w:rPr>
              <w:t>
</w:t>
            </w:r>
          </w:p>
          <w:p>
            <w:pPr>
              <w:spacing w:after="0"/>
              <w:ind w:left="0"/>
              <w:jc w:val="left"/>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облысы әкімдігінің</w:t>
            </w:r>
            <w:r>
              <w:br/>
            </w:r>
            <w:r>
              <w:rPr>
                <w:rFonts w:ascii="Times New Roman"/>
                <w:b w:val="false"/>
                <w:i w:val="false"/>
                <w:color w:val="000000"/>
                <w:sz w:val="20"/>
              </w:rPr>
              <w:t>2026 жылғы "18" маусымдағы</w:t>
            </w:r>
            <w:r>
              <w:br/>
            </w:r>
            <w:r>
              <w:rPr>
                <w:rFonts w:ascii="Times New Roman"/>
                <w:b w:val="false"/>
                <w:i w:val="false"/>
                <w:color w:val="000000"/>
                <w:sz w:val="20"/>
              </w:rPr>
              <w:t>№ 98 қаулысына</w:t>
            </w:r>
            <w:r>
              <w:br/>
            </w:r>
            <w:r>
              <w:rPr>
                <w:rFonts w:ascii="Times New Roman"/>
                <w:b w:val="false"/>
                <w:i w:val="false"/>
                <w:color w:val="000000"/>
                <w:sz w:val="20"/>
              </w:rPr>
              <w:t>қосымша</w:t>
            </w:r>
            <w:r>
              <w:br/>
            </w:r>
            <w:r>
              <w:rPr>
                <w:rFonts w:ascii="Times New Roman"/>
                <w:b w:val="false"/>
                <w:i w:val="false"/>
                <w:color w:val="000000"/>
                <w:sz w:val="20"/>
              </w:rPr>
              <w:t xml:space="preserve">Абай облысы әкімдігінің </w:t>
            </w:r>
            <w:r>
              <w:br/>
            </w:r>
            <w:r>
              <w:rPr>
                <w:rFonts w:ascii="Times New Roman"/>
                <w:b w:val="false"/>
                <w:i w:val="false"/>
                <w:color w:val="000000"/>
                <w:sz w:val="20"/>
              </w:rPr>
              <w:t>2025 жылғы "6" қазандағы</w:t>
            </w:r>
            <w:r>
              <w:br/>
            </w:r>
            <w:r>
              <w:rPr>
                <w:rFonts w:ascii="Times New Roman"/>
                <w:b w:val="false"/>
                <w:i w:val="false"/>
                <w:color w:val="000000"/>
                <w:sz w:val="20"/>
              </w:rPr>
              <w:t xml:space="preserve">№ 172 қаулысына </w:t>
            </w:r>
            <w:r>
              <w:br/>
            </w:r>
            <w:r>
              <w:rPr>
                <w:rFonts w:ascii="Times New Roman"/>
                <w:b w:val="false"/>
                <w:i w:val="false"/>
                <w:color w:val="000000"/>
                <w:sz w:val="20"/>
              </w:rPr>
              <w:t>1-қосымша</w:t>
            </w:r>
          </w:p>
        </w:tc>
      </w:tr>
    </w:tbl>
    <w:bookmarkStart w:name="z16" w:id="8"/>
    <w:p>
      <w:pPr>
        <w:spacing w:after="0"/>
        <w:ind w:left="0"/>
        <w:jc w:val="left"/>
      </w:pPr>
      <w:r>
        <w:rPr>
          <w:rFonts w:ascii="Times New Roman"/>
          <w:b/>
          <w:i w:val="false"/>
          <w:color w:val="000000"/>
        </w:rPr>
        <w:t xml:space="preserve"> Абай облысының су қорғау аймақтары мен су объектілерінің белдеулері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р/с</w:t>
            </w:r>
          </w:p>
          <w:p>
            <w:pPr>
              <w:spacing w:after="20"/>
              <w:ind w:left="20"/>
              <w:jc w:val="both"/>
            </w:pPr>
          </w:p>
          <w:p>
            <w:pPr>
              <w:spacing w:after="20"/>
              <w:ind w:left="20"/>
              <w:jc w:val="both"/>
            </w:pPr>
            <w:r>
              <w:rPr>
                <w:rFonts w:ascii="Times New Roman"/>
                <w:b/>
                <w:i w:val="false"/>
                <w:color w:val="000000"/>
                <w:sz w:val="20"/>
              </w:rPr>
              <w:t>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 объектісінің атауы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Орналасқан жері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 қорғау аймағының ауданы (гектар)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 қорғау белдеуінің ауданы (гектар)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 қорғау аймағының ені (метр)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 қорғау белдеуінің ені (метр)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Приречный ауылдық округі, Гранитное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9"/>
          <w:p>
            <w:pPr>
              <w:spacing w:after="20"/>
              <w:ind w:left="20"/>
              <w:jc w:val="both"/>
            </w:pPr>
            <w:r>
              <w:rPr>
                <w:rFonts w:ascii="Times New Roman"/>
                <w:b w:val="false"/>
                <w:i w:val="false"/>
                <w:color w:val="000000"/>
                <w:sz w:val="20"/>
              </w:rPr>
              <w:t>
Ертіс өзені</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Приречное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10"/>
          <w:p>
            <w:pPr>
              <w:spacing w:after="20"/>
              <w:ind w:left="20"/>
              <w:jc w:val="both"/>
            </w:pPr>
            <w:r>
              <w:rPr>
                <w:rFonts w:ascii="Times New Roman"/>
                <w:b w:val="false"/>
                <w:i w:val="false"/>
                <w:color w:val="000000"/>
                <w:sz w:val="20"/>
              </w:rPr>
              <w:t>
1,7</w:t>
            </w:r>
          </w:p>
          <w:bookmarkEnd w:id="10"/>
          <w:p>
            <w:pPr>
              <w:spacing w:after="20"/>
              <w:ind w:left="20"/>
              <w:jc w:val="both"/>
            </w:pPr>
            <w:r>
              <w:rPr>
                <w:rFonts w:ascii="Times New Roman"/>
                <w:b w:val="false"/>
                <w:i w:val="false"/>
                <w:color w:val="000000"/>
                <w:sz w:val="20"/>
              </w:rPr>
              <w:t>
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1"/>
          <w:p>
            <w:pPr>
              <w:spacing w:after="20"/>
              <w:ind w:left="20"/>
              <w:jc w:val="both"/>
            </w:pPr>
            <w:r>
              <w:rPr>
                <w:rFonts w:ascii="Times New Roman"/>
                <w:b w:val="false"/>
                <w:i w:val="false"/>
                <w:color w:val="000000"/>
                <w:sz w:val="20"/>
              </w:rPr>
              <w:t>
0,30</w:t>
            </w:r>
          </w:p>
          <w:bookmarkEnd w:id="11"/>
          <w:p>
            <w:pPr>
              <w:spacing w:after="20"/>
              <w:ind w:left="20"/>
              <w:jc w:val="both"/>
            </w:pPr>
            <w:r>
              <w:rPr>
                <w:rFonts w:ascii="Times New Roman"/>
                <w:b w:val="false"/>
                <w:i w:val="false"/>
                <w:color w:val="000000"/>
                <w:sz w:val="20"/>
              </w:rPr>
              <w:t>
0,22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2"/>
          <w:p>
            <w:pPr>
              <w:spacing w:after="20"/>
              <w:ind w:left="20"/>
              <w:jc w:val="both"/>
            </w:pPr>
            <w:r>
              <w:rPr>
                <w:rFonts w:ascii="Times New Roman"/>
                <w:b w:val="false"/>
                <w:i w:val="false"/>
                <w:color w:val="000000"/>
                <w:sz w:val="20"/>
              </w:rPr>
              <w:t>
75</w:t>
            </w:r>
          </w:p>
          <w:bookmarkEnd w:id="12"/>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өзенінің оң жағалауындағы өзен саласы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3"/>
          <w:p>
            <w:pPr>
              <w:spacing w:after="20"/>
              <w:ind w:left="20"/>
              <w:jc w:val="both"/>
            </w:pPr>
            <w:r>
              <w:rPr>
                <w:rFonts w:ascii="Times New Roman"/>
                <w:b w:val="false"/>
                <w:i w:val="false"/>
                <w:color w:val="000000"/>
                <w:sz w:val="20"/>
              </w:rPr>
              <w:t>
Күлтөбе ауылының</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оңтүстік батысқа қарай</w:t>
            </w:r>
          </w:p>
          <w:p>
            <w:pPr>
              <w:spacing w:after="20"/>
              <w:ind w:left="20"/>
              <w:jc w:val="both"/>
            </w:pPr>
            <w:r>
              <w:rPr>
                <w:rFonts w:ascii="Times New Roman"/>
                <w:b w:val="false"/>
                <w:i w:val="false"/>
                <w:color w:val="000000"/>
                <w:sz w:val="20"/>
              </w:rPr>
              <w:t>
12,6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4"/>
          <w:p>
            <w:pPr>
              <w:spacing w:after="20"/>
              <w:ind w:left="20"/>
              <w:jc w:val="both"/>
            </w:pPr>
            <w:r>
              <w:rPr>
                <w:rFonts w:ascii="Times New Roman"/>
                <w:b w:val="false"/>
                <w:i w:val="false"/>
                <w:color w:val="000000"/>
                <w:sz w:val="20"/>
              </w:rPr>
              <w:t>
Ертіс өзені</w:t>
            </w:r>
          </w:p>
          <w:bookmarkEnd w:id="14"/>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5"/>
          <w:p>
            <w:pPr>
              <w:spacing w:after="20"/>
              <w:ind w:left="20"/>
              <w:jc w:val="both"/>
            </w:pPr>
            <w:r>
              <w:rPr>
                <w:rFonts w:ascii="Times New Roman"/>
                <w:b w:val="false"/>
                <w:i w:val="false"/>
                <w:color w:val="000000"/>
                <w:sz w:val="20"/>
              </w:rPr>
              <w:t>
Половинки ауылының</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оңтүстік шығысқа қарай</w:t>
            </w:r>
          </w:p>
          <w:p>
            <w:pPr>
              <w:spacing w:after="20"/>
              <w:ind w:left="20"/>
              <w:jc w:val="both"/>
            </w:pPr>
            <w:r>
              <w:rPr>
                <w:rFonts w:ascii="Times New Roman"/>
                <w:b w:val="false"/>
                <w:i w:val="false"/>
                <w:color w:val="000000"/>
                <w:sz w:val="20"/>
              </w:rPr>
              <w:t>
3,5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Пашенное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6"/>
          <w:p>
            <w:pPr>
              <w:spacing w:after="20"/>
              <w:ind w:left="20"/>
              <w:jc w:val="both"/>
            </w:pPr>
            <w:r>
              <w:rPr>
                <w:rFonts w:ascii="Times New Roman"/>
                <w:b w:val="false"/>
                <w:i w:val="false"/>
                <w:color w:val="000000"/>
                <w:sz w:val="20"/>
              </w:rPr>
              <w:t>
Половинки ауылының</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оңтүстік шығысқа қарай</w:t>
            </w:r>
          </w:p>
          <w:p>
            <w:pPr>
              <w:spacing w:after="20"/>
              <w:ind w:left="20"/>
              <w:jc w:val="both"/>
            </w:pPr>
            <w:r>
              <w:rPr>
                <w:rFonts w:ascii="Times New Roman"/>
                <w:b w:val="false"/>
                <w:i w:val="false"/>
                <w:color w:val="000000"/>
                <w:sz w:val="20"/>
              </w:rPr>
              <w:t>
3,5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7"/>
          <w:p>
            <w:pPr>
              <w:spacing w:after="20"/>
              <w:ind w:left="20"/>
              <w:jc w:val="both"/>
            </w:pPr>
            <w:r>
              <w:rPr>
                <w:rFonts w:ascii="Times New Roman"/>
                <w:b w:val="false"/>
                <w:i w:val="false"/>
                <w:color w:val="000000"/>
                <w:sz w:val="20"/>
              </w:rPr>
              <w:t>
Ертіс саласы</w:t>
            </w:r>
          </w:p>
          <w:bookmarkEnd w:id="17"/>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Половинки ауылының оңтүстік шығысқа қарай 3,5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8"/>
          <w:p>
            <w:pPr>
              <w:spacing w:after="20"/>
              <w:ind w:left="20"/>
              <w:jc w:val="both"/>
            </w:pPr>
            <w:r>
              <w:rPr>
                <w:rFonts w:ascii="Times New Roman"/>
                <w:b w:val="false"/>
                <w:i w:val="false"/>
                <w:color w:val="000000"/>
                <w:sz w:val="20"/>
              </w:rPr>
              <w:t>
05-252-152</w:t>
            </w:r>
          </w:p>
          <w:bookmarkEnd w:id="18"/>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 карьері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9"/>
          <w:p>
            <w:pPr>
              <w:spacing w:after="20"/>
              <w:ind w:left="20"/>
              <w:jc w:val="both"/>
            </w:pPr>
            <w:r>
              <w:rPr>
                <w:rFonts w:ascii="Times New Roman"/>
                <w:b w:val="false"/>
                <w:i w:val="false"/>
                <w:color w:val="000000"/>
                <w:sz w:val="20"/>
              </w:rPr>
              <w:t>
05-252-037-914</w:t>
            </w:r>
          </w:p>
          <w:bookmarkEnd w:id="19"/>
          <w:p>
            <w:pPr>
              <w:spacing w:after="20"/>
              <w:ind w:left="20"/>
              <w:jc w:val="both"/>
            </w:pPr>
            <w:r>
              <w:rPr>
                <w:rFonts w:ascii="Times New Roman"/>
                <w:b w:val="false"/>
                <w:i w:val="false"/>
                <w:color w:val="000000"/>
                <w:sz w:val="20"/>
              </w:rPr>
              <w:t>
жер учаскесі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0"/>
          <w:p>
            <w:pPr>
              <w:spacing w:after="20"/>
              <w:ind w:left="20"/>
              <w:jc w:val="both"/>
            </w:pPr>
            <w:r>
              <w:rPr>
                <w:rFonts w:ascii="Times New Roman"/>
                <w:b w:val="false"/>
                <w:i w:val="false"/>
                <w:color w:val="000000"/>
                <w:sz w:val="20"/>
              </w:rPr>
              <w:t>
Ертіс өзенінің саласы</w:t>
            </w:r>
          </w:p>
          <w:bookmarkEnd w:id="2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1"/>
          <w:p>
            <w:pPr>
              <w:spacing w:after="20"/>
              <w:ind w:left="20"/>
              <w:jc w:val="both"/>
            </w:pPr>
            <w:r>
              <w:rPr>
                <w:rFonts w:ascii="Times New Roman"/>
                <w:b w:val="false"/>
                <w:i w:val="false"/>
                <w:color w:val="000000"/>
                <w:sz w:val="20"/>
              </w:rPr>
              <w:t>
05-252-153</w:t>
            </w:r>
          </w:p>
          <w:bookmarkEnd w:id="2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2"/>
          <w:p>
            <w:pPr>
              <w:spacing w:after="20"/>
              <w:ind w:left="20"/>
              <w:jc w:val="both"/>
            </w:pPr>
            <w:r>
              <w:rPr>
                <w:rFonts w:ascii="Times New Roman"/>
                <w:b w:val="false"/>
                <w:i w:val="false"/>
                <w:color w:val="000000"/>
                <w:sz w:val="20"/>
              </w:rPr>
              <w:t>
Ертіс өзенінің № 1 саласы</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3"/>
          <w:p>
            <w:pPr>
              <w:spacing w:after="20"/>
              <w:ind w:left="20"/>
              <w:jc w:val="both"/>
            </w:pPr>
            <w:r>
              <w:rPr>
                <w:rFonts w:ascii="Times New Roman"/>
                <w:b w:val="false"/>
                <w:i w:val="false"/>
                <w:color w:val="000000"/>
                <w:sz w:val="20"/>
              </w:rPr>
              <w:t>
05-252-153</w:t>
            </w:r>
          </w:p>
          <w:bookmarkEnd w:id="23"/>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4"/>
          <w:p>
            <w:pPr>
              <w:spacing w:after="20"/>
              <w:ind w:left="20"/>
              <w:jc w:val="both"/>
            </w:pPr>
            <w:r>
              <w:rPr>
                <w:rFonts w:ascii="Times New Roman"/>
                <w:b w:val="false"/>
                <w:i w:val="false"/>
                <w:color w:val="000000"/>
                <w:sz w:val="20"/>
              </w:rPr>
              <w:t>
-</w:t>
            </w:r>
          </w:p>
          <w:bookmarkEnd w:id="24"/>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5"/>
          <w:p>
            <w:pPr>
              <w:spacing w:after="20"/>
              <w:ind w:left="20"/>
              <w:jc w:val="both"/>
            </w:pPr>
            <w:r>
              <w:rPr>
                <w:rFonts w:ascii="Times New Roman"/>
                <w:b w:val="false"/>
                <w:i w:val="false"/>
                <w:color w:val="000000"/>
                <w:sz w:val="20"/>
              </w:rPr>
              <w:t>
4,22</w:t>
            </w:r>
          </w:p>
          <w:bookmarkEnd w:id="25"/>
          <w:p>
            <w:pPr>
              <w:spacing w:after="20"/>
              <w:ind w:left="20"/>
              <w:jc w:val="both"/>
            </w:pPr>
            <w:r>
              <w:rPr>
                <w:rFonts w:ascii="Times New Roman"/>
                <w:b w:val="false"/>
                <w:i w:val="false"/>
                <w:color w:val="000000"/>
                <w:sz w:val="20"/>
              </w:rPr>
              <w:t>
6,39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6"/>
          <w:p>
            <w:pPr>
              <w:spacing w:after="20"/>
              <w:ind w:left="20"/>
              <w:jc w:val="both"/>
            </w:pPr>
            <w:r>
              <w:rPr>
                <w:rFonts w:ascii="Times New Roman"/>
                <w:b w:val="false"/>
                <w:i w:val="false"/>
                <w:color w:val="000000"/>
                <w:sz w:val="20"/>
              </w:rPr>
              <w:t>
-</w:t>
            </w:r>
          </w:p>
          <w:bookmarkEnd w:id="26"/>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7"/>
          <w:p>
            <w:pPr>
              <w:spacing w:after="20"/>
              <w:ind w:left="20"/>
              <w:jc w:val="both"/>
            </w:pPr>
            <w:r>
              <w:rPr>
                <w:rFonts w:ascii="Times New Roman"/>
                <w:b w:val="false"/>
                <w:i w:val="false"/>
                <w:color w:val="000000"/>
                <w:sz w:val="20"/>
              </w:rPr>
              <w:t>
35</w:t>
            </w:r>
          </w:p>
          <w:bookmarkEnd w:id="27"/>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8"/>
          <w:p>
            <w:pPr>
              <w:spacing w:after="20"/>
              <w:ind w:left="20"/>
              <w:jc w:val="both"/>
            </w:pPr>
            <w:r>
              <w:rPr>
                <w:rFonts w:ascii="Times New Roman"/>
                <w:b w:val="false"/>
                <w:i w:val="false"/>
                <w:color w:val="000000"/>
                <w:sz w:val="20"/>
              </w:rPr>
              <w:t>
Ертіс өзенінің № 2 саласы</w:t>
            </w:r>
          </w:p>
          <w:bookmarkEnd w:id="28"/>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9"/>
          <w:p>
            <w:pPr>
              <w:spacing w:after="20"/>
              <w:ind w:left="20"/>
              <w:jc w:val="both"/>
            </w:pPr>
            <w:r>
              <w:rPr>
                <w:rFonts w:ascii="Times New Roman"/>
                <w:b w:val="false"/>
                <w:i w:val="false"/>
                <w:color w:val="000000"/>
                <w:sz w:val="20"/>
              </w:rPr>
              <w:t>
05-252-153</w:t>
            </w:r>
          </w:p>
          <w:bookmarkEnd w:id="2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0"/>
          <w:p>
            <w:pPr>
              <w:spacing w:after="20"/>
              <w:ind w:left="20"/>
              <w:jc w:val="both"/>
            </w:pPr>
            <w:r>
              <w:rPr>
                <w:rFonts w:ascii="Times New Roman"/>
                <w:b w:val="false"/>
                <w:i w:val="false"/>
                <w:color w:val="000000"/>
                <w:sz w:val="20"/>
              </w:rPr>
              <w:t>
Ертіс өзені</w:t>
            </w:r>
          </w:p>
          <w:bookmarkEnd w:id="3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0-0,5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1"/>
          <w:p>
            <w:pPr>
              <w:spacing w:after="20"/>
              <w:ind w:left="20"/>
              <w:jc w:val="both"/>
            </w:pPr>
            <w:r>
              <w:rPr>
                <w:rFonts w:ascii="Times New Roman"/>
                <w:b w:val="false"/>
                <w:i w:val="false"/>
                <w:color w:val="000000"/>
                <w:sz w:val="20"/>
              </w:rPr>
              <w:t>
35106,47</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 жалпы</w:t>
            </w:r>
          </w:p>
          <w:p>
            <w:pPr>
              <w:spacing w:after="20"/>
              <w:ind w:left="20"/>
              <w:jc w:val="both"/>
            </w:pPr>
            <w:r>
              <w:rPr>
                <w:rFonts w:ascii="Times New Roman"/>
                <w:b w:val="false"/>
                <w:i w:val="false"/>
                <w:color w:val="000000"/>
                <w:sz w:val="20"/>
              </w:rPr>
              <w:t>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2"/>
          <w:p>
            <w:pPr>
              <w:spacing w:after="20"/>
              <w:ind w:left="20"/>
              <w:jc w:val="both"/>
            </w:pPr>
            <w:r>
              <w:rPr>
                <w:rFonts w:ascii="Times New Roman"/>
                <w:b w:val="false"/>
                <w:i w:val="false"/>
                <w:color w:val="000000"/>
                <w:sz w:val="20"/>
              </w:rPr>
              <w:t>
1081,8</w:t>
            </w:r>
          </w:p>
          <w:bookmarkEnd w:id="32"/>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29-30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30-31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36-37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37-38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37,2-38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41,6-42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41,6-43,7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43,7-45,5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44-46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45,5-46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46-47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47-48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46-50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50-52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50-53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53-54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54-54,5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54,4-55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55-56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84,7-85,3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3"/>
          <w:p>
            <w:pPr>
              <w:spacing w:after="20"/>
              <w:ind w:left="20"/>
              <w:jc w:val="both"/>
            </w:pPr>
            <w:r>
              <w:rPr>
                <w:rFonts w:ascii="Times New Roman"/>
                <w:b w:val="false"/>
                <w:i w:val="false"/>
                <w:color w:val="000000"/>
                <w:sz w:val="20"/>
              </w:rPr>
              <w:t>
Ертіс өзені</w:t>
            </w:r>
          </w:p>
          <w:bookmarkEnd w:id="33"/>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0-0,5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4"/>
          <w:p>
            <w:pPr>
              <w:spacing w:after="20"/>
              <w:ind w:left="20"/>
              <w:jc w:val="both"/>
            </w:pPr>
            <w:r>
              <w:rPr>
                <w:rFonts w:ascii="Times New Roman"/>
                <w:b w:val="false"/>
                <w:i w:val="false"/>
                <w:color w:val="000000"/>
                <w:sz w:val="20"/>
              </w:rPr>
              <w:t>
14132,77</w:t>
            </w:r>
          </w:p>
          <w:bookmarkEnd w:id="34"/>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5"/>
          <w:p>
            <w:pPr>
              <w:spacing w:after="20"/>
              <w:ind w:left="20"/>
              <w:jc w:val="both"/>
            </w:pPr>
            <w:r>
              <w:rPr>
                <w:rFonts w:ascii="Times New Roman"/>
                <w:b w:val="false"/>
                <w:i w:val="false"/>
                <w:color w:val="000000"/>
                <w:sz w:val="20"/>
              </w:rPr>
              <w:t>
1053,55</w:t>
            </w:r>
          </w:p>
          <w:bookmarkEnd w:id="35"/>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21-25,5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34-36,3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36,7-38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39-40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45-46,5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46,5-52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48,5-49,4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50-52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53-56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58-59,4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82-83,2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82-99,5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83,7-99,5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99,5-103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99,5-106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103-104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104-105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105-116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106-107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107-108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108-109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109-110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110-111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111-112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112-113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113-114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114-116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118-126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127-143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127-134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134-143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143-144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144-146,4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146,4-168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147,7-151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151-152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152-168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6"/>
          <w:p>
            <w:pPr>
              <w:spacing w:after="20"/>
              <w:ind w:left="20"/>
              <w:jc w:val="both"/>
            </w:pPr>
            <w:r>
              <w:rPr>
                <w:rFonts w:ascii="Times New Roman"/>
                <w:b w:val="false"/>
                <w:i w:val="false"/>
                <w:color w:val="000000"/>
                <w:sz w:val="20"/>
              </w:rPr>
              <w:t>
Мұқыр өзені</w:t>
            </w:r>
          </w:p>
          <w:bookmarkEnd w:id="36"/>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4799,66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69-73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7"/>
          <w:p>
            <w:pPr>
              <w:spacing w:after="20"/>
              <w:ind w:left="20"/>
              <w:jc w:val="both"/>
            </w:pPr>
            <w:r>
              <w:rPr>
                <w:rFonts w:ascii="Times New Roman"/>
                <w:b w:val="false"/>
                <w:i w:val="false"/>
                <w:color w:val="000000"/>
                <w:sz w:val="20"/>
              </w:rPr>
              <w:t>
Мұқыр өзені</w:t>
            </w:r>
          </w:p>
          <w:bookmarkEnd w:id="37"/>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4488,74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69-74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74-96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8"/>
          <w:p>
            <w:pPr>
              <w:spacing w:after="20"/>
              <w:ind w:left="20"/>
              <w:jc w:val="both"/>
            </w:pPr>
            <w:r>
              <w:rPr>
                <w:rFonts w:ascii="Times New Roman"/>
                <w:b w:val="false"/>
                <w:i w:val="false"/>
                <w:color w:val="000000"/>
                <w:sz w:val="20"/>
              </w:rPr>
              <w:t>
Шаған өзені</w:t>
            </w:r>
          </w:p>
          <w:bookmarkEnd w:id="38"/>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ПК-213-219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9"/>
          <w:p>
            <w:pPr>
              <w:spacing w:after="20"/>
              <w:ind w:left="20"/>
              <w:jc w:val="both"/>
            </w:pPr>
            <w:r>
              <w:rPr>
                <w:rFonts w:ascii="Times New Roman"/>
                <w:b w:val="false"/>
                <w:i w:val="false"/>
                <w:color w:val="000000"/>
                <w:sz w:val="20"/>
              </w:rPr>
              <w:t>
16364,07</w:t>
            </w:r>
          </w:p>
          <w:bookmarkEnd w:id="39"/>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0"/>
          <w:p>
            <w:pPr>
              <w:spacing w:after="20"/>
              <w:ind w:left="20"/>
              <w:jc w:val="both"/>
            </w:pPr>
            <w:r>
              <w:rPr>
                <w:rFonts w:ascii="Times New Roman"/>
                <w:b w:val="false"/>
                <w:i w:val="false"/>
                <w:color w:val="000000"/>
                <w:sz w:val="20"/>
              </w:rPr>
              <w:t>
1287,17</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 жалпы ауданы)</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219-307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307-330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330-335,91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221-287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287-320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320-335,91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1"/>
          <w:p>
            <w:pPr>
              <w:spacing w:after="20"/>
              <w:ind w:left="20"/>
              <w:jc w:val="both"/>
            </w:pPr>
            <w:r>
              <w:rPr>
                <w:rFonts w:ascii="Times New Roman"/>
                <w:b w:val="false"/>
                <w:i w:val="false"/>
                <w:color w:val="000000"/>
                <w:sz w:val="20"/>
              </w:rPr>
              <w:t>
 </w:t>
            </w:r>
          </w:p>
          <w:bookmarkEnd w:id="41"/>
          <w:p>
            <w:pPr>
              <w:spacing w:after="20"/>
              <w:ind w:left="20"/>
              <w:jc w:val="both"/>
            </w:pPr>
            <w:r>
              <w:rPr>
                <w:rFonts w:ascii="Times New Roman"/>
                <w:b w:val="false"/>
                <w:i w:val="false"/>
                <w:color w:val="000000"/>
                <w:sz w:val="20"/>
              </w:rPr>
              <w:t>
Шаған өзені</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2"/>
          <w:p>
            <w:pPr>
              <w:spacing w:after="20"/>
              <w:ind w:left="20"/>
              <w:jc w:val="both"/>
            </w:pPr>
            <w:r>
              <w:rPr>
                <w:rFonts w:ascii="Times New Roman"/>
                <w:b w:val="false"/>
                <w:i w:val="false"/>
                <w:color w:val="000000"/>
                <w:sz w:val="20"/>
              </w:rPr>
              <w:t>
 </w:t>
            </w:r>
          </w:p>
          <w:bookmarkEnd w:id="42"/>
          <w:p>
            <w:pPr>
              <w:spacing w:after="20"/>
              <w:ind w:left="20"/>
              <w:jc w:val="both"/>
            </w:pPr>
            <w:r>
              <w:rPr>
                <w:rFonts w:ascii="Times New Roman"/>
                <w:b w:val="false"/>
                <w:i w:val="false"/>
                <w:color w:val="000000"/>
                <w:sz w:val="20"/>
              </w:rPr>
              <w:t>
16586,52</w:t>
            </w:r>
          </w:p>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3"/>
          <w:p>
            <w:pPr>
              <w:spacing w:after="20"/>
              <w:ind w:left="20"/>
              <w:jc w:val="both"/>
            </w:pPr>
            <w:r>
              <w:rPr>
                <w:rFonts w:ascii="Times New Roman"/>
                <w:b w:val="false"/>
                <w:i w:val="false"/>
                <w:color w:val="000000"/>
                <w:sz w:val="20"/>
              </w:rPr>
              <w:t>
 </w:t>
            </w:r>
          </w:p>
          <w:bookmarkEnd w:id="43"/>
          <w:p>
            <w:pPr>
              <w:spacing w:after="20"/>
              <w:ind w:left="20"/>
              <w:jc w:val="both"/>
            </w:pPr>
            <w:r>
              <w:rPr>
                <w:rFonts w:ascii="Times New Roman"/>
                <w:b w:val="false"/>
                <w:i w:val="false"/>
                <w:color w:val="000000"/>
                <w:sz w:val="20"/>
              </w:rPr>
              <w:t>
1302,01</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 жалпы ауданы)</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121-335,91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213-219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219-288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288-292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292-330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330-335,91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4"/>
          <w:p>
            <w:pPr>
              <w:spacing w:after="20"/>
              <w:ind w:left="20"/>
              <w:jc w:val="both"/>
            </w:pPr>
            <w:r>
              <w:rPr>
                <w:rFonts w:ascii="Times New Roman"/>
                <w:b w:val="false"/>
                <w:i w:val="false"/>
                <w:color w:val="000000"/>
                <w:sz w:val="20"/>
              </w:rPr>
              <w:t>
Құртоған өзені</w:t>
            </w:r>
          </w:p>
          <w:bookmarkEnd w:id="44"/>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2163,34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37-38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5"/>
          <w:p>
            <w:pPr>
              <w:spacing w:after="20"/>
              <w:ind w:left="20"/>
              <w:jc w:val="both"/>
            </w:pPr>
            <w:r>
              <w:rPr>
                <w:rFonts w:ascii="Times New Roman"/>
                <w:b w:val="false"/>
                <w:i w:val="false"/>
                <w:color w:val="000000"/>
                <w:sz w:val="20"/>
              </w:rPr>
              <w:t>
Құртоған өзені</w:t>
            </w:r>
          </w:p>
          <w:bookmarkEnd w:id="45"/>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2609,09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6"/>
          <w:p>
            <w:pPr>
              <w:spacing w:after="20"/>
              <w:ind w:left="20"/>
              <w:jc w:val="both"/>
            </w:pPr>
            <w:r>
              <w:rPr>
                <w:rFonts w:ascii="Times New Roman"/>
                <w:b w:val="false"/>
                <w:i w:val="false"/>
                <w:color w:val="000000"/>
                <w:sz w:val="20"/>
              </w:rPr>
              <w:t>
229,26</w:t>
            </w:r>
          </w:p>
          <w:bookmarkEnd w:id="46"/>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35-38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7"/>
          <w:p>
            <w:pPr>
              <w:spacing w:after="20"/>
              <w:ind w:left="20"/>
              <w:jc w:val="both"/>
            </w:pPr>
            <w:r>
              <w:rPr>
                <w:rFonts w:ascii="Times New Roman"/>
                <w:b w:val="false"/>
                <w:i w:val="false"/>
                <w:color w:val="000000"/>
                <w:sz w:val="20"/>
              </w:rPr>
              <w:t>
 </w:t>
            </w:r>
          </w:p>
          <w:bookmarkEnd w:id="4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 өзені</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220-221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8"/>
          <w:p>
            <w:pPr>
              <w:spacing w:after="20"/>
              <w:ind w:left="20"/>
              <w:jc w:val="both"/>
            </w:pPr>
            <w:r>
              <w:rPr>
                <w:rFonts w:ascii="Times New Roman"/>
                <w:b w:val="false"/>
                <w:i w:val="false"/>
                <w:color w:val="000000"/>
                <w:sz w:val="20"/>
              </w:rPr>
              <w:t>
 </w:t>
            </w:r>
          </w:p>
          <w:bookmarkEnd w:id="4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11874,19</w:t>
            </w:r>
          </w:p>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9"/>
          <w:p>
            <w:pPr>
              <w:spacing w:after="20"/>
              <w:ind w:left="20"/>
              <w:jc w:val="both"/>
            </w:pPr>
            <w:r>
              <w:rPr>
                <w:rFonts w:ascii="Times New Roman"/>
                <w:b w:val="false"/>
                <w:i w:val="false"/>
                <w:color w:val="000000"/>
                <w:sz w:val="20"/>
              </w:rPr>
              <w:t>
 </w:t>
            </w:r>
          </w:p>
          <w:bookmarkEnd w:id="49"/>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782,19</w:t>
            </w:r>
          </w:p>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221-222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222-223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223-224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224-225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225-226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226-227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227-228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228-229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229-230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230-231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231-232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232-233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233-234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234-235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235-236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236-245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245-246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246-247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247-248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248-252,547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252,5-252,547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0"/>
          <w:p>
            <w:pPr>
              <w:spacing w:after="20"/>
              <w:ind w:left="20"/>
              <w:jc w:val="both"/>
            </w:pPr>
            <w:r>
              <w:rPr>
                <w:rFonts w:ascii="Times New Roman"/>
                <w:b w:val="false"/>
                <w:i w:val="false"/>
                <w:color w:val="000000"/>
                <w:sz w:val="20"/>
              </w:rPr>
              <w:t>
Шар өзені</w:t>
            </w:r>
          </w:p>
          <w:bookmarkEnd w:id="50"/>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221-222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1"/>
          <w:p>
            <w:pPr>
              <w:spacing w:after="20"/>
              <w:ind w:left="20"/>
              <w:jc w:val="both"/>
            </w:pPr>
            <w:r>
              <w:rPr>
                <w:rFonts w:ascii="Times New Roman"/>
                <w:b w:val="false"/>
                <w:i w:val="false"/>
                <w:color w:val="000000"/>
                <w:sz w:val="20"/>
              </w:rPr>
              <w:t>
17306,52</w:t>
            </w:r>
          </w:p>
          <w:bookmarkEnd w:id="51"/>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2"/>
          <w:p>
            <w:pPr>
              <w:spacing w:after="20"/>
              <w:ind w:left="20"/>
              <w:jc w:val="both"/>
            </w:pPr>
            <w:r>
              <w:rPr>
                <w:rFonts w:ascii="Times New Roman"/>
                <w:b w:val="false"/>
                <w:i w:val="false"/>
                <w:color w:val="000000"/>
                <w:sz w:val="20"/>
              </w:rPr>
              <w:t>
782,19</w:t>
            </w:r>
          </w:p>
          <w:bookmarkEnd w:id="52"/>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222-223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223-224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224-225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225-226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226-227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227-228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228-229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229-230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230-231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231-232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232-233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233-234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234-237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237-238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239-240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240-252,547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205-250,1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250,8-252,1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қаласындағы Ертіс өзені сол жағалау (енгізілген өзгерістерді қоспағанда)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Холодный ключ кентінен қала шекарасына дейінгі учаскеде "Бобровка"бау-бақша кооперативі ауданында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3"/>
          <w:p>
            <w:pPr>
              <w:spacing w:after="20"/>
              <w:ind w:left="20"/>
              <w:jc w:val="both"/>
            </w:pPr>
            <w:r>
              <w:rPr>
                <w:rFonts w:ascii="Times New Roman"/>
                <w:b w:val="false"/>
                <w:i w:val="false"/>
                <w:color w:val="000000"/>
                <w:sz w:val="20"/>
              </w:rPr>
              <w:t>
989,93</w:t>
            </w:r>
          </w:p>
          <w:bookmarkEnd w:id="53"/>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4"/>
          <w:p>
            <w:pPr>
              <w:spacing w:after="20"/>
              <w:ind w:left="20"/>
              <w:jc w:val="both"/>
            </w:pPr>
            <w:r>
              <w:rPr>
                <w:rFonts w:ascii="Times New Roman"/>
                <w:b w:val="false"/>
                <w:i w:val="false"/>
                <w:color w:val="000000"/>
                <w:sz w:val="20"/>
              </w:rPr>
              <w:t>
100-1040</w:t>
            </w:r>
          </w:p>
          <w:bookmarkEnd w:id="54"/>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5"/>
          <w:p>
            <w:pPr>
              <w:spacing w:after="20"/>
              <w:ind w:left="20"/>
              <w:jc w:val="both"/>
            </w:pPr>
            <w:r>
              <w:rPr>
                <w:rFonts w:ascii="Times New Roman"/>
                <w:b w:val="false"/>
                <w:i w:val="false"/>
                <w:color w:val="000000"/>
                <w:sz w:val="20"/>
              </w:rPr>
              <w:t>
Семей қаласындағы Ертіс өзені сол жағалау</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(ШҚО әкімдігінің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2014 жылғы 26 желтоқсандағы</w:t>
            </w:r>
          </w:p>
          <w:p>
            <w:pPr>
              <w:spacing w:after="20"/>
              <w:ind w:left="20"/>
              <w:jc w:val="both"/>
            </w:pPr>
            <w:r>
              <w:rPr>
                <w:rFonts w:ascii="Times New Roman"/>
                <w:b w:val="false"/>
                <w:i w:val="false"/>
                <w:color w:val="000000"/>
                <w:sz w:val="20"/>
              </w:rPr>
              <w:t>
№ 348 қаулысымен өзгеріс енгізілді)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көшесінен "Турист" қонақ үйі "Чайка" кешені арасындағы учаскеде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6"/>
          <w:p>
            <w:pPr>
              <w:spacing w:after="20"/>
              <w:ind w:left="20"/>
              <w:jc w:val="both"/>
            </w:pPr>
            <w:r>
              <w:rPr>
                <w:rFonts w:ascii="Times New Roman"/>
                <w:b w:val="false"/>
                <w:i w:val="false"/>
                <w:color w:val="000000"/>
                <w:sz w:val="20"/>
              </w:rPr>
              <w:t>
Семей қаласындағы</w:t>
            </w:r>
          </w:p>
          <w:bookmarkEnd w:id="56"/>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Полковничий аралы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7"/>
          <w:p>
            <w:pPr>
              <w:spacing w:after="20"/>
              <w:ind w:left="20"/>
              <w:jc w:val="both"/>
            </w:pPr>
            <w:r>
              <w:rPr>
                <w:rFonts w:ascii="Times New Roman"/>
                <w:b w:val="false"/>
                <w:i w:val="false"/>
                <w:color w:val="000000"/>
                <w:sz w:val="20"/>
              </w:rPr>
              <w:t>
Семей қаласындағы</w:t>
            </w:r>
          </w:p>
          <w:bookmarkEnd w:id="57"/>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8"/>
          <w:p>
            <w:pPr>
              <w:spacing w:after="20"/>
              <w:ind w:left="20"/>
              <w:jc w:val="both"/>
            </w:pPr>
            <w:r>
              <w:rPr>
                <w:rFonts w:ascii="Times New Roman"/>
                <w:b w:val="false"/>
                <w:i w:val="false"/>
                <w:color w:val="000000"/>
                <w:sz w:val="20"/>
              </w:rPr>
              <w:t>
Семей қаласындағы</w:t>
            </w:r>
          </w:p>
          <w:bookmarkEnd w:id="58"/>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аралдар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9"/>
          <w:p>
            <w:pPr>
              <w:spacing w:after="20"/>
              <w:ind w:left="20"/>
              <w:jc w:val="both"/>
            </w:pPr>
            <w:r>
              <w:rPr>
                <w:rFonts w:ascii="Times New Roman"/>
                <w:b w:val="false"/>
                <w:i w:val="false"/>
                <w:color w:val="000000"/>
                <w:sz w:val="20"/>
              </w:rPr>
              <w:t>
232-520-482-066</w:t>
            </w:r>
          </w:p>
          <w:bookmarkEnd w:id="59"/>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0"/>
          <w:p>
            <w:pPr>
              <w:spacing w:after="20"/>
              <w:ind w:left="20"/>
              <w:jc w:val="both"/>
            </w:pPr>
            <w:r>
              <w:rPr>
                <w:rFonts w:ascii="Times New Roman"/>
                <w:b w:val="false"/>
                <w:i w:val="false"/>
                <w:color w:val="000000"/>
                <w:sz w:val="20"/>
              </w:rPr>
              <w:t>
Ертіс өзені оң жағалауы</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14 сәуірдегі</w:t>
            </w:r>
          </w:p>
          <w:p>
            <w:pPr>
              <w:spacing w:after="20"/>
              <w:ind w:left="20"/>
              <w:jc w:val="both"/>
            </w:pPr>
            <w:r>
              <w:rPr>
                <w:rFonts w:ascii="Times New Roman"/>
                <w:b w:val="false"/>
                <w:i w:val="false"/>
                <w:color w:val="000000"/>
                <w:sz w:val="20"/>
              </w:rPr>
              <w:t>
№ 127 ШҚО әкімдігінің қаулысымен өзгеріс енгізілді)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1"/>
          <w:p>
            <w:pPr>
              <w:spacing w:after="20"/>
              <w:ind w:left="20"/>
              <w:jc w:val="both"/>
            </w:pPr>
            <w:r>
              <w:rPr>
                <w:rFonts w:ascii="Times New Roman"/>
                <w:b w:val="false"/>
                <w:i w:val="false"/>
                <w:color w:val="000000"/>
                <w:sz w:val="20"/>
              </w:rPr>
              <w:t>
232-520-029-987</w:t>
            </w:r>
          </w:p>
          <w:bookmarkEnd w:id="61"/>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2668,374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Жаңасемей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Босаға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2"/>
          <w:p>
            <w:pPr>
              <w:spacing w:after="20"/>
              <w:ind w:left="20"/>
              <w:jc w:val="both"/>
            </w:pPr>
            <w:r>
              <w:rPr>
                <w:rFonts w:ascii="Times New Roman"/>
                <w:b w:val="false"/>
                <w:i w:val="false"/>
                <w:color w:val="000000"/>
                <w:sz w:val="20"/>
              </w:rPr>
              <w:t>
Ақбұлақ ауылдық округінің</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05-252-169</w:t>
            </w:r>
          </w:p>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3"/>
          <w:p>
            <w:pPr>
              <w:spacing w:after="20"/>
              <w:ind w:left="20"/>
              <w:jc w:val="both"/>
            </w:pPr>
            <w:r>
              <w:rPr>
                <w:rFonts w:ascii="Times New Roman"/>
                <w:b w:val="false"/>
                <w:i w:val="false"/>
                <w:color w:val="000000"/>
                <w:sz w:val="20"/>
              </w:rPr>
              <w:t>
Қарағаш өзені</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4"/>
          <w:p>
            <w:pPr>
              <w:spacing w:after="20"/>
              <w:ind w:left="20"/>
              <w:jc w:val="both"/>
            </w:pPr>
            <w:r>
              <w:rPr>
                <w:rFonts w:ascii="Times New Roman"/>
                <w:b w:val="false"/>
                <w:i w:val="false"/>
                <w:color w:val="000000"/>
                <w:sz w:val="20"/>
              </w:rPr>
              <w:t>
Көкентау ауылдық округінің 05-252-145</w:t>
            </w:r>
          </w:p>
          <w:bookmarkEnd w:id="64"/>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65"/>
          <w:p>
            <w:pPr>
              <w:spacing w:after="20"/>
              <w:ind w:left="20"/>
              <w:jc w:val="both"/>
            </w:pPr>
            <w:r>
              <w:rPr>
                <w:rFonts w:ascii="Times New Roman"/>
                <w:b w:val="false"/>
                <w:i w:val="false"/>
                <w:color w:val="000000"/>
                <w:sz w:val="20"/>
              </w:rPr>
              <w:t>
41,3714</w:t>
            </w:r>
          </w:p>
          <w:bookmarkEnd w:id="65"/>
          <w:p>
            <w:pPr>
              <w:spacing w:after="20"/>
              <w:ind w:left="20"/>
              <w:jc w:val="both"/>
            </w:pPr>
            <w:r>
              <w:rPr>
                <w:rFonts w:ascii="Times New Roman"/>
                <w:b w:val="false"/>
                <w:i w:val="false"/>
                <w:color w:val="000000"/>
                <w:sz w:val="20"/>
              </w:rPr>
              <w:t>
76,4113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6"/>
          <w:p>
            <w:pPr>
              <w:spacing w:after="20"/>
              <w:ind w:left="20"/>
              <w:jc w:val="both"/>
            </w:pPr>
            <w:r>
              <w:rPr>
                <w:rFonts w:ascii="Times New Roman"/>
                <w:b w:val="false"/>
                <w:i w:val="false"/>
                <w:color w:val="000000"/>
                <w:sz w:val="20"/>
              </w:rPr>
              <w:t>
8,3521</w:t>
            </w:r>
          </w:p>
          <w:bookmarkEnd w:id="66"/>
          <w:p>
            <w:pPr>
              <w:spacing w:after="20"/>
              <w:ind w:left="20"/>
              <w:jc w:val="both"/>
            </w:pPr>
            <w:r>
              <w:rPr>
                <w:rFonts w:ascii="Times New Roman"/>
                <w:b w:val="false"/>
                <w:i w:val="false"/>
                <w:color w:val="000000"/>
                <w:sz w:val="20"/>
              </w:rPr>
              <w:t>
15,5851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7"/>
          <w:p>
            <w:pPr>
              <w:spacing w:after="20"/>
              <w:ind w:left="20"/>
              <w:jc w:val="both"/>
            </w:pPr>
            <w:r>
              <w:rPr>
                <w:rFonts w:ascii="Times New Roman"/>
                <w:b w:val="false"/>
                <w:i w:val="false"/>
                <w:color w:val="000000"/>
                <w:sz w:val="20"/>
              </w:rPr>
              <w:t>
500</w:t>
            </w:r>
          </w:p>
          <w:bookmarkEnd w:id="67"/>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68"/>
          <w:p>
            <w:pPr>
              <w:spacing w:after="20"/>
              <w:ind w:left="20"/>
              <w:jc w:val="both"/>
            </w:pPr>
            <w:r>
              <w:rPr>
                <w:rFonts w:ascii="Times New Roman"/>
                <w:b w:val="false"/>
                <w:i w:val="false"/>
                <w:color w:val="000000"/>
                <w:sz w:val="20"/>
              </w:rPr>
              <w:t>
55</w:t>
            </w:r>
          </w:p>
          <w:bookmarkEnd w:id="68"/>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Бөкенші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69"/>
          <w:p>
            <w:pPr>
              <w:spacing w:after="20"/>
              <w:ind w:left="20"/>
              <w:jc w:val="both"/>
            </w:pPr>
            <w:r>
              <w:rPr>
                <w:rFonts w:ascii="Times New Roman"/>
                <w:b w:val="false"/>
                <w:i w:val="false"/>
                <w:color w:val="000000"/>
                <w:sz w:val="20"/>
              </w:rPr>
              <w:t>
Мұқыр өзені</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0"/>
          <w:p>
            <w:pPr>
              <w:spacing w:after="20"/>
              <w:ind w:left="20"/>
              <w:jc w:val="both"/>
            </w:pPr>
            <w:r>
              <w:rPr>
                <w:rFonts w:ascii="Times New Roman"/>
                <w:b w:val="false"/>
                <w:i w:val="false"/>
                <w:color w:val="000000"/>
                <w:sz w:val="20"/>
              </w:rPr>
              <w:t>
 </w:t>
            </w:r>
          </w:p>
          <w:bookmarkEnd w:id="70"/>
          <w:p>
            <w:pPr>
              <w:spacing w:after="20"/>
              <w:ind w:left="20"/>
              <w:jc w:val="both"/>
            </w:pPr>
            <w:r>
              <w:rPr>
                <w:rFonts w:ascii="Times New Roman"/>
                <w:b w:val="false"/>
                <w:i w:val="false"/>
                <w:color w:val="000000"/>
                <w:sz w:val="20"/>
              </w:rPr>
              <w:t>
Күлтөбе ауылының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оңтүстік-батысқа қарай</w:t>
            </w:r>
          </w:p>
          <w:p>
            <w:pPr>
              <w:spacing w:after="20"/>
              <w:ind w:left="20"/>
              <w:jc w:val="both"/>
            </w:pPr>
            <w:r>
              <w:rPr>
                <w:rFonts w:ascii="Times New Roman"/>
                <w:b w:val="false"/>
                <w:i w:val="false"/>
                <w:color w:val="000000"/>
                <w:sz w:val="20"/>
              </w:rPr>
              <w:t>
12,6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1"/>
          <w:p>
            <w:pPr>
              <w:spacing w:after="20"/>
              <w:ind w:left="20"/>
              <w:jc w:val="both"/>
            </w:pPr>
            <w:r>
              <w:rPr>
                <w:rFonts w:ascii="Times New Roman"/>
                <w:b w:val="false"/>
                <w:i w:val="false"/>
                <w:color w:val="000000"/>
                <w:sz w:val="20"/>
              </w:rPr>
              <w:t>
142,64</w:t>
            </w:r>
          </w:p>
          <w:bookmarkEnd w:id="71"/>
          <w:p>
            <w:pPr>
              <w:spacing w:after="20"/>
              <w:ind w:left="20"/>
              <w:jc w:val="both"/>
            </w:pPr>
            <w:r>
              <w:rPr>
                <w:rFonts w:ascii="Times New Roman"/>
                <w:b w:val="false"/>
                <w:i w:val="false"/>
                <w:color w:val="000000"/>
                <w:sz w:val="20"/>
              </w:rPr>
              <w:t>
123,43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2"/>
          <w:p>
            <w:pPr>
              <w:spacing w:after="20"/>
              <w:ind w:left="20"/>
              <w:jc w:val="both"/>
            </w:pPr>
            <w:r>
              <w:rPr>
                <w:rFonts w:ascii="Times New Roman"/>
                <w:b w:val="false"/>
                <w:i w:val="false"/>
                <w:color w:val="000000"/>
                <w:sz w:val="20"/>
              </w:rPr>
              <w:t>
9,35</w:t>
            </w:r>
          </w:p>
          <w:bookmarkEnd w:id="72"/>
          <w:p>
            <w:pPr>
              <w:spacing w:after="20"/>
              <w:ind w:left="20"/>
              <w:jc w:val="both"/>
            </w:pPr>
            <w:r>
              <w:rPr>
                <w:rFonts w:ascii="Times New Roman"/>
                <w:b w:val="false"/>
                <w:i w:val="false"/>
                <w:color w:val="000000"/>
                <w:sz w:val="20"/>
              </w:rPr>
              <w:t>
9,05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3"/>
          <w:p>
            <w:pPr>
              <w:spacing w:after="20"/>
              <w:ind w:left="20"/>
              <w:jc w:val="both"/>
            </w:pPr>
            <w:r>
              <w:rPr>
                <w:rFonts w:ascii="Times New Roman"/>
                <w:b w:val="false"/>
                <w:i w:val="false"/>
                <w:color w:val="000000"/>
                <w:sz w:val="20"/>
              </w:rPr>
              <w:t>
500</w:t>
            </w:r>
          </w:p>
          <w:bookmarkEnd w:id="73"/>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74"/>
          <w:p>
            <w:pPr>
              <w:spacing w:after="20"/>
              <w:ind w:left="20"/>
              <w:jc w:val="both"/>
            </w:pPr>
            <w:r>
              <w:rPr>
                <w:rFonts w:ascii="Times New Roman"/>
                <w:b w:val="false"/>
                <w:i w:val="false"/>
                <w:color w:val="000000"/>
                <w:sz w:val="20"/>
              </w:rPr>
              <w:t>
35</w:t>
            </w:r>
          </w:p>
          <w:bookmarkEnd w:id="74"/>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75"/>
          <w:p>
            <w:pPr>
              <w:spacing w:after="20"/>
              <w:ind w:left="20"/>
              <w:jc w:val="both"/>
            </w:pPr>
            <w:r>
              <w:rPr>
                <w:rFonts w:ascii="Times New Roman"/>
                <w:b w:val="false"/>
                <w:i w:val="false"/>
                <w:color w:val="000000"/>
                <w:sz w:val="20"/>
              </w:rPr>
              <w:t>
Ұзынбұлақ өзені</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76"/>
          <w:p>
            <w:pPr>
              <w:spacing w:after="20"/>
              <w:ind w:left="20"/>
              <w:jc w:val="both"/>
            </w:pPr>
            <w:r>
              <w:rPr>
                <w:rFonts w:ascii="Times New Roman"/>
                <w:b w:val="false"/>
                <w:i w:val="false"/>
                <w:color w:val="000000"/>
                <w:sz w:val="20"/>
              </w:rPr>
              <w:t>
281,95</w:t>
            </w:r>
          </w:p>
          <w:bookmarkEnd w:id="76"/>
          <w:p>
            <w:pPr>
              <w:spacing w:after="20"/>
              <w:ind w:left="20"/>
              <w:jc w:val="both"/>
            </w:pPr>
            <w:r>
              <w:rPr>
                <w:rFonts w:ascii="Times New Roman"/>
                <w:b w:val="false"/>
                <w:i w:val="false"/>
                <w:color w:val="000000"/>
                <w:sz w:val="20"/>
              </w:rPr>
              <w:t>
176,82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7"/>
          <w:p>
            <w:pPr>
              <w:spacing w:after="20"/>
              <w:ind w:left="20"/>
              <w:jc w:val="both"/>
            </w:pPr>
            <w:r>
              <w:rPr>
                <w:rFonts w:ascii="Times New Roman"/>
                <w:b w:val="false"/>
                <w:i w:val="false"/>
                <w:color w:val="000000"/>
                <w:sz w:val="20"/>
              </w:rPr>
              <w:t>
13,6</w:t>
            </w:r>
          </w:p>
          <w:bookmarkEnd w:id="77"/>
          <w:p>
            <w:pPr>
              <w:spacing w:after="20"/>
              <w:ind w:left="20"/>
              <w:jc w:val="both"/>
            </w:pPr>
            <w:r>
              <w:rPr>
                <w:rFonts w:ascii="Times New Roman"/>
                <w:b w:val="false"/>
                <w:i w:val="false"/>
                <w:color w:val="000000"/>
                <w:sz w:val="20"/>
              </w:rPr>
              <w:t>
13,9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78"/>
          <w:p>
            <w:pPr>
              <w:spacing w:after="20"/>
              <w:ind w:left="20"/>
              <w:jc w:val="both"/>
            </w:pPr>
            <w:r>
              <w:rPr>
                <w:rFonts w:ascii="Times New Roman"/>
                <w:b w:val="false"/>
                <w:i w:val="false"/>
                <w:color w:val="000000"/>
                <w:sz w:val="20"/>
              </w:rPr>
              <w:t>
500</w:t>
            </w:r>
          </w:p>
          <w:bookmarkEnd w:id="78"/>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79"/>
          <w:p>
            <w:pPr>
              <w:spacing w:after="20"/>
              <w:ind w:left="20"/>
              <w:jc w:val="both"/>
            </w:pPr>
            <w:r>
              <w:rPr>
                <w:rFonts w:ascii="Times New Roman"/>
                <w:b w:val="false"/>
                <w:i w:val="false"/>
                <w:color w:val="000000"/>
                <w:sz w:val="20"/>
              </w:rPr>
              <w:t>
35</w:t>
            </w:r>
          </w:p>
          <w:bookmarkEnd w:id="79"/>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0"/>
          <w:p>
            <w:pPr>
              <w:spacing w:after="20"/>
              <w:ind w:left="20"/>
              <w:jc w:val="both"/>
            </w:pPr>
            <w:r>
              <w:rPr>
                <w:rFonts w:ascii="Times New Roman"/>
                <w:b w:val="false"/>
                <w:i w:val="false"/>
                <w:color w:val="000000"/>
                <w:sz w:val="20"/>
              </w:rPr>
              <w:t>
05-252-142</w:t>
            </w:r>
          </w:p>
          <w:bookmarkEnd w:id="80"/>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81"/>
          <w:p>
            <w:pPr>
              <w:spacing w:after="20"/>
              <w:ind w:left="20"/>
              <w:jc w:val="both"/>
            </w:pPr>
            <w:r>
              <w:rPr>
                <w:rFonts w:ascii="Times New Roman"/>
                <w:b w:val="false"/>
                <w:i w:val="false"/>
                <w:color w:val="000000"/>
                <w:sz w:val="20"/>
              </w:rPr>
              <w:t>
Ертіс ауылдық округінің</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05-252-146</w:t>
            </w:r>
          </w:p>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82"/>
          <w:p>
            <w:pPr>
              <w:spacing w:after="20"/>
              <w:ind w:left="20"/>
              <w:jc w:val="both"/>
            </w:pPr>
            <w:r>
              <w:rPr>
                <w:rFonts w:ascii="Times New Roman"/>
                <w:b w:val="false"/>
                <w:i w:val="false"/>
                <w:color w:val="000000"/>
                <w:sz w:val="20"/>
              </w:rPr>
              <w:t>
Атауы жоқ бұлақ</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3"/>
          <w:p>
            <w:pPr>
              <w:spacing w:after="20"/>
              <w:ind w:left="20"/>
              <w:jc w:val="both"/>
            </w:pPr>
            <w:r>
              <w:rPr>
                <w:rFonts w:ascii="Times New Roman"/>
                <w:b w:val="false"/>
                <w:i w:val="false"/>
                <w:color w:val="000000"/>
                <w:sz w:val="20"/>
              </w:rPr>
              <w:t>
05-252-151</w:t>
            </w:r>
          </w:p>
          <w:bookmarkEnd w:id="83"/>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4"/>
          <w:p>
            <w:pPr>
              <w:spacing w:after="20"/>
              <w:ind w:left="20"/>
              <w:jc w:val="both"/>
            </w:pPr>
            <w:r>
              <w:rPr>
                <w:rFonts w:ascii="Times New Roman"/>
                <w:b w:val="false"/>
                <w:i w:val="false"/>
                <w:color w:val="000000"/>
                <w:sz w:val="20"/>
              </w:rPr>
              <w:t>
25,9</w:t>
            </w:r>
          </w:p>
          <w:bookmarkEnd w:id="84"/>
          <w:p>
            <w:pPr>
              <w:spacing w:after="20"/>
              <w:ind w:left="20"/>
              <w:jc w:val="both"/>
            </w:pPr>
            <w:r>
              <w:rPr>
                <w:rFonts w:ascii="Times New Roman"/>
                <w:b w:val="false"/>
                <w:i w:val="false"/>
                <w:color w:val="000000"/>
                <w:sz w:val="20"/>
              </w:rPr>
              <w:t>
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85"/>
          <w:p>
            <w:pPr>
              <w:spacing w:after="20"/>
              <w:ind w:left="20"/>
              <w:jc w:val="both"/>
            </w:pPr>
            <w:r>
              <w:rPr>
                <w:rFonts w:ascii="Times New Roman"/>
                <w:b w:val="false"/>
                <w:i w:val="false"/>
                <w:color w:val="000000"/>
                <w:sz w:val="20"/>
              </w:rPr>
              <w:t>
1,97</w:t>
            </w:r>
          </w:p>
          <w:bookmarkEnd w:id="85"/>
          <w:p>
            <w:pPr>
              <w:spacing w:after="20"/>
              <w:ind w:left="20"/>
              <w:jc w:val="both"/>
            </w:pPr>
            <w:r>
              <w:rPr>
                <w:rFonts w:ascii="Times New Roman"/>
                <w:b w:val="false"/>
                <w:i w:val="false"/>
                <w:color w:val="000000"/>
                <w:sz w:val="20"/>
              </w:rPr>
              <w:t>
2,29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86"/>
          <w:p>
            <w:pPr>
              <w:spacing w:after="20"/>
              <w:ind w:left="20"/>
              <w:jc w:val="both"/>
            </w:pPr>
            <w:r>
              <w:rPr>
                <w:rFonts w:ascii="Times New Roman"/>
                <w:b w:val="false"/>
                <w:i w:val="false"/>
                <w:color w:val="000000"/>
                <w:sz w:val="20"/>
              </w:rPr>
              <w:t>
500</w:t>
            </w:r>
          </w:p>
          <w:bookmarkEnd w:id="86"/>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7"/>
          <w:p>
            <w:pPr>
              <w:spacing w:after="20"/>
              <w:ind w:left="20"/>
              <w:jc w:val="both"/>
            </w:pPr>
            <w:r>
              <w:rPr>
                <w:rFonts w:ascii="Times New Roman"/>
                <w:b w:val="false"/>
                <w:i w:val="false"/>
                <w:color w:val="000000"/>
                <w:sz w:val="20"/>
              </w:rPr>
              <w:t>
35</w:t>
            </w:r>
          </w:p>
          <w:bookmarkEnd w:id="87"/>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88"/>
          <w:p>
            <w:pPr>
              <w:spacing w:after="20"/>
              <w:ind w:left="20"/>
              <w:jc w:val="both"/>
            </w:pPr>
            <w:r>
              <w:rPr>
                <w:rFonts w:ascii="Times New Roman"/>
                <w:b w:val="false"/>
                <w:i w:val="false"/>
                <w:color w:val="000000"/>
                <w:sz w:val="20"/>
              </w:rPr>
              <w:t>
05-252-147-143</w:t>
            </w:r>
          </w:p>
          <w:bookmarkEnd w:id="88"/>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89"/>
          <w:p>
            <w:pPr>
              <w:spacing w:after="20"/>
              <w:ind w:left="20"/>
              <w:jc w:val="both"/>
            </w:pPr>
            <w:r>
              <w:rPr>
                <w:rFonts w:ascii="Times New Roman"/>
                <w:b w:val="false"/>
                <w:i w:val="false"/>
                <w:color w:val="000000"/>
                <w:sz w:val="20"/>
              </w:rPr>
              <w:t>
05-252-147</w:t>
            </w:r>
          </w:p>
          <w:bookmarkEnd w:id="8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90"/>
          <w:p>
            <w:pPr>
              <w:spacing w:after="20"/>
              <w:ind w:left="20"/>
              <w:jc w:val="both"/>
            </w:pPr>
            <w:r>
              <w:rPr>
                <w:rFonts w:ascii="Times New Roman"/>
                <w:b w:val="false"/>
                <w:i w:val="false"/>
                <w:color w:val="000000"/>
                <w:sz w:val="20"/>
              </w:rPr>
              <w:t>
Қарасу өзені</w:t>
            </w:r>
          </w:p>
          <w:bookmarkEnd w:id="9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1"/>
          <w:p>
            <w:pPr>
              <w:spacing w:after="20"/>
              <w:ind w:left="20"/>
              <w:jc w:val="both"/>
            </w:pPr>
            <w:r>
              <w:rPr>
                <w:rFonts w:ascii="Times New Roman"/>
                <w:b w:val="false"/>
                <w:i w:val="false"/>
                <w:color w:val="000000"/>
                <w:sz w:val="20"/>
              </w:rPr>
              <w:t>
Қайнар ауылынан солтүстік-шығысқа қарай</w:t>
            </w:r>
          </w:p>
          <w:bookmarkEnd w:id="91"/>
          <w:p>
            <w:pPr>
              <w:spacing w:after="20"/>
              <w:ind w:left="20"/>
              <w:jc w:val="both"/>
            </w:pPr>
            <w:r>
              <w:rPr>
                <w:rFonts w:ascii="Times New Roman"/>
                <w:b w:val="false"/>
                <w:i w:val="false"/>
                <w:color w:val="000000"/>
                <w:sz w:val="20"/>
              </w:rPr>
              <w:t>
7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92"/>
          <w:p>
            <w:pPr>
              <w:spacing w:after="20"/>
              <w:ind w:left="20"/>
              <w:jc w:val="both"/>
            </w:pPr>
            <w:r>
              <w:rPr>
                <w:rFonts w:ascii="Times New Roman"/>
                <w:b w:val="false"/>
                <w:i w:val="false"/>
                <w:color w:val="000000"/>
                <w:sz w:val="20"/>
              </w:rPr>
              <w:t>
23-252-169</w:t>
            </w:r>
          </w:p>
          <w:bookmarkEnd w:id="92"/>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3"/>
          <w:p>
            <w:pPr>
              <w:spacing w:after="20"/>
              <w:ind w:left="20"/>
              <w:jc w:val="both"/>
            </w:pPr>
            <w:r>
              <w:rPr>
                <w:rFonts w:ascii="Times New Roman"/>
                <w:b w:val="false"/>
                <w:i w:val="false"/>
                <w:color w:val="000000"/>
                <w:sz w:val="20"/>
              </w:rPr>
              <w:t>
05-252-169</w:t>
            </w:r>
          </w:p>
          <w:bookmarkEnd w:id="93"/>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4"/>
          <w:p>
            <w:pPr>
              <w:spacing w:after="20"/>
              <w:ind w:left="20"/>
              <w:jc w:val="both"/>
            </w:pPr>
            <w:r>
              <w:rPr>
                <w:rFonts w:ascii="Times New Roman"/>
                <w:b w:val="false"/>
                <w:i w:val="false"/>
                <w:color w:val="000000"/>
                <w:sz w:val="20"/>
              </w:rPr>
              <w:t>
Дағандалы өзені</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Қараөлен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95"/>
          <w:p>
            <w:pPr>
              <w:spacing w:after="20"/>
              <w:ind w:left="20"/>
              <w:jc w:val="both"/>
            </w:pPr>
            <w:r>
              <w:rPr>
                <w:rFonts w:ascii="Times New Roman"/>
                <w:b w:val="false"/>
                <w:i w:val="false"/>
                <w:color w:val="000000"/>
                <w:sz w:val="20"/>
              </w:rPr>
              <w:t>
Атауы жоқ бұлақ</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 учаскесі оң жағалауы</w:t>
            </w:r>
          </w:p>
          <w:p>
            <w:pPr>
              <w:spacing w:after="20"/>
              <w:ind w:left="20"/>
              <w:jc w:val="both"/>
            </w:pPr>
            <w:r>
              <w:rPr>
                <w:rFonts w:ascii="Times New Roman"/>
                <w:b w:val="false"/>
                <w:i w:val="false"/>
                <w:color w:val="000000"/>
                <w:sz w:val="20"/>
              </w:rPr>
              <w:t>
сол жағалауы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6"/>
          <w:p>
            <w:pPr>
              <w:spacing w:after="20"/>
              <w:ind w:left="20"/>
              <w:jc w:val="both"/>
            </w:pPr>
            <w:r>
              <w:rPr>
                <w:rFonts w:ascii="Times New Roman"/>
                <w:b w:val="false"/>
                <w:i w:val="false"/>
                <w:color w:val="000000"/>
                <w:sz w:val="20"/>
              </w:rPr>
              <w:t>
Атауы жоқ бұлақ</w:t>
            </w:r>
          </w:p>
          <w:bookmarkEnd w:id="96"/>
          <w:p>
            <w:pPr>
              <w:spacing w:after="20"/>
              <w:ind w:left="20"/>
              <w:jc w:val="both"/>
            </w:pPr>
            <w:r>
              <w:rPr>
                <w:rFonts w:ascii="Times New Roman"/>
                <w:b w:val="false"/>
                <w:i w:val="false"/>
                <w:color w:val="000000"/>
                <w:sz w:val="20"/>
              </w:rPr>
              <w:t>
2 учаскесі оң жағалауы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Қарастырылып отырған учаске шегіндегі тоғандар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7"/>
          <w:p>
            <w:pPr>
              <w:spacing w:after="20"/>
              <w:ind w:left="20"/>
              <w:jc w:val="both"/>
            </w:pPr>
            <w:r>
              <w:rPr>
                <w:rFonts w:ascii="Times New Roman"/>
                <w:b w:val="false"/>
                <w:i w:val="false"/>
                <w:color w:val="000000"/>
                <w:sz w:val="20"/>
              </w:rPr>
              <w:t>
05-252-153-330</w:t>
            </w:r>
          </w:p>
          <w:bookmarkEnd w:id="97"/>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98"/>
          <w:p>
            <w:pPr>
              <w:spacing w:after="20"/>
              <w:ind w:left="20"/>
              <w:jc w:val="both"/>
            </w:pPr>
            <w:r>
              <w:rPr>
                <w:rFonts w:ascii="Times New Roman"/>
                <w:b w:val="false"/>
                <w:i w:val="false"/>
                <w:color w:val="000000"/>
                <w:sz w:val="20"/>
              </w:rPr>
              <w:t>
Шатсу өзені</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Қараөлең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9"/>
          <w:p>
            <w:pPr>
              <w:spacing w:after="20"/>
              <w:ind w:left="20"/>
              <w:jc w:val="both"/>
            </w:pPr>
            <w:r>
              <w:rPr>
                <w:rFonts w:ascii="Times New Roman"/>
                <w:b w:val="false"/>
                <w:i w:val="false"/>
                <w:color w:val="000000"/>
                <w:sz w:val="20"/>
              </w:rPr>
              <w:t>
 </w:t>
            </w:r>
          </w:p>
          <w:bookmarkEnd w:id="99"/>
          <w:p>
            <w:pPr>
              <w:spacing w:after="20"/>
              <w:ind w:left="20"/>
              <w:jc w:val="both"/>
            </w:pPr>
            <w:r>
              <w:rPr>
                <w:rFonts w:ascii="Times New Roman"/>
                <w:b w:val="false"/>
                <w:i w:val="false"/>
                <w:color w:val="000000"/>
                <w:sz w:val="20"/>
              </w:rPr>
              <w:t>
2,94</w:t>
            </w:r>
          </w:p>
          <w:p>
            <w:pPr>
              <w:spacing w:after="20"/>
              <w:ind w:left="20"/>
              <w:jc w:val="both"/>
            </w:pPr>
            <w:r>
              <w:rPr>
                <w:rFonts w:ascii="Times New Roman"/>
                <w:b w:val="false"/>
                <w:i w:val="false"/>
                <w:color w:val="000000"/>
                <w:sz w:val="20"/>
              </w:rPr>
              <w:t>
3,55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00"/>
          <w:p>
            <w:pPr>
              <w:spacing w:after="20"/>
              <w:ind w:left="20"/>
              <w:jc w:val="both"/>
            </w:pPr>
            <w:r>
              <w:rPr>
                <w:rFonts w:ascii="Times New Roman"/>
                <w:b w:val="false"/>
                <w:i w:val="false"/>
                <w:color w:val="000000"/>
                <w:sz w:val="20"/>
              </w:rPr>
              <w:t>
 </w:t>
            </w:r>
          </w:p>
          <w:bookmarkEnd w:id="100"/>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01"/>
          <w:p>
            <w:pPr>
              <w:spacing w:after="20"/>
              <w:ind w:left="20"/>
              <w:jc w:val="both"/>
            </w:pPr>
            <w:r>
              <w:rPr>
                <w:rFonts w:ascii="Times New Roman"/>
                <w:b w:val="false"/>
                <w:i w:val="false"/>
                <w:color w:val="000000"/>
                <w:sz w:val="20"/>
              </w:rPr>
              <w:t>
Қарабұлақ бұлағы</w:t>
            </w:r>
          </w:p>
          <w:bookmarkEnd w:id="101"/>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рудник "Караджал", район Жанасемей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102"/>
          <w:p>
            <w:pPr>
              <w:spacing w:after="20"/>
              <w:ind w:left="20"/>
              <w:jc w:val="both"/>
            </w:pPr>
            <w:r>
              <w:rPr>
                <w:rFonts w:ascii="Times New Roman"/>
                <w:b w:val="false"/>
                <w:i w:val="false"/>
                <w:color w:val="000000"/>
                <w:sz w:val="20"/>
              </w:rPr>
              <w:t>
Ұзынбұлақ өзенінің</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 саласы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Семей ауданы, "Есымжамал" кен орнының шегінде (5,043 км)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03"/>
          <w:p>
            <w:pPr>
              <w:spacing w:after="20"/>
              <w:ind w:left="20"/>
              <w:jc w:val="both"/>
            </w:pPr>
            <w:r>
              <w:rPr>
                <w:rFonts w:ascii="Times New Roman"/>
                <w:b w:val="false"/>
                <w:i w:val="false"/>
                <w:color w:val="000000"/>
                <w:sz w:val="20"/>
              </w:rPr>
              <w:t>
 </w:t>
            </w:r>
          </w:p>
          <w:bookmarkEnd w:id="103"/>
          <w:p>
            <w:pPr>
              <w:spacing w:after="20"/>
              <w:ind w:left="20"/>
              <w:jc w:val="both"/>
            </w:pPr>
            <w:r>
              <w:rPr>
                <w:rFonts w:ascii="Times New Roman"/>
                <w:b w:val="false"/>
                <w:i w:val="false"/>
                <w:color w:val="000000"/>
                <w:sz w:val="20"/>
              </w:rPr>
              <w:t>
289,17</w:t>
            </w:r>
          </w:p>
          <w:p>
            <w:pPr>
              <w:spacing w:after="20"/>
              <w:ind w:left="20"/>
              <w:jc w:val="both"/>
            </w:pPr>
            <w:r>
              <w:rPr>
                <w:rFonts w:ascii="Times New Roman"/>
                <w:b w:val="false"/>
                <w:i w:val="false"/>
                <w:color w:val="000000"/>
                <w:sz w:val="20"/>
              </w:rPr>
              <w:t>
294,12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4"/>
          <w:p>
            <w:pPr>
              <w:spacing w:after="20"/>
              <w:ind w:left="20"/>
              <w:jc w:val="both"/>
            </w:pPr>
            <w:r>
              <w:rPr>
                <w:rFonts w:ascii="Times New Roman"/>
                <w:b w:val="false"/>
                <w:i w:val="false"/>
                <w:color w:val="000000"/>
                <w:sz w:val="20"/>
              </w:rPr>
              <w:t>
 </w:t>
            </w:r>
          </w:p>
          <w:bookmarkEnd w:id="104"/>
          <w:p>
            <w:pPr>
              <w:spacing w:after="20"/>
              <w:ind w:left="20"/>
              <w:jc w:val="both"/>
            </w:pPr>
            <w:r>
              <w:rPr>
                <w:rFonts w:ascii="Times New Roman"/>
                <w:b w:val="false"/>
                <w:i w:val="false"/>
                <w:color w:val="000000"/>
                <w:sz w:val="20"/>
              </w:rPr>
              <w:t>
35,03</w:t>
            </w:r>
          </w:p>
          <w:p>
            <w:pPr>
              <w:spacing w:after="20"/>
              <w:ind w:left="20"/>
              <w:jc w:val="both"/>
            </w:pPr>
            <w:r>
              <w:rPr>
                <w:rFonts w:ascii="Times New Roman"/>
                <w:b w:val="false"/>
                <w:i w:val="false"/>
                <w:color w:val="000000"/>
                <w:sz w:val="20"/>
              </w:rPr>
              <w:t>
39,36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05"/>
          <w:p>
            <w:pPr>
              <w:spacing w:after="20"/>
              <w:ind w:left="20"/>
              <w:jc w:val="both"/>
            </w:pPr>
            <w:r>
              <w:rPr>
                <w:rFonts w:ascii="Times New Roman"/>
                <w:b w:val="false"/>
                <w:i w:val="false"/>
                <w:color w:val="000000"/>
                <w:sz w:val="20"/>
              </w:rPr>
              <w:t>
 </w:t>
            </w:r>
          </w:p>
          <w:bookmarkEnd w:id="105"/>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06"/>
          <w:p>
            <w:pPr>
              <w:spacing w:after="20"/>
              <w:ind w:left="20"/>
              <w:jc w:val="both"/>
            </w:pPr>
            <w:r>
              <w:rPr>
                <w:rFonts w:ascii="Times New Roman"/>
                <w:b w:val="false"/>
                <w:i w:val="false"/>
                <w:color w:val="000000"/>
                <w:sz w:val="20"/>
              </w:rPr>
              <w:t>
 </w:t>
            </w:r>
          </w:p>
          <w:bookmarkEnd w:id="106"/>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07"/>
          <w:p>
            <w:pPr>
              <w:spacing w:after="20"/>
              <w:ind w:left="20"/>
              <w:jc w:val="both"/>
            </w:pPr>
            <w:r>
              <w:rPr>
                <w:rFonts w:ascii="Times New Roman"/>
                <w:b w:val="false"/>
                <w:i w:val="false"/>
                <w:color w:val="000000"/>
                <w:sz w:val="20"/>
              </w:rPr>
              <w:t>
Ұзынбұлақ өзенінің</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 саласы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Семей ауданы, "Есымжамал" кен орнының шегінде (4,408 км)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08"/>
          <w:p>
            <w:pPr>
              <w:spacing w:after="20"/>
              <w:ind w:left="20"/>
              <w:jc w:val="both"/>
            </w:pPr>
            <w:r>
              <w:rPr>
                <w:rFonts w:ascii="Times New Roman"/>
                <w:b w:val="false"/>
                <w:i w:val="false"/>
                <w:color w:val="000000"/>
                <w:sz w:val="20"/>
              </w:rPr>
              <w:t>
 </w:t>
            </w:r>
          </w:p>
          <w:bookmarkEnd w:id="108"/>
          <w:p>
            <w:pPr>
              <w:spacing w:after="20"/>
              <w:ind w:left="20"/>
              <w:jc w:val="both"/>
            </w:pPr>
            <w:r>
              <w:rPr>
                <w:rFonts w:ascii="Times New Roman"/>
                <w:b w:val="false"/>
                <w:i w:val="false"/>
                <w:color w:val="000000"/>
                <w:sz w:val="20"/>
              </w:rPr>
              <w:t>
256,27</w:t>
            </w:r>
          </w:p>
          <w:p>
            <w:pPr>
              <w:spacing w:after="20"/>
              <w:ind w:left="20"/>
              <w:jc w:val="both"/>
            </w:pPr>
            <w:r>
              <w:rPr>
                <w:rFonts w:ascii="Times New Roman"/>
                <w:b w:val="false"/>
                <w:i w:val="false"/>
                <w:color w:val="000000"/>
                <w:sz w:val="20"/>
              </w:rPr>
              <w:t>
279,16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09"/>
          <w:p>
            <w:pPr>
              <w:spacing w:after="20"/>
              <w:ind w:left="20"/>
              <w:jc w:val="both"/>
            </w:pPr>
            <w:r>
              <w:rPr>
                <w:rFonts w:ascii="Times New Roman"/>
                <w:b w:val="false"/>
                <w:i w:val="false"/>
                <w:color w:val="000000"/>
                <w:sz w:val="20"/>
              </w:rPr>
              <w:t>
 </w:t>
            </w:r>
          </w:p>
          <w:bookmarkEnd w:id="109"/>
          <w:p>
            <w:pPr>
              <w:spacing w:after="20"/>
              <w:ind w:left="20"/>
              <w:jc w:val="both"/>
            </w:pPr>
            <w:r>
              <w:rPr>
                <w:rFonts w:ascii="Times New Roman"/>
                <w:b w:val="false"/>
                <w:i w:val="false"/>
                <w:color w:val="000000"/>
                <w:sz w:val="20"/>
              </w:rPr>
              <w:t>
31,83</w:t>
            </w:r>
          </w:p>
          <w:p>
            <w:pPr>
              <w:spacing w:after="20"/>
              <w:ind w:left="20"/>
              <w:jc w:val="both"/>
            </w:pPr>
            <w:r>
              <w:rPr>
                <w:rFonts w:ascii="Times New Roman"/>
                <w:b w:val="false"/>
                <w:i w:val="false"/>
                <w:color w:val="000000"/>
                <w:sz w:val="20"/>
              </w:rPr>
              <w:t>
28,60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0"/>
          <w:p>
            <w:pPr>
              <w:spacing w:after="20"/>
              <w:ind w:left="20"/>
              <w:jc w:val="both"/>
            </w:pPr>
            <w:r>
              <w:rPr>
                <w:rFonts w:ascii="Times New Roman"/>
                <w:b w:val="false"/>
                <w:i w:val="false"/>
                <w:color w:val="000000"/>
                <w:sz w:val="20"/>
              </w:rPr>
              <w:t>
 </w:t>
            </w:r>
          </w:p>
          <w:bookmarkEnd w:id="11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11"/>
          <w:p>
            <w:pPr>
              <w:spacing w:after="20"/>
              <w:ind w:left="20"/>
              <w:jc w:val="both"/>
            </w:pPr>
            <w:r>
              <w:rPr>
                <w:rFonts w:ascii="Times New Roman"/>
                <w:b w:val="false"/>
                <w:i w:val="false"/>
                <w:color w:val="000000"/>
                <w:sz w:val="20"/>
              </w:rPr>
              <w:t>
 </w:t>
            </w:r>
          </w:p>
          <w:bookmarkEnd w:id="11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12"/>
          <w:p>
            <w:pPr>
              <w:spacing w:after="20"/>
              <w:ind w:left="20"/>
              <w:jc w:val="both"/>
            </w:pPr>
            <w:r>
              <w:rPr>
                <w:rFonts w:ascii="Times New Roman"/>
                <w:b w:val="false"/>
                <w:i w:val="false"/>
                <w:color w:val="000000"/>
                <w:sz w:val="20"/>
              </w:rPr>
              <w:t>
атауы жоқ бұлақ</w:t>
            </w:r>
          </w:p>
          <w:bookmarkEnd w:id="112"/>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3"/>
          <w:p>
            <w:pPr>
              <w:spacing w:after="20"/>
              <w:ind w:left="20"/>
              <w:jc w:val="both"/>
            </w:pPr>
            <w:r>
              <w:rPr>
                <w:rFonts w:ascii="Times New Roman"/>
                <w:b w:val="false"/>
                <w:i w:val="false"/>
                <w:color w:val="000000"/>
                <w:sz w:val="20"/>
              </w:rPr>
              <w:t>
Ертіс өзені</w:t>
            </w:r>
          </w:p>
          <w:bookmarkEnd w:id="113"/>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сол жағалауы, Озерки кен орнының шегінде.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Жаңасемей ауданындағы "Озерки" кен орнының шегінде.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 ауданы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14"/>
          <w:p>
            <w:pPr>
              <w:spacing w:after="20"/>
              <w:ind w:left="20"/>
              <w:jc w:val="both"/>
            </w:pPr>
            <w:r>
              <w:rPr>
                <w:rFonts w:ascii="Times New Roman"/>
                <w:b w:val="false"/>
                <w:i w:val="false"/>
                <w:color w:val="000000"/>
                <w:sz w:val="20"/>
              </w:rPr>
              <w:t>
Аягөз өзені</w:t>
            </w:r>
          </w:p>
          <w:bookmarkEnd w:id="114"/>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15"/>
          <w:p>
            <w:pPr>
              <w:spacing w:after="20"/>
              <w:ind w:left="20"/>
              <w:jc w:val="both"/>
            </w:pPr>
            <w:r>
              <w:rPr>
                <w:rFonts w:ascii="Times New Roman"/>
                <w:b w:val="false"/>
                <w:i w:val="false"/>
                <w:color w:val="000000"/>
                <w:sz w:val="20"/>
              </w:rPr>
              <w:t>
05-239-062</w:t>
            </w:r>
          </w:p>
          <w:bookmarkEnd w:id="115"/>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16"/>
          <w:p>
            <w:pPr>
              <w:spacing w:after="20"/>
              <w:ind w:left="20"/>
              <w:jc w:val="both"/>
            </w:pPr>
            <w:r>
              <w:rPr>
                <w:rFonts w:ascii="Times New Roman"/>
                <w:b w:val="false"/>
                <w:i w:val="false"/>
                <w:color w:val="000000"/>
                <w:sz w:val="20"/>
              </w:rPr>
              <w:t>
Мамырсу бұлағы</w:t>
            </w:r>
          </w:p>
          <w:bookmarkEnd w:id="116"/>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7"/>
          <w:p>
            <w:pPr>
              <w:spacing w:after="20"/>
              <w:ind w:left="20"/>
              <w:jc w:val="both"/>
            </w:pPr>
            <w:r>
              <w:rPr>
                <w:rFonts w:ascii="Times New Roman"/>
                <w:b w:val="false"/>
                <w:i w:val="false"/>
                <w:color w:val="000000"/>
                <w:sz w:val="20"/>
              </w:rPr>
              <w:t>
05-239-062</w:t>
            </w:r>
          </w:p>
          <w:bookmarkEnd w:id="11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18"/>
          <w:p>
            <w:pPr>
              <w:spacing w:after="20"/>
              <w:ind w:left="20"/>
              <w:jc w:val="both"/>
            </w:pPr>
            <w:r>
              <w:rPr>
                <w:rFonts w:ascii="Times New Roman"/>
                <w:b w:val="false"/>
                <w:i w:val="false"/>
                <w:color w:val="000000"/>
                <w:sz w:val="20"/>
              </w:rPr>
              <w:t>
атауы жоқ бұлақ</w:t>
            </w:r>
          </w:p>
          <w:bookmarkEnd w:id="118"/>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19"/>
          <w:p>
            <w:pPr>
              <w:spacing w:after="20"/>
              <w:ind w:left="20"/>
              <w:jc w:val="both"/>
            </w:pPr>
            <w:r>
              <w:rPr>
                <w:rFonts w:ascii="Times New Roman"/>
                <w:b w:val="false"/>
                <w:i w:val="false"/>
                <w:color w:val="000000"/>
                <w:sz w:val="20"/>
              </w:rPr>
              <w:t>
23-239-013-596</w:t>
            </w:r>
          </w:p>
          <w:bookmarkEnd w:id="11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20"/>
          <w:p>
            <w:pPr>
              <w:spacing w:after="20"/>
              <w:ind w:left="20"/>
              <w:jc w:val="both"/>
            </w:pPr>
            <w:r>
              <w:rPr>
                <w:rFonts w:ascii="Times New Roman"/>
                <w:b w:val="false"/>
                <w:i w:val="false"/>
                <w:color w:val="000000"/>
                <w:sz w:val="20"/>
              </w:rPr>
              <w:t>
Шаған өзені</w:t>
            </w:r>
          </w:p>
          <w:bookmarkEnd w:id="120"/>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0-108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21"/>
          <w:p>
            <w:pPr>
              <w:spacing w:after="20"/>
              <w:ind w:left="20"/>
              <w:jc w:val="both"/>
            </w:pPr>
            <w:r>
              <w:rPr>
                <w:rFonts w:ascii="Times New Roman"/>
                <w:b w:val="false"/>
                <w:i w:val="false"/>
                <w:color w:val="000000"/>
                <w:sz w:val="20"/>
              </w:rPr>
              <w:t>
16364,07</w:t>
            </w:r>
          </w:p>
          <w:bookmarkEnd w:id="121"/>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22"/>
          <w:p>
            <w:pPr>
              <w:spacing w:after="20"/>
              <w:ind w:left="20"/>
              <w:jc w:val="both"/>
            </w:pPr>
            <w:r>
              <w:rPr>
                <w:rFonts w:ascii="Times New Roman"/>
                <w:b w:val="false"/>
                <w:i w:val="false"/>
                <w:color w:val="000000"/>
                <w:sz w:val="20"/>
              </w:rPr>
              <w:t>
1287,17</w:t>
            </w:r>
          </w:p>
          <w:bookmarkEnd w:id="122"/>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108-213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23"/>
          <w:p>
            <w:pPr>
              <w:spacing w:after="20"/>
              <w:ind w:left="20"/>
              <w:jc w:val="both"/>
            </w:pPr>
            <w:r>
              <w:rPr>
                <w:rFonts w:ascii="Times New Roman"/>
                <w:b w:val="false"/>
                <w:i w:val="false"/>
                <w:color w:val="000000"/>
                <w:sz w:val="20"/>
              </w:rPr>
              <w:t>
Шаған өзені</w:t>
            </w:r>
          </w:p>
          <w:bookmarkEnd w:id="123"/>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24"/>
          <w:p>
            <w:pPr>
              <w:spacing w:after="20"/>
              <w:ind w:left="20"/>
              <w:jc w:val="both"/>
            </w:pPr>
            <w:r>
              <w:rPr>
                <w:rFonts w:ascii="Times New Roman"/>
                <w:b w:val="false"/>
                <w:i w:val="false"/>
                <w:color w:val="000000"/>
                <w:sz w:val="20"/>
              </w:rPr>
              <w:t>
16586,52</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бойынша жалпы</w:t>
            </w:r>
          </w:p>
          <w:p>
            <w:pPr>
              <w:spacing w:after="20"/>
              <w:ind w:left="20"/>
              <w:jc w:val="both"/>
            </w:pPr>
            <w:r>
              <w:rPr>
                <w:rFonts w:ascii="Times New Roman"/>
                <w:b w:val="false"/>
                <w:i w:val="false"/>
                <w:color w:val="000000"/>
                <w:sz w:val="20"/>
              </w:rPr>
              <w:t>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25"/>
          <w:p>
            <w:pPr>
              <w:spacing w:after="20"/>
              <w:ind w:left="20"/>
              <w:jc w:val="both"/>
            </w:pPr>
            <w:r>
              <w:rPr>
                <w:rFonts w:ascii="Times New Roman"/>
                <w:b w:val="false"/>
                <w:i w:val="false"/>
                <w:color w:val="000000"/>
                <w:sz w:val="20"/>
              </w:rPr>
              <w:t>
1302,01</w:t>
            </w:r>
          </w:p>
          <w:bookmarkEnd w:id="125"/>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42-107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107-213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26"/>
          <w:p>
            <w:pPr>
              <w:spacing w:after="20"/>
              <w:ind w:left="20"/>
              <w:jc w:val="both"/>
            </w:pPr>
            <w:r>
              <w:rPr>
                <w:rFonts w:ascii="Times New Roman"/>
                <w:b w:val="false"/>
                <w:i w:val="false"/>
                <w:color w:val="000000"/>
                <w:sz w:val="20"/>
              </w:rPr>
              <w:t>
48,465993 80,054357</w:t>
            </w:r>
          </w:p>
          <w:bookmarkEnd w:id="126"/>
          <w:p>
            <w:pPr>
              <w:spacing w:after="20"/>
              <w:ind w:left="20"/>
              <w:jc w:val="both"/>
            </w:pPr>
            <w:r>
              <w:rPr>
                <w:rFonts w:ascii="Times New Roman"/>
                <w:b w:val="false"/>
                <w:i w:val="false"/>
                <w:color w:val="000000"/>
                <w:sz w:val="20"/>
              </w:rPr>
              <w:t>
49,783001 79,020924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27"/>
          <w:p>
            <w:pPr>
              <w:spacing w:after="20"/>
              <w:ind w:left="20"/>
              <w:jc w:val="both"/>
            </w:pPr>
            <w:r>
              <w:rPr>
                <w:rFonts w:ascii="Times New Roman"/>
                <w:b w:val="false"/>
                <w:i w:val="false"/>
                <w:color w:val="000000"/>
                <w:sz w:val="20"/>
              </w:rPr>
              <w:t>
48,630801 80,055889</w:t>
            </w:r>
          </w:p>
          <w:bookmarkEnd w:id="127"/>
          <w:p>
            <w:pPr>
              <w:spacing w:after="20"/>
              <w:ind w:left="20"/>
              <w:jc w:val="both"/>
            </w:pPr>
            <w:r>
              <w:rPr>
                <w:rFonts w:ascii="Times New Roman"/>
                <w:b w:val="false"/>
                <w:i w:val="false"/>
                <w:color w:val="000000"/>
                <w:sz w:val="20"/>
              </w:rPr>
              <w:t>
48,687447 79,979959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Қарағанайрық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28"/>
          <w:p>
            <w:pPr>
              <w:spacing w:after="20"/>
              <w:ind w:left="20"/>
              <w:jc w:val="both"/>
            </w:pPr>
            <w:r>
              <w:rPr>
                <w:rFonts w:ascii="Times New Roman"/>
                <w:b w:val="false"/>
                <w:i w:val="false"/>
                <w:color w:val="000000"/>
                <w:sz w:val="20"/>
              </w:rPr>
              <w:t>
48,747826 80,331897</w:t>
            </w:r>
          </w:p>
          <w:bookmarkEnd w:id="128"/>
          <w:p>
            <w:pPr>
              <w:spacing w:after="20"/>
              <w:ind w:left="20"/>
              <w:jc w:val="both"/>
            </w:pPr>
            <w:r>
              <w:rPr>
                <w:rFonts w:ascii="Times New Roman"/>
                <w:b w:val="false"/>
                <w:i w:val="false"/>
                <w:color w:val="000000"/>
                <w:sz w:val="20"/>
              </w:rPr>
              <w:t>
48,813067 79,973262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29"/>
          <w:p>
            <w:pPr>
              <w:spacing w:after="20"/>
              <w:ind w:left="20"/>
              <w:jc w:val="both"/>
            </w:pPr>
            <w:r>
              <w:rPr>
                <w:rFonts w:ascii="Times New Roman"/>
                <w:b w:val="false"/>
                <w:i w:val="false"/>
                <w:color w:val="000000"/>
                <w:sz w:val="20"/>
              </w:rPr>
              <w:t>
48,814529 80,320820</w:t>
            </w:r>
          </w:p>
          <w:bookmarkEnd w:id="129"/>
          <w:p>
            <w:pPr>
              <w:spacing w:after="20"/>
              <w:ind w:left="20"/>
              <w:jc w:val="both"/>
            </w:pPr>
            <w:r>
              <w:rPr>
                <w:rFonts w:ascii="Times New Roman"/>
                <w:b w:val="false"/>
                <w:i w:val="false"/>
                <w:color w:val="000000"/>
                <w:sz w:val="20"/>
              </w:rPr>
              <w:t>
48,811264 80,189298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30"/>
          <w:p>
            <w:pPr>
              <w:spacing w:after="20"/>
              <w:ind w:left="20"/>
              <w:jc w:val="both"/>
            </w:pPr>
            <w:r>
              <w:rPr>
                <w:rFonts w:ascii="Times New Roman"/>
                <w:b w:val="false"/>
                <w:i w:val="false"/>
                <w:color w:val="000000"/>
                <w:sz w:val="20"/>
              </w:rPr>
              <w:t>
48,870533 /0,310753</w:t>
            </w:r>
          </w:p>
          <w:bookmarkEnd w:id="130"/>
          <w:p>
            <w:pPr>
              <w:spacing w:after="20"/>
              <w:ind w:left="20"/>
              <w:jc w:val="both"/>
            </w:pPr>
            <w:r>
              <w:rPr>
                <w:rFonts w:ascii="Times New Roman"/>
                <w:b w:val="false"/>
                <w:i w:val="false"/>
                <w:color w:val="000000"/>
                <w:sz w:val="20"/>
              </w:rPr>
              <w:t>
48,820901 80,284378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31"/>
          <w:p>
            <w:pPr>
              <w:spacing w:after="20"/>
              <w:ind w:left="20"/>
              <w:jc w:val="both"/>
            </w:pPr>
            <w:r>
              <w:rPr>
                <w:rFonts w:ascii="Times New Roman"/>
                <w:b w:val="false"/>
                <w:i w:val="false"/>
                <w:color w:val="000000"/>
                <w:sz w:val="20"/>
              </w:rPr>
              <w:t>
48,909227 80,290918</w:t>
            </w:r>
          </w:p>
          <w:bookmarkEnd w:id="131"/>
          <w:p>
            <w:pPr>
              <w:spacing w:after="20"/>
              <w:ind w:left="20"/>
              <w:jc w:val="both"/>
            </w:pPr>
            <w:r>
              <w:rPr>
                <w:rFonts w:ascii="Times New Roman"/>
                <w:b w:val="false"/>
                <w:i w:val="false"/>
                <w:color w:val="000000"/>
                <w:sz w:val="20"/>
              </w:rPr>
              <w:t>
48,840916 80,175236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32"/>
          <w:p>
            <w:pPr>
              <w:spacing w:after="20"/>
              <w:ind w:left="20"/>
              <w:jc w:val="both"/>
            </w:pPr>
            <w:r>
              <w:rPr>
                <w:rFonts w:ascii="Times New Roman"/>
                <w:b w:val="false"/>
                <w:i w:val="false"/>
                <w:color w:val="000000"/>
                <w:sz w:val="20"/>
              </w:rPr>
              <w:t>
48,797539 80,097378</w:t>
            </w:r>
          </w:p>
          <w:bookmarkEnd w:id="132"/>
          <w:p>
            <w:pPr>
              <w:spacing w:after="20"/>
              <w:ind w:left="20"/>
              <w:jc w:val="both"/>
            </w:pPr>
            <w:r>
              <w:rPr>
                <w:rFonts w:ascii="Times New Roman"/>
                <w:b w:val="false"/>
                <w:i w:val="false"/>
                <w:color w:val="000000"/>
                <w:sz w:val="20"/>
              </w:rPr>
              <w:t>
48,807934 80,068525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Ащыайрық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33"/>
          <w:p>
            <w:pPr>
              <w:spacing w:after="20"/>
              <w:ind w:left="20"/>
              <w:jc w:val="both"/>
            </w:pPr>
            <w:r>
              <w:rPr>
                <w:rFonts w:ascii="Times New Roman"/>
                <w:b w:val="false"/>
                <w:i w:val="false"/>
                <w:color w:val="000000"/>
                <w:sz w:val="20"/>
              </w:rPr>
              <w:t>
48,993982 80,214424</w:t>
            </w:r>
          </w:p>
          <w:bookmarkEnd w:id="133"/>
          <w:p>
            <w:pPr>
              <w:spacing w:after="20"/>
              <w:ind w:left="20"/>
              <w:jc w:val="both"/>
            </w:pPr>
            <w:r>
              <w:rPr>
                <w:rFonts w:ascii="Times New Roman"/>
                <w:b w:val="false"/>
                <w:i w:val="false"/>
                <w:color w:val="000000"/>
                <w:sz w:val="20"/>
              </w:rPr>
              <w:t>
48,866797 79,946244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34"/>
          <w:p>
            <w:pPr>
              <w:spacing w:after="20"/>
              <w:ind w:left="20"/>
              <w:jc w:val="both"/>
            </w:pPr>
            <w:r>
              <w:rPr>
                <w:rFonts w:ascii="Times New Roman"/>
                <w:b w:val="false"/>
                <w:i w:val="false"/>
                <w:color w:val="000000"/>
                <w:sz w:val="20"/>
              </w:rPr>
              <w:t>
48,999526 80,129495</w:t>
            </w:r>
          </w:p>
          <w:bookmarkEnd w:id="134"/>
          <w:p>
            <w:pPr>
              <w:spacing w:after="20"/>
              <w:ind w:left="20"/>
              <w:jc w:val="both"/>
            </w:pPr>
            <w:r>
              <w:rPr>
                <w:rFonts w:ascii="Times New Roman"/>
                <w:b w:val="false"/>
                <w:i w:val="false"/>
                <w:color w:val="000000"/>
                <w:sz w:val="20"/>
              </w:rPr>
              <w:t>
48,907163 80,059760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Басқауға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35"/>
          <w:p>
            <w:pPr>
              <w:spacing w:after="20"/>
              <w:ind w:left="20"/>
              <w:jc w:val="both"/>
            </w:pPr>
            <w:r>
              <w:rPr>
                <w:rFonts w:ascii="Times New Roman"/>
                <w:b w:val="false"/>
                <w:i w:val="false"/>
                <w:color w:val="000000"/>
                <w:sz w:val="20"/>
              </w:rPr>
              <w:t>
48,974423 79,975926</w:t>
            </w:r>
          </w:p>
          <w:bookmarkEnd w:id="135"/>
          <w:p>
            <w:pPr>
              <w:spacing w:after="20"/>
              <w:ind w:left="20"/>
              <w:jc w:val="both"/>
            </w:pPr>
            <w:r>
              <w:rPr>
                <w:rFonts w:ascii="Times New Roman"/>
                <w:b w:val="false"/>
                <w:i w:val="false"/>
                <w:color w:val="000000"/>
                <w:sz w:val="20"/>
              </w:rPr>
              <w:t>
49,059470 79,929561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Орқауға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36"/>
          <w:p>
            <w:pPr>
              <w:spacing w:after="20"/>
              <w:ind w:left="20"/>
              <w:jc w:val="both"/>
            </w:pPr>
            <w:r>
              <w:rPr>
                <w:rFonts w:ascii="Times New Roman"/>
                <w:b w:val="false"/>
                <w:i w:val="false"/>
                <w:color w:val="000000"/>
                <w:sz w:val="20"/>
              </w:rPr>
              <w:t>
48,988993 80,058424</w:t>
            </w:r>
          </w:p>
          <w:bookmarkEnd w:id="136"/>
          <w:p>
            <w:pPr>
              <w:spacing w:after="20"/>
              <w:ind w:left="20"/>
              <w:jc w:val="both"/>
            </w:pPr>
            <w:r>
              <w:rPr>
                <w:rFonts w:ascii="Times New Roman"/>
                <w:b w:val="false"/>
                <w:i w:val="false"/>
                <w:color w:val="000000"/>
                <w:sz w:val="20"/>
              </w:rPr>
              <w:t>
49,034937 79,974877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37"/>
          <w:p>
            <w:pPr>
              <w:spacing w:after="20"/>
              <w:ind w:left="20"/>
              <w:jc w:val="both"/>
            </w:pPr>
            <w:r>
              <w:rPr>
                <w:rFonts w:ascii="Times New Roman"/>
                <w:b w:val="false"/>
                <w:i w:val="false"/>
                <w:color w:val="000000"/>
                <w:sz w:val="20"/>
              </w:rPr>
              <w:t>
49,001864 80,082375</w:t>
            </w:r>
          </w:p>
          <w:bookmarkEnd w:id="137"/>
          <w:p>
            <w:pPr>
              <w:spacing w:after="20"/>
              <w:ind w:left="20"/>
              <w:jc w:val="both"/>
            </w:pPr>
            <w:r>
              <w:rPr>
                <w:rFonts w:ascii="Times New Roman"/>
                <w:b w:val="false"/>
                <w:i w:val="false"/>
                <w:color w:val="000000"/>
                <w:sz w:val="20"/>
              </w:rPr>
              <w:t>
49,039752 79,968803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Аяққауға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38"/>
          <w:p>
            <w:pPr>
              <w:spacing w:after="20"/>
              <w:ind w:left="20"/>
              <w:jc w:val="both"/>
            </w:pPr>
            <w:r>
              <w:rPr>
                <w:rFonts w:ascii="Times New Roman"/>
                <w:b w:val="false"/>
                <w:i w:val="false"/>
                <w:color w:val="000000"/>
                <w:sz w:val="20"/>
              </w:rPr>
              <w:t>
49,039871 80,054968</w:t>
            </w:r>
          </w:p>
          <w:bookmarkEnd w:id="138"/>
          <w:p>
            <w:pPr>
              <w:spacing w:after="20"/>
              <w:ind w:left="20"/>
              <w:jc w:val="both"/>
            </w:pPr>
            <w:r>
              <w:rPr>
                <w:rFonts w:ascii="Times New Roman"/>
                <w:b w:val="false"/>
                <w:i w:val="false"/>
                <w:color w:val="000000"/>
                <w:sz w:val="20"/>
              </w:rPr>
              <w:t>
49,039752 79,968803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Ақшиайрық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9"/>
          <w:p>
            <w:pPr>
              <w:spacing w:after="20"/>
              <w:ind w:left="20"/>
              <w:jc w:val="both"/>
            </w:pPr>
            <w:r>
              <w:rPr>
                <w:rFonts w:ascii="Times New Roman"/>
                <w:b w:val="false"/>
                <w:i w:val="false"/>
                <w:color w:val="000000"/>
                <w:sz w:val="20"/>
              </w:rPr>
              <w:t>
49,081319 80,022785</w:t>
            </w:r>
          </w:p>
          <w:bookmarkEnd w:id="139"/>
          <w:p>
            <w:pPr>
              <w:spacing w:after="20"/>
              <w:ind w:left="20"/>
              <w:jc w:val="both"/>
            </w:pPr>
            <w:r>
              <w:rPr>
                <w:rFonts w:ascii="Times New Roman"/>
                <w:b w:val="false"/>
                <w:i w:val="false"/>
                <w:color w:val="000000"/>
                <w:sz w:val="20"/>
              </w:rPr>
              <w:t>
49,074134 79,921461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Шолақкеспе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40"/>
          <w:p>
            <w:pPr>
              <w:spacing w:after="20"/>
              <w:ind w:left="20"/>
              <w:jc w:val="both"/>
            </w:pPr>
            <w:r>
              <w:rPr>
                <w:rFonts w:ascii="Times New Roman"/>
                <w:b w:val="false"/>
                <w:i w:val="false"/>
                <w:color w:val="000000"/>
                <w:sz w:val="20"/>
              </w:rPr>
              <w:t>
49,129204 80,003536</w:t>
            </w:r>
          </w:p>
          <w:bookmarkEnd w:id="140"/>
          <w:p>
            <w:pPr>
              <w:spacing w:after="20"/>
              <w:ind w:left="20"/>
              <w:jc w:val="both"/>
            </w:pPr>
            <w:r>
              <w:rPr>
                <w:rFonts w:ascii="Times New Roman"/>
                <w:b w:val="false"/>
                <w:i w:val="false"/>
                <w:color w:val="000000"/>
                <w:sz w:val="20"/>
              </w:rPr>
              <w:t>
49,121723 79,918631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Кемпір-Шал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41"/>
          <w:p>
            <w:pPr>
              <w:spacing w:after="20"/>
              <w:ind w:left="20"/>
              <w:jc w:val="both"/>
            </w:pPr>
            <w:r>
              <w:rPr>
                <w:rFonts w:ascii="Times New Roman"/>
                <w:b w:val="false"/>
                <w:i w:val="false"/>
                <w:color w:val="000000"/>
                <w:sz w:val="20"/>
              </w:rPr>
              <w:t>
49,061448 80,09748</w:t>
            </w:r>
          </w:p>
          <w:bookmarkEnd w:id="141"/>
          <w:p>
            <w:pPr>
              <w:spacing w:after="20"/>
              <w:ind w:left="20"/>
              <w:jc w:val="both"/>
            </w:pPr>
            <w:r>
              <w:rPr>
                <w:rFonts w:ascii="Times New Roman"/>
                <w:b w:val="false"/>
                <w:i w:val="false"/>
                <w:color w:val="000000"/>
                <w:sz w:val="20"/>
              </w:rPr>
              <w:t>
49,129204 80,003536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42"/>
          <w:p>
            <w:pPr>
              <w:spacing w:after="20"/>
              <w:ind w:left="20"/>
              <w:jc w:val="both"/>
            </w:pPr>
            <w:r>
              <w:rPr>
                <w:rFonts w:ascii="Times New Roman"/>
                <w:b w:val="false"/>
                <w:i w:val="false"/>
                <w:color w:val="000000"/>
                <w:sz w:val="20"/>
              </w:rPr>
              <w:t>
49,082659 80,108665</w:t>
            </w:r>
          </w:p>
          <w:bookmarkEnd w:id="142"/>
          <w:p>
            <w:pPr>
              <w:spacing w:after="20"/>
              <w:ind w:left="20"/>
              <w:jc w:val="both"/>
            </w:pPr>
            <w:r>
              <w:rPr>
                <w:rFonts w:ascii="Times New Roman"/>
                <w:b w:val="false"/>
                <w:i w:val="false"/>
                <w:color w:val="000000"/>
                <w:sz w:val="20"/>
              </w:rPr>
              <w:t>
49,129204 80,003536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43"/>
          <w:p>
            <w:pPr>
              <w:spacing w:after="20"/>
              <w:ind w:left="20"/>
              <w:jc w:val="both"/>
            </w:pPr>
            <w:r>
              <w:rPr>
                <w:rFonts w:ascii="Times New Roman"/>
                <w:b w:val="false"/>
                <w:i w:val="false"/>
                <w:color w:val="000000"/>
                <w:sz w:val="20"/>
              </w:rPr>
              <w:t>
49,814445 79,164930</w:t>
            </w:r>
          </w:p>
          <w:bookmarkEnd w:id="143"/>
          <w:p>
            <w:pPr>
              <w:spacing w:after="20"/>
              <w:ind w:left="20"/>
              <w:jc w:val="both"/>
            </w:pPr>
            <w:r>
              <w:rPr>
                <w:rFonts w:ascii="Times New Roman"/>
                <w:b w:val="false"/>
                <w:i w:val="false"/>
                <w:color w:val="000000"/>
                <w:sz w:val="20"/>
              </w:rPr>
              <w:t>
49,755515 79,102418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44"/>
          <w:p>
            <w:pPr>
              <w:spacing w:after="20"/>
              <w:ind w:left="20"/>
              <w:jc w:val="both"/>
            </w:pPr>
            <w:r>
              <w:rPr>
                <w:rFonts w:ascii="Times New Roman"/>
                <w:b w:val="false"/>
                <w:i w:val="false"/>
                <w:color w:val="000000"/>
                <w:sz w:val="20"/>
              </w:rPr>
              <w:t>
49,822444 79,156306</w:t>
            </w:r>
          </w:p>
          <w:bookmarkEnd w:id="144"/>
          <w:p>
            <w:pPr>
              <w:spacing w:after="20"/>
              <w:ind w:left="20"/>
              <w:jc w:val="both"/>
            </w:pPr>
            <w:r>
              <w:rPr>
                <w:rFonts w:ascii="Times New Roman"/>
                <w:b w:val="false"/>
                <w:i w:val="false"/>
                <w:color w:val="000000"/>
                <w:sz w:val="20"/>
              </w:rPr>
              <w:t>
49,779273 79,047087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Терісайрық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45"/>
          <w:p>
            <w:pPr>
              <w:spacing w:after="20"/>
              <w:ind w:left="20"/>
              <w:jc w:val="both"/>
            </w:pPr>
            <w:r>
              <w:rPr>
                <w:rFonts w:ascii="Times New Roman"/>
                <w:b w:val="false"/>
                <w:i w:val="false"/>
                <w:color w:val="000000"/>
                <w:sz w:val="20"/>
              </w:rPr>
              <w:t>
48,361752 79,744800</w:t>
            </w:r>
          </w:p>
          <w:bookmarkEnd w:id="145"/>
          <w:p>
            <w:pPr>
              <w:spacing w:after="20"/>
              <w:ind w:left="20"/>
              <w:jc w:val="both"/>
            </w:pPr>
            <w:r>
              <w:rPr>
                <w:rFonts w:ascii="Times New Roman"/>
                <w:b w:val="false"/>
                <w:i w:val="false"/>
                <w:color w:val="000000"/>
                <w:sz w:val="20"/>
              </w:rPr>
              <w:t>
48,511267 79,991661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46"/>
          <w:p>
            <w:pPr>
              <w:spacing w:after="20"/>
              <w:ind w:left="20"/>
              <w:jc w:val="both"/>
            </w:pPr>
            <w:r>
              <w:rPr>
                <w:rFonts w:ascii="Times New Roman"/>
                <w:b w:val="false"/>
                <w:i w:val="false"/>
                <w:color w:val="000000"/>
                <w:sz w:val="20"/>
              </w:rPr>
              <w:t>
48,400224 79,825693</w:t>
            </w:r>
          </w:p>
          <w:bookmarkEnd w:id="146"/>
          <w:p>
            <w:pPr>
              <w:spacing w:after="20"/>
              <w:ind w:left="20"/>
              <w:jc w:val="both"/>
            </w:pPr>
            <w:r>
              <w:rPr>
                <w:rFonts w:ascii="Times New Roman"/>
                <w:b w:val="false"/>
                <w:i w:val="false"/>
                <w:color w:val="000000"/>
                <w:sz w:val="20"/>
              </w:rPr>
              <w:t>
48,414211 79,824430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47"/>
          <w:p>
            <w:pPr>
              <w:spacing w:after="20"/>
              <w:ind w:left="20"/>
              <w:jc w:val="both"/>
            </w:pPr>
            <w:r>
              <w:rPr>
                <w:rFonts w:ascii="Times New Roman"/>
                <w:b w:val="false"/>
                <w:i w:val="false"/>
                <w:color w:val="000000"/>
                <w:sz w:val="20"/>
              </w:rPr>
              <w:t>
48,420763 79,648284</w:t>
            </w:r>
          </w:p>
          <w:bookmarkEnd w:id="147"/>
          <w:p>
            <w:pPr>
              <w:spacing w:after="20"/>
              <w:ind w:left="20"/>
              <w:jc w:val="both"/>
            </w:pPr>
            <w:r>
              <w:rPr>
                <w:rFonts w:ascii="Times New Roman"/>
                <w:b w:val="false"/>
                <w:i w:val="false"/>
                <w:color w:val="000000"/>
                <w:sz w:val="20"/>
              </w:rPr>
              <w:t>
48,538381 79,920742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Шеттенбай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48"/>
          <w:p>
            <w:pPr>
              <w:spacing w:after="20"/>
              <w:ind w:left="20"/>
              <w:jc w:val="both"/>
            </w:pPr>
            <w:r>
              <w:rPr>
                <w:rFonts w:ascii="Times New Roman"/>
                <w:b w:val="false"/>
                <w:i w:val="false"/>
                <w:color w:val="000000"/>
                <w:sz w:val="20"/>
              </w:rPr>
              <w:t>
48,321310 79,639647</w:t>
            </w:r>
          </w:p>
          <w:bookmarkEnd w:id="148"/>
          <w:p>
            <w:pPr>
              <w:spacing w:after="20"/>
              <w:ind w:left="20"/>
              <w:jc w:val="both"/>
            </w:pPr>
            <w:r>
              <w:rPr>
                <w:rFonts w:ascii="Times New Roman"/>
                <w:b w:val="false"/>
                <w:i w:val="false"/>
                <w:color w:val="000000"/>
                <w:sz w:val="20"/>
              </w:rPr>
              <w:t>
48,408584 79,732206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Хасанболат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49"/>
          <w:p>
            <w:pPr>
              <w:spacing w:after="20"/>
              <w:ind w:left="20"/>
              <w:jc w:val="both"/>
            </w:pPr>
            <w:r>
              <w:rPr>
                <w:rFonts w:ascii="Times New Roman"/>
                <w:b w:val="false"/>
                <w:i w:val="false"/>
                <w:color w:val="000000"/>
                <w:sz w:val="20"/>
              </w:rPr>
              <w:t>
48,340485 79,671802</w:t>
            </w:r>
          </w:p>
          <w:bookmarkEnd w:id="149"/>
          <w:p>
            <w:pPr>
              <w:spacing w:after="20"/>
              <w:ind w:left="20"/>
              <w:jc w:val="both"/>
            </w:pPr>
            <w:r>
              <w:rPr>
                <w:rFonts w:ascii="Times New Roman"/>
                <w:b w:val="false"/>
                <w:i w:val="false"/>
                <w:color w:val="000000"/>
                <w:sz w:val="20"/>
              </w:rPr>
              <w:t>
48,385776 79,681142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50"/>
          <w:p>
            <w:pPr>
              <w:spacing w:after="20"/>
              <w:ind w:left="20"/>
              <w:jc w:val="both"/>
            </w:pPr>
            <w:r>
              <w:rPr>
                <w:rFonts w:ascii="Times New Roman"/>
                <w:b w:val="false"/>
                <w:i w:val="false"/>
                <w:color w:val="000000"/>
                <w:sz w:val="20"/>
              </w:rPr>
              <w:t>
48,324149 79,605987</w:t>
            </w:r>
          </w:p>
          <w:bookmarkEnd w:id="150"/>
          <w:p>
            <w:pPr>
              <w:spacing w:after="20"/>
              <w:ind w:left="20"/>
              <w:jc w:val="both"/>
            </w:pPr>
            <w:r>
              <w:rPr>
                <w:rFonts w:ascii="Times New Roman"/>
                <w:b w:val="false"/>
                <w:i w:val="false"/>
                <w:color w:val="000000"/>
                <w:sz w:val="20"/>
              </w:rPr>
              <w:t>
48,345278 79,635082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51"/>
          <w:p>
            <w:pPr>
              <w:spacing w:after="20"/>
              <w:ind w:left="20"/>
              <w:jc w:val="both"/>
            </w:pPr>
            <w:r>
              <w:rPr>
                <w:rFonts w:ascii="Times New Roman"/>
                <w:b w:val="false"/>
                <w:i w:val="false"/>
                <w:color w:val="000000"/>
                <w:sz w:val="20"/>
              </w:rPr>
              <w:t>
48,350204 79,590940</w:t>
            </w:r>
          </w:p>
          <w:bookmarkEnd w:id="151"/>
          <w:p>
            <w:pPr>
              <w:spacing w:after="20"/>
              <w:ind w:left="20"/>
              <w:jc w:val="both"/>
            </w:pPr>
            <w:r>
              <w:rPr>
                <w:rFonts w:ascii="Times New Roman"/>
                <w:b w:val="false"/>
                <w:i w:val="false"/>
                <w:color w:val="000000"/>
                <w:sz w:val="20"/>
              </w:rPr>
              <w:t>
48,363327 79,642813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52"/>
          <w:p>
            <w:pPr>
              <w:spacing w:after="20"/>
              <w:ind w:left="20"/>
              <w:jc w:val="both"/>
            </w:pPr>
            <w:r>
              <w:rPr>
                <w:rFonts w:ascii="Times New Roman"/>
                <w:b w:val="false"/>
                <w:i w:val="false"/>
                <w:color w:val="000000"/>
                <w:sz w:val="20"/>
              </w:rPr>
              <w:t>
48,386548 79,606707</w:t>
            </w:r>
          </w:p>
          <w:bookmarkEnd w:id="152"/>
          <w:p>
            <w:pPr>
              <w:spacing w:after="20"/>
              <w:ind w:left="20"/>
              <w:jc w:val="both"/>
            </w:pPr>
            <w:r>
              <w:rPr>
                <w:rFonts w:ascii="Times New Roman"/>
                <w:b w:val="false"/>
                <w:i w:val="false"/>
                <w:color w:val="000000"/>
                <w:sz w:val="20"/>
              </w:rPr>
              <w:t>
48,370939 79,643844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53"/>
          <w:p>
            <w:pPr>
              <w:spacing w:after="20"/>
              <w:ind w:left="20"/>
              <w:jc w:val="both"/>
            </w:pPr>
            <w:r>
              <w:rPr>
                <w:rFonts w:ascii="Times New Roman"/>
                <w:b w:val="false"/>
                <w:i w:val="false"/>
                <w:color w:val="000000"/>
                <w:sz w:val="20"/>
              </w:rPr>
              <w:t>
48,373223 79,600928</w:t>
            </w:r>
          </w:p>
          <w:bookmarkEnd w:id="153"/>
          <w:p>
            <w:pPr>
              <w:spacing w:after="20"/>
              <w:ind w:left="20"/>
              <w:jc w:val="both"/>
            </w:pPr>
            <w:r>
              <w:rPr>
                <w:rFonts w:ascii="Times New Roman"/>
                <w:b w:val="false"/>
                <w:i w:val="false"/>
                <w:color w:val="000000"/>
                <w:sz w:val="20"/>
              </w:rPr>
              <w:t>
48,374261 79,619163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54"/>
          <w:p>
            <w:pPr>
              <w:spacing w:after="20"/>
              <w:ind w:left="20"/>
              <w:jc w:val="both"/>
            </w:pPr>
            <w:r>
              <w:rPr>
                <w:rFonts w:ascii="Times New Roman"/>
                <w:b w:val="false"/>
                <w:i w:val="false"/>
                <w:color w:val="000000"/>
                <w:sz w:val="20"/>
              </w:rPr>
              <w:t>
48,412108 79,634820</w:t>
            </w:r>
          </w:p>
          <w:bookmarkEnd w:id="154"/>
          <w:p>
            <w:pPr>
              <w:spacing w:after="20"/>
              <w:ind w:left="20"/>
              <w:jc w:val="both"/>
            </w:pPr>
            <w:r>
              <w:rPr>
                <w:rFonts w:ascii="Times New Roman"/>
                <w:b w:val="false"/>
                <w:i w:val="false"/>
                <w:color w:val="000000"/>
                <w:sz w:val="20"/>
              </w:rPr>
              <w:t>
48,392501 79,694794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55"/>
          <w:p>
            <w:pPr>
              <w:spacing w:after="20"/>
              <w:ind w:left="20"/>
              <w:jc w:val="both"/>
            </w:pPr>
            <w:r>
              <w:rPr>
                <w:rFonts w:ascii="Times New Roman"/>
                <w:b w:val="false"/>
                <w:i w:val="false"/>
                <w:color w:val="000000"/>
                <w:sz w:val="20"/>
              </w:rPr>
              <w:t>
49,507776 79,728499</w:t>
            </w:r>
          </w:p>
          <w:bookmarkEnd w:id="155"/>
          <w:p>
            <w:pPr>
              <w:spacing w:after="20"/>
              <w:ind w:left="20"/>
              <w:jc w:val="both"/>
            </w:pPr>
            <w:r>
              <w:rPr>
                <w:rFonts w:ascii="Times New Roman"/>
                <w:b w:val="false"/>
                <w:i w:val="false"/>
                <w:color w:val="000000"/>
                <w:sz w:val="20"/>
              </w:rPr>
              <w:t>
49,619312 79,578735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49,404193 79,504756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56"/>
          <w:p>
            <w:pPr>
              <w:spacing w:after="20"/>
              <w:ind w:left="20"/>
              <w:jc w:val="both"/>
            </w:pPr>
            <w:r>
              <w:rPr>
                <w:rFonts w:ascii="Times New Roman"/>
                <w:b w:val="false"/>
                <w:i w:val="false"/>
                <w:color w:val="000000"/>
                <w:sz w:val="20"/>
              </w:rPr>
              <w:t>
49,466025 79,244254</w:t>
            </w:r>
          </w:p>
          <w:bookmarkEnd w:id="156"/>
          <w:p>
            <w:pPr>
              <w:spacing w:after="20"/>
              <w:ind w:left="20"/>
              <w:jc w:val="both"/>
            </w:pPr>
            <w:r>
              <w:rPr>
                <w:rFonts w:ascii="Times New Roman"/>
                <w:b w:val="false"/>
                <w:i w:val="false"/>
                <w:color w:val="000000"/>
                <w:sz w:val="20"/>
              </w:rPr>
              <w:t>
49,716542 79,350949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57"/>
          <w:p>
            <w:pPr>
              <w:spacing w:after="20"/>
              <w:ind w:left="20"/>
              <w:jc w:val="both"/>
            </w:pPr>
            <w:r>
              <w:rPr>
                <w:rFonts w:ascii="Times New Roman"/>
                <w:b w:val="false"/>
                <w:i w:val="false"/>
                <w:color w:val="000000"/>
                <w:sz w:val="20"/>
              </w:rPr>
              <w:t>
49,485226 79,227021</w:t>
            </w:r>
          </w:p>
          <w:bookmarkEnd w:id="157"/>
          <w:p>
            <w:pPr>
              <w:spacing w:after="20"/>
              <w:ind w:left="20"/>
              <w:jc w:val="both"/>
            </w:pPr>
            <w:r>
              <w:rPr>
                <w:rFonts w:ascii="Times New Roman"/>
                <w:b w:val="false"/>
                <w:i w:val="false"/>
                <w:color w:val="000000"/>
                <w:sz w:val="20"/>
              </w:rPr>
              <w:t>
49,530858 79,308837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58"/>
          <w:p>
            <w:pPr>
              <w:spacing w:after="20"/>
              <w:ind w:left="20"/>
              <w:jc w:val="both"/>
            </w:pPr>
            <w:r>
              <w:rPr>
                <w:rFonts w:ascii="Times New Roman"/>
                <w:b w:val="false"/>
                <w:i w:val="false"/>
                <w:color w:val="000000"/>
                <w:sz w:val="20"/>
              </w:rPr>
              <w:t>
49,421081 79,311432</w:t>
            </w:r>
          </w:p>
          <w:bookmarkEnd w:id="158"/>
          <w:p>
            <w:pPr>
              <w:spacing w:after="20"/>
              <w:ind w:left="20"/>
              <w:jc w:val="both"/>
            </w:pPr>
            <w:r>
              <w:rPr>
                <w:rFonts w:ascii="Times New Roman"/>
                <w:b w:val="false"/>
                <w:i w:val="false"/>
                <w:color w:val="000000"/>
                <w:sz w:val="20"/>
              </w:rPr>
              <w:t>
49,538096 79,351093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59"/>
          <w:p>
            <w:pPr>
              <w:spacing w:after="20"/>
              <w:ind w:left="20"/>
              <w:jc w:val="both"/>
            </w:pPr>
            <w:r>
              <w:rPr>
                <w:rFonts w:ascii="Times New Roman"/>
                <w:b w:val="false"/>
                <w:i w:val="false"/>
                <w:color w:val="000000"/>
                <w:sz w:val="20"/>
              </w:rPr>
              <w:t>
49,469904 79,390136</w:t>
            </w:r>
          </w:p>
          <w:bookmarkEnd w:id="159"/>
          <w:p>
            <w:pPr>
              <w:spacing w:after="20"/>
              <w:ind w:left="20"/>
              <w:jc w:val="both"/>
            </w:pPr>
            <w:r>
              <w:rPr>
                <w:rFonts w:ascii="Times New Roman"/>
                <w:b w:val="false"/>
                <w:i w:val="false"/>
                <w:color w:val="000000"/>
                <w:sz w:val="20"/>
              </w:rPr>
              <w:t>
49,546640 79,367822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60"/>
          <w:p>
            <w:pPr>
              <w:spacing w:after="20"/>
              <w:ind w:left="20"/>
              <w:jc w:val="both"/>
            </w:pPr>
            <w:r>
              <w:rPr>
                <w:rFonts w:ascii="Times New Roman"/>
                <w:b w:val="false"/>
                <w:i w:val="false"/>
                <w:color w:val="000000"/>
                <w:sz w:val="20"/>
              </w:rPr>
              <w:t>
49,563318 79,262379</w:t>
            </w:r>
          </w:p>
          <w:bookmarkEnd w:id="160"/>
          <w:p>
            <w:pPr>
              <w:spacing w:after="20"/>
              <w:ind w:left="20"/>
              <w:jc w:val="both"/>
            </w:pPr>
            <w:r>
              <w:rPr>
                <w:rFonts w:ascii="Times New Roman"/>
                <w:b w:val="false"/>
                <w:i w:val="false"/>
                <w:color w:val="000000"/>
                <w:sz w:val="20"/>
              </w:rPr>
              <w:t>
49,656529 79,307095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61"/>
          <w:p>
            <w:pPr>
              <w:spacing w:after="20"/>
              <w:ind w:left="20"/>
              <w:jc w:val="both"/>
            </w:pPr>
            <w:r>
              <w:rPr>
                <w:rFonts w:ascii="Times New Roman"/>
                <w:b w:val="false"/>
                <w:i w:val="false"/>
                <w:color w:val="000000"/>
                <w:sz w:val="20"/>
              </w:rPr>
              <w:t>
49,616034 79,215008</w:t>
            </w:r>
          </w:p>
          <w:bookmarkEnd w:id="161"/>
          <w:p>
            <w:pPr>
              <w:spacing w:after="20"/>
              <w:ind w:left="20"/>
              <w:jc w:val="both"/>
            </w:pPr>
            <w:r>
              <w:rPr>
                <w:rFonts w:ascii="Times New Roman"/>
                <w:b w:val="false"/>
                <w:i w:val="false"/>
                <w:color w:val="000000"/>
                <w:sz w:val="20"/>
              </w:rPr>
              <w:t>
49,670176 79,274597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62"/>
          <w:p>
            <w:pPr>
              <w:spacing w:after="20"/>
              <w:ind w:left="20"/>
              <w:jc w:val="both"/>
            </w:pPr>
            <w:r>
              <w:rPr>
                <w:rFonts w:ascii="Times New Roman"/>
                <w:b w:val="false"/>
                <w:i w:val="false"/>
                <w:color w:val="000000"/>
                <w:sz w:val="20"/>
              </w:rPr>
              <w:t>
49,642052 79,189831</w:t>
            </w:r>
          </w:p>
          <w:bookmarkEnd w:id="162"/>
          <w:p>
            <w:pPr>
              <w:spacing w:after="20"/>
              <w:ind w:left="20"/>
              <w:jc w:val="both"/>
            </w:pPr>
            <w:r>
              <w:rPr>
                <w:rFonts w:ascii="Times New Roman"/>
                <w:b w:val="false"/>
                <w:i w:val="false"/>
                <w:color w:val="000000"/>
                <w:sz w:val="20"/>
              </w:rPr>
              <w:t>
49,707671 79,219596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Тумаөзек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63"/>
          <w:p>
            <w:pPr>
              <w:spacing w:after="20"/>
              <w:ind w:left="20"/>
              <w:jc w:val="both"/>
            </w:pPr>
            <w:r>
              <w:rPr>
                <w:rFonts w:ascii="Times New Roman"/>
                <w:b w:val="false"/>
                <w:i w:val="false"/>
                <w:color w:val="000000"/>
                <w:sz w:val="20"/>
              </w:rPr>
              <w:t>
49,548914 79,231699</w:t>
            </w:r>
          </w:p>
          <w:bookmarkEnd w:id="163"/>
          <w:p>
            <w:pPr>
              <w:spacing w:after="20"/>
              <w:ind w:left="20"/>
              <w:jc w:val="both"/>
            </w:pPr>
            <w:r>
              <w:rPr>
                <w:rFonts w:ascii="Times New Roman"/>
                <w:b w:val="false"/>
                <w:i w:val="false"/>
                <w:color w:val="000000"/>
                <w:sz w:val="20"/>
              </w:rPr>
              <w:t>
49,738877 79,115001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64"/>
          <w:p>
            <w:pPr>
              <w:spacing w:after="20"/>
              <w:ind w:left="20"/>
              <w:jc w:val="both"/>
            </w:pPr>
            <w:r>
              <w:rPr>
                <w:rFonts w:ascii="Times New Roman"/>
                <w:b w:val="false"/>
                <w:i w:val="false"/>
                <w:color w:val="000000"/>
                <w:sz w:val="20"/>
              </w:rPr>
              <w:t>
49,586106 79,241466</w:t>
            </w:r>
          </w:p>
          <w:bookmarkEnd w:id="164"/>
          <w:p>
            <w:pPr>
              <w:spacing w:after="20"/>
              <w:ind w:left="20"/>
              <w:jc w:val="both"/>
            </w:pPr>
            <w:r>
              <w:rPr>
                <w:rFonts w:ascii="Times New Roman"/>
                <w:b w:val="false"/>
                <w:i w:val="false"/>
                <w:color w:val="000000"/>
                <w:sz w:val="20"/>
              </w:rPr>
              <w:t>
49,554564 79,184321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65"/>
          <w:p>
            <w:pPr>
              <w:spacing w:after="20"/>
              <w:ind w:left="20"/>
              <w:jc w:val="both"/>
            </w:pPr>
            <w:r>
              <w:rPr>
                <w:rFonts w:ascii="Times New Roman"/>
                <w:b w:val="false"/>
                <w:i w:val="false"/>
                <w:color w:val="000000"/>
                <w:sz w:val="20"/>
              </w:rPr>
              <w:t>
49,592735 79,240542</w:t>
            </w:r>
          </w:p>
          <w:bookmarkEnd w:id="165"/>
          <w:p>
            <w:pPr>
              <w:spacing w:after="20"/>
              <w:ind w:left="20"/>
              <w:jc w:val="both"/>
            </w:pPr>
            <w:r>
              <w:rPr>
                <w:rFonts w:ascii="Times New Roman"/>
                <w:b w:val="false"/>
                <w:i w:val="false"/>
                <w:color w:val="000000"/>
                <w:sz w:val="20"/>
              </w:rPr>
              <w:t>
49,582580 79,157132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66"/>
          <w:p>
            <w:pPr>
              <w:spacing w:after="20"/>
              <w:ind w:left="20"/>
              <w:jc w:val="both"/>
            </w:pPr>
            <w:r>
              <w:rPr>
                <w:rFonts w:ascii="Times New Roman"/>
                <w:b w:val="false"/>
                <w:i w:val="false"/>
                <w:color w:val="000000"/>
                <w:sz w:val="20"/>
              </w:rPr>
              <w:t>
49,631241 79,189356</w:t>
            </w:r>
          </w:p>
          <w:bookmarkEnd w:id="166"/>
          <w:p>
            <w:pPr>
              <w:spacing w:after="20"/>
              <w:ind w:left="20"/>
              <w:jc w:val="both"/>
            </w:pPr>
            <w:r>
              <w:rPr>
                <w:rFonts w:ascii="Times New Roman"/>
                <w:b w:val="false"/>
                <w:i w:val="false"/>
                <w:color w:val="000000"/>
                <w:sz w:val="20"/>
              </w:rPr>
              <w:t>
49,602880 79,142801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ИшекЕспе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67"/>
          <w:p>
            <w:pPr>
              <w:spacing w:after="20"/>
              <w:ind w:left="20"/>
              <w:jc w:val="both"/>
            </w:pPr>
            <w:r>
              <w:rPr>
                <w:rFonts w:ascii="Times New Roman"/>
                <w:b w:val="false"/>
                <w:i w:val="false"/>
                <w:color w:val="000000"/>
                <w:sz w:val="20"/>
              </w:rPr>
              <w:t>
49,481189 79,210151</w:t>
            </w:r>
          </w:p>
          <w:bookmarkEnd w:id="167"/>
          <w:p>
            <w:pPr>
              <w:spacing w:after="20"/>
              <w:ind w:left="20"/>
              <w:jc w:val="both"/>
            </w:pPr>
            <w:r>
              <w:rPr>
                <w:rFonts w:ascii="Times New Roman"/>
                <w:b w:val="false"/>
                <w:i w:val="false"/>
                <w:color w:val="000000"/>
                <w:sz w:val="20"/>
              </w:rPr>
              <w:t>
49,782100 79,028403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68"/>
          <w:p>
            <w:pPr>
              <w:spacing w:after="20"/>
              <w:ind w:left="20"/>
              <w:jc w:val="both"/>
            </w:pPr>
            <w:r>
              <w:rPr>
                <w:rFonts w:ascii="Times New Roman"/>
                <w:b w:val="false"/>
                <w:i w:val="false"/>
                <w:color w:val="000000"/>
                <w:sz w:val="20"/>
              </w:rPr>
              <w:t>
49,454510 79,180114</w:t>
            </w:r>
          </w:p>
          <w:bookmarkEnd w:id="168"/>
          <w:p>
            <w:pPr>
              <w:spacing w:after="20"/>
              <w:ind w:left="20"/>
              <w:jc w:val="both"/>
            </w:pPr>
            <w:r>
              <w:rPr>
                <w:rFonts w:ascii="Times New Roman"/>
                <w:b w:val="false"/>
                <w:i w:val="false"/>
                <w:color w:val="000000"/>
                <w:sz w:val="20"/>
              </w:rPr>
              <w:t>
49,506261 79,127115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69"/>
          <w:p>
            <w:pPr>
              <w:spacing w:after="20"/>
              <w:ind w:left="20"/>
              <w:jc w:val="both"/>
            </w:pPr>
            <w:r>
              <w:rPr>
                <w:rFonts w:ascii="Times New Roman"/>
                <w:b w:val="false"/>
                <w:i w:val="false"/>
                <w:color w:val="000000"/>
                <w:sz w:val="20"/>
              </w:rPr>
              <w:t>
49,546622 79,125056</w:t>
            </w:r>
          </w:p>
          <w:bookmarkEnd w:id="169"/>
          <w:p>
            <w:pPr>
              <w:spacing w:after="20"/>
              <w:ind w:left="20"/>
              <w:jc w:val="both"/>
            </w:pPr>
            <w:r>
              <w:rPr>
                <w:rFonts w:ascii="Times New Roman"/>
                <w:b w:val="false"/>
                <w:i w:val="false"/>
                <w:color w:val="000000"/>
                <w:sz w:val="20"/>
              </w:rPr>
              <w:t>
49,508451 79,090322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70"/>
          <w:p>
            <w:pPr>
              <w:spacing w:after="20"/>
              <w:ind w:left="20"/>
              <w:jc w:val="both"/>
            </w:pPr>
            <w:r>
              <w:rPr>
                <w:rFonts w:ascii="Times New Roman"/>
                <w:b w:val="false"/>
                <w:i w:val="false"/>
                <w:color w:val="000000"/>
                <w:sz w:val="20"/>
              </w:rPr>
              <w:t>
49,560956 79,107559</w:t>
            </w:r>
          </w:p>
          <w:bookmarkEnd w:id="170"/>
          <w:p>
            <w:pPr>
              <w:spacing w:after="20"/>
              <w:ind w:left="20"/>
              <w:jc w:val="both"/>
            </w:pPr>
            <w:r>
              <w:rPr>
                <w:rFonts w:ascii="Times New Roman"/>
                <w:b w:val="false"/>
                <w:i w:val="false"/>
                <w:color w:val="000000"/>
                <w:sz w:val="20"/>
              </w:rPr>
              <w:t>
49,572177 79,013475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71"/>
          <w:p>
            <w:pPr>
              <w:spacing w:after="20"/>
              <w:ind w:left="20"/>
              <w:jc w:val="both"/>
            </w:pPr>
            <w:r>
              <w:rPr>
                <w:rFonts w:ascii="Times New Roman"/>
                <w:b w:val="false"/>
                <w:i w:val="false"/>
                <w:color w:val="000000"/>
                <w:sz w:val="20"/>
              </w:rPr>
              <w:t>
46,618452 78,947609</w:t>
            </w:r>
          </w:p>
          <w:bookmarkEnd w:id="171"/>
          <w:p>
            <w:pPr>
              <w:spacing w:after="20"/>
              <w:ind w:left="20"/>
              <w:jc w:val="both"/>
            </w:pPr>
            <w:r>
              <w:rPr>
                <w:rFonts w:ascii="Times New Roman"/>
                <w:b w:val="false"/>
                <w:i w:val="false"/>
                <w:color w:val="000000"/>
                <w:sz w:val="20"/>
              </w:rPr>
              <w:t>
49,610498 79,019499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72"/>
          <w:p>
            <w:pPr>
              <w:spacing w:after="20"/>
              <w:ind w:left="20"/>
              <w:jc w:val="both"/>
            </w:pPr>
            <w:r>
              <w:rPr>
                <w:rFonts w:ascii="Times New Roman"/>
                <w:b w:val="false"/>
                <w:i w:val="false"/>
                <w:color w:val="000000"/>
                <w:sz w:val="20"/>
              </w:rPr>
              <w:t>
49,673734 78,968738</w:t>
            </w:r>
          </w:p>
          <w:bookmarkEnd w:id="172"/>
          <w:p>
            <w:pPr>
              <w:spacing w:after="20"/>
              <w:ind w:left="20"/>
              <w:jc w:val="both"/>
            </w:pPr>
            <w:r>
              <w:rPr>
                <w:rFonts w:ascii="Times New Roman"/>
                <w:b w:val="false"/>
                <w:i w:val="false"/>
                <w:color w:val="000000"/>
                <w:sz w:val="20"/>
              </w:rPr>
              <w:t>
49,644918 79,041546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73"/>
          <w:p>
            <w:pPr>
              <w:spacing w:after="20"/>
              <w:ind w:left="20"/>
              <w:jc w:val="both"/>
            </w:pPr>
            <w:r>
              <w:rPr>
                <w:rFonts w:ascii="Times New Roman"/>
                <w:b w:val="false"/>
                <w:i w:val="false"/>
                <w:color w:val="000000"/>
                <w:sz w:val="20"/>
              </w:rPr>
              <w:t>
49,669258 78,902821</w:t>
            </w:r>
          </w:p>
          <w:bookmarkEnd w:id="173"/>
          <w:p>
            <w:pPr>
              <w:spacing w:after="20"/>
              <w:ind w:left="20"/>
              <w:jc w:val="both"/>
            </w:pPr>
            <w:r>
              <w:rPr>
                <w:rFonts w:ascii="Times New Roman"/>
                <w:b w:val="false"/>
                <w:i w:val="false"/>
                <w:color w:val="000000"/>
                <w:sz w:val="20"/>
              </w:rPr>
              <w:t>
49,749701 79,043909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74"/>
          <w:p>
            <w:pPr>
              <w:spacing w:after="20"/>
              <w:ind w:left="20"/>
              <w:jc w:val="both"/>
            </w:pPr>
            <w:r>
              <w:rPr>
                <w:rFonts w:ascii="Times New Roman"/>
                <w:b w:val="false"/>
                <w:i w:val="false"/>
                <w:color w:val="000000"/>
                <w:sz w:val="20"/>
              </w:rPr>
              <w:t>
49,659082 78,878619</w:t>
            </w:r>
          </w:p>
          <w:bookmarkEnd w:id="174"/>
          <w:p>
            <w:pPr>
              <w:spacing w:after="20"/>
              <w:ind w:left="20"/>
              <w:jc w:val="both"/>
            </w:pPr>
            <w:r>
              <w:rPr>
                <w:rFonts w:ascii="Times New Roman"/>
                <w:b w:val="false"/>
                <w:i w:val="false"/>
                <w:color w:val="000000"/>
                <w:sz w:val="20"/>
              </w:rPr>
              <w:t>
49,778109 78,983723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75"/>
          <w:p>
            <w:pPr>
              <w:spacing w:after="20"/>
              <w:ind w:left="20"/>
              <w:jc w:val="both"/>
            </w:pPr>
            <w:r>
              <w:rPr>
                <w:rFonts w:ascii="Times New Roman"/>
                <w:b w:val="false"/>
                <w:i w:val="false"/>
                <w:color w:val="000000"/>
                <w:sz w:val="20"/>
              </w:rPr>
              <w:t>
49,764734 78,918527</w:t>
            </w:r>
          </w:p>
          <w:bookmarkEnd w:id="175"/>
          <w:p>
            <w:pPr>
              <w:spacing w:after="20"/>
              <w:ind w:left="20"/>
              <w:jc w:val="both"/>
            </w:pPr>
            <w:r>
              <w:rPr>
                <w:rFonts w:ascii="Times New Roman"/>
                <w:b w:val="false"/>
                <w:i w:val="false"/>
                <w:color w:val="000000"/>
                <w:sz w:val="20"/>
              </w:rPr>
              <w:t>
49,763033 78,955732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Аркат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76"/>
          <w:p>
            <w:pPr>
              <w:spacing w:after="20"/>
              <w:ind w:left="20"/>
              <w:jc w:val="both"/>
            </w:pPr>
            <w:r>
              <w:rPr>
                <w:rFonts w:ascii="Times New Roman"/>
                <w:b w:val="false"/>
                <w:i w:val="false"/>
                <w:color w:val="000000"/>
                <w:sz w:val="20"/>
              </w:rPr>
              <w:t>
48,962547 80,307186</w:t>
            </w:r>
          </w:p>
          <w:bookmarkEnd w:id="176"/>
          <w:p>
            <w:pPr>
              <w:spacing w:after="20"/>
              <w:ind w:left="20"/>
              <w:jc w:val="both"/>
            </w:pPr>
            <w:r>
              <w:rPr>
                <w:rFonts w:ascii="Times New Roman"/>
                <w:b w:val="false"/>
                <w:i w:val="false"/>
                <w:color w:val="000000"/>
                <w:sz w:val="20"/>
              </w:rPr>
              <w:t>
49,203177 80,304784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77"/>
          <w:p>
            <w:pPr>
              <w:spacing w:after="20"/>
              <w:ind w:left="20"/>
              <w:jc w:val="both"/>
            </w:pPr>
            <w:r>
              <w:rPr>
                <w:rFonts w:ascii="Times New Roman"/>
                <w:b w:val="false"/>
                <w:i w:val="false"/>
                <w:color w:val="000000"/>
                <w:sz w:val="20"/>
              </w:rPr>
              <w:t>
49,051045 80,168745</w:t>
            </w:r>
          </w:p>
          <w:bookmarkEnd w:id="177"/>
          <w:p>
            <w:pPr>
              <w:spacing w:after="20"/>
              <w:ind w:left="20"/>
              <w:jc w:val="both"/>
            </w:pPr>
            <w:r>
              <w:rPr>
                <w:rFonts w:ascii="Times New Roman"/>
                <w:b w:val="false"/>
                <w:i w:val="false"/>
                <w:color w:val="000000"/>
                <w:sz w:val="20"/>
              </w:rPr>
              <w:t>
49,125131 80,238640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78"/>
          <w:p>
            <w:pPr>
              <w:spacing w:after="20"/>
              <w:ind w:left="20"/>
              <w:jc w:val="both"/>
            </w:pPr>
            <w:r>
              <w:rPr>
                <w:rFonts w:ascii="Times New Roman"/>
                <w:b w:val="false"/>
                <w:i w:val="false"/>
                <w:color w:val="000000"/>
                <w:sz w:val="20"/>
              </w:rPr>
              <w:t>
49,019343 80,116973</w:t>
            </w:r>
          </w:p>
          <w:bookmarkEnd w:id="178"/>
          <w:p>
            <w:pPr>
              <w:spacing w:after="20"/>
              <w:ind w:left="20"/>
              <w:jc w:val="both"/>
            </w:pPr>
            <w:r>
              <w:rPr>
                <w:rFonts w:ascii="Times New Roman"/>
                <w:b w:val="false"/>
                <w:i w:val="false"/>
                <w:color w:val="000000"/>
                <w:sz w:val="20"/>
              </w:rPr>
              <w:t>
49,273046 80,123253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79"/>
          <w:p>
            <w:pPr>
              <w:spacing w:after="20"/>
              <w:ind w:left="20"/>
              <w:jc w:val="both"/>
            </w:pPr>
            <w:r>
              <w:rPr>
                <w:rFonts w:ascii="Times New Roman"/>
                <w:b w:val="false"/>
                <w:i w:val="false"/>
                <w:color w:val="000000"/>
                <w:sz w:val="20"/>
              </w:rPr>
              <w:t>
49,164635 80,050812</w:t>
            </w:r>
          </w:p>
          <w:bookmarkEnd w:id="179"/>
          <w:p>
            <w:pPr>
              <w:spacing w:after="20"/>
              <w:ind w:left="20"/>
              <w:jc w:val="both"/>
            </w:pPr>
            <w:r>
              <w:rPr>
                <w:rFonts w:ascii="Times New Roman"/>
                <w:b w:val="false"/>
                <w:i w:val="false"/>
                <w:color w:val="000000"/>
                <w:sz w:val="20"/>
              </w:rPr>
              <w:t>
49,474835 49,474835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80"/>
          <w:p>
            <w:pPr>
              <w:spacing w:after="20"/>
              <w:ind w:left="20"/>
              <w:jc w:val="both"/>
            </w:pPr>
            <w:r>
              <w:rPr>
                <w:rFonts w:ascii="Times New Roman"/>
                <w:b w:val="false"/>
                <w:i w:val="false"/>
                <w:color w:val="000000"/>
                <w:sz w:val="20"/>
              </w:rPr>
              <w:t>
49,228610 80,376623</w:t>
            </w:r>
          </w:p>
          <w:bookmarkEnd w:id="180"/>
          <w:p>
            <w:pPr>
              <w:spacing w:after="20"/>
              <w:ind w:left="20"/>
              <w:jc w:val="both"/>
            </w:pPr>
            <w:r>
              <w:rPr>
                <w:rFonts w:ascii="Times New Roman"/>
                <w:b w:val="false"/>
                <w:i w:val="false"/>
                <w:color w:val="000000"/>
                <w:sz w:val="20"/>
              </w:rPr>
              <w:t>
49,318103 79,979315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Байбұра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81"/>
          <w:p>
            <w:pPr>
              <w:spacing w:after="20"/>
              <w:ind w:left="20"/>
              <w:jc w:val="both"/>
            </w:pPr>
            <w:r>
              <w:rPr>
                <w:rFonts w:ascii="Times New Roman"/>
                <w:b w:val="false"/>
                <w:i w:val="false"/>
                <w:color w:val="000000"/>
                <w:sz w:val="20"/>
              </w:rPr>
              <w:t>
49,268864 80,383458</w:t>
            </w:r>
          </w:p>
          <w:bookmarkEnd w:id="181"/>
          <w:p>
            <w:pPr>
              <w:spacing w:after="20"/>
              <w:ind w:left="20"/>
              <w:jc w:val="both"/>
            </w:pPr>
            <w:r>
              <w:rPr>
                <w:rFonts w:ascii="Times New Roman"/>
                <w:b w:val="false"/>
                <w:i w:val="false"/>
                <w:color w:val="000000"/>
                <w:sz w:val="20"/>
              </w:rPr>
              <w:t>
49,294900 80,256211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82"/>
          <w:p>
            <w:pPr>
              <w:spacing w:after="20"/>
              <w:ind w:left="20"/>
              <w:jc w:val="both"/>
            </w:pPr>
            <w:r>
              <w:rPr>
                <w:rFonts w:ascii="Times New Roman"/>
                <w:b w:val="false"/>
                <w:i w:val="false"/>
                <w:color w:val="000000"/>
                <w:sz w:val="20"/>
              </w:rPr>
              <w:t>
49,283745 80,384960</w:t>
            </w:r>
          </w:p>
          <w:bookmarkEnd w:id="182"/>
          <w:p>
            <w:pPr>
              <w:spacing w:after="20"/>
              <w:ind w:left="20"/>
              <w:jc w:val="both"/>
            </w:pPr>
            <w:r>
              <w:rPr>
                <w:rFonts w:ascii="Times New Roman"/>
                <w:b w:val="false"/>
                <w:i w:val="false"/>
                <w:color w:val="000000"/>
                <w:sz w:val="20"/>
              </w:rPr>
              <w:t>
49,28669380,344528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83"/>
          <w:p>
            <w:pPr>
              <w:spacing w:after="20"/>
              <w:ind w:left="20"/>
              <w:jc w:val="both"/>
            </w:pPr>
            <w:r>
              <w:rPr>
                <w:rFonts w:ascii="Times New Roman"/>
                <w:b w:val="false"/>
                <w:i w:val="false"/>
                <w:color w:val="000000"/>
                <w:sz w:val="20"/>
              </w:rPr>
              <w:t>
49,181575 80,074330</w:t>
            </w:r>
          </w:p>
          <w:bookmarkEnd w:id="183"/>
          <w:p>
            <w:pPr>
              <w:spacing w:after="20"/>
              <w:ind w:left="20"/>
              <w:jc w:val="both"/>
            </w:pPr>
            <w:r>
              <w:rPr>
                <w:rFonts w:ascii="Times New Roman"/>
                <w:b w:val="false"/>
                <w:i w:val="false"/>
                <w:color w:val="000000"/>
                <w:sz w:val="20"/>
              </w:rPr>
              <w:t>
49,313219 80,313219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84"/>
          <w:p>
            <w:pPr>
              <w:spacing w:after="20"/>
              <w:ind w:left="20"/>
              <w:jc w:val="both"/>
            </w:pPr>
            <w:r>
              <w:rPr>
                <w:rFonts w:ascii="Times New Roman"/>
                <w:b w:val="false"/>
                <w:i w:val="false"/>
                <w:color w:val="000000"/>
                <w:sz w:val="20"/>
              </w:rPr>
              <w:t>
49,386401 80,080334</w:t>
            </w:r>
          </w:p>
          <w:bookmarkEnd w:id="184"/>
          <w:p>
            <w:pPr>
              <w:spacing w:after="20"/>
              <w:ind w:left="20"/>
              <w:jc w:val="both"/>
            </w:pPr>
            <w:r>
              <w:rPr>
                <w:rFonts w:ascii="Times New Roman"/>
                <w:b w:val="false"/>
                <w:i w:val="false"/>
                <w:color w:val="000000"/>
                <w:sz w:val="20"/>
              </w:rPr>
              <w:t>
49,469143 80,018619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85"/>
          <w:p>
            <w:pPr>
              <w:spacing w:after="20"/>
              <w:ind w:left="20"/>
              <w:jc w:val="both"/>
            </w:pPr>
            <w:r>
              <w:rPr>
                <w:rFonts w:ascii="Times New Roman"/>
                <w:b w:val="false"/>
                <w:i w:val="false"/>
                <w:color w:val="000000"/>
                <w:sz w:val="20"/>
              </w:rPr>
              <w:t>
49,411838 80,095679</w:t>
            </w:r>
          </w:p>
          <w:bookmarkEnd w:id="185"/>
          <w:p>
            <w:pPr>
              <w:spacing w:after="20"/>
              <w:ind w:left="20"/>
              <w:jc w:val="both"/>
            </w:pPr>
            <w:r>
              <w:rPr>
                <w:rFonts w:ascii="Times New Roman"/>
                <w:b w:val="false"/>
                <w:i w:val="false"/>
                <w:color w:val="000000"/>
                <w:sz w:val="20"/>
              </w:rPr>
              <w:t>
49,440021 80,027676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86"/>
          <w:p>
            <w:pPr>
              <w:spacing w:after="20"/>
              <w:ind w:left="20"/>
              <w:jc w:val="both"/>
            </w:pPr>
            <w:r>
              <w:rPr>
                <w:rFonts w:ascii="Times New Roman"/>
                <w:b w:val="false"/>
                <w:i w:val="false"/>
                <w:color w:val="000000"/>
                <w:sz w:val="20"/>
              </w:rPr>
              <w:t>
49,421469 80,272173</w:t>
            </w:r>
          </w:p>
          <w:bookmarkEnd w:id="186"/>
          <w:p>
            <w:pPr>
              <w:spacing w:after="20"/>
              <w:ind w:left="20"/>
              <w:jc w:val="both"/>
            </w:pPr>
            <w:r>
              <w:rPr>
                <w:rFonts w:ascii="Times New Roman"/>
                <w:b w:val="false"/>
                <w:i w:val="false"/>
                <w:color w:val="000000"/>
                <w:sz w:val="20"/>
              </w:rPr>
              <w:t>
49,469646 80,100590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87"/>
          <w:p>
            <w:pPr>
              <w:spacing w:after="20"/>
              <w:ind w:left="20"/>
              <w:jc w:val="both"/>
            </w:pPr>
            <w:r>
              <w:rPr>
                <w:rFonts w:ascii="Times New Roman"/>
                <w:b w:val="false"/>
                <w:i w:val="false"/>
                <w:color w:val="000000"/>
                <w:sz w:val="20"/>
              </w:rPr>
              <w:t>
49,464688 80,244195</w:t>
            </w:r>
          </w:p>
          <w:bookmarkEnd w:id="187"/>
          <w:p>
            <w:pPr>
              <w:spacing w:after="20"/>
              <w:ind w:left="20"/>
              <w:jc w:val="both"/>
            </w:pPr>
            <w:r>
              <w:rPr>
                <w:rFonts w:ascii="Times New Roman"/>
                <w:b w:val="false"/>
                <w:i w:val="false"/>
                <w:color w:val="000000"/>
                <w:sz w:val="20"/>
              </w:rPr>
              <w:t>
49,461380 80,231402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88"/>
          <w:p>
            <w:pPr>
              <w:spacing w:after="20"/>
              <w:ind w:left="20"/>
              <w:jc w:val="both"/>
            </w:pPr>
            <w:r>
              <w:rPr>
                <w:rFonts w:ascii="Times New Roman"/>
                <w:b w:val="false"/>
                <w:i w:val="false"/>
                <w:color w:val="000000"/>
                <w:sz w:val="20"/>
              </w:rPr>
              <w:t>
49,513080 80,233906</w:t>
            </w:r>
          </w:p>
          <w:bookmarkEnd w:id="188"/>
          <w:p>
            <w:pPr>
              <w:spacing w:after="20"/>
              <w:ind w:left="20"/>
              <w:jc w:val="both"/>
            </w:pPr>
            <w:r>
              <w:rPr>
                <w:rFonts w:ascii="Times New Roman"/>
                <w:b w:val="false"/>
                <w:i w:val="false"/>
                <w:color w:val="000000"/>
                <w:sz w:val="20"/>
              </w:rPr>
              <w:t>
49,468481 80,198122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89"/>
          <w:p>
            <w:pPr>
              <w:spacing w:after="20"/>
              <w:ind w:left="20"/>
              <w:jc w:val="both"/>
            </w:pPr>
            <w:r>
              <w:rPr>
                <w:rFonts w:ascii="Times New Roman"/>
                <w:b w:val="false"/>
                <w:i w:val="false"/>
                <w:color w:val="000000"/>
                <w:sz w:val="20"/>
              </w:rPr>
              <w:t>
49,367997 80,327621</w:t>
            </w:r>
          </w:p>
          <w:bookmarkEnd w:id="189"/>
          <w:p>
            <w:pPr>
              <w:spacing w:after="20"/>
              <w:ind w:left="20"/>
              <w:jc w:val="both"/>
            </w:pPr>
            <w:r>
              <w:rPr>
                <w:rFonts w:ascii="Times New Roman"/>
                <w:b w:val="false"/>
                <w:i w:val="false"/>
                <w:color w:val="000000"/>
                <w:sz w:val="20"/>
              </w:rPr>
              <w:t>
49,462489 80,113382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90"/>
          <w:p>
            <w:pPr>
              <w:spacing w:after="20"/>
              <w:ind w:left="20"/>
              <w:jc w:val="both"/>
            </w:pPr>
            <w:r>
              <w:rPr>
                <w:rFonts w:ascii="Times New Roman"/>
                <w:b w:val="false"/>
                <w:i w:val="false"/>
                <w:color w:val="000000"/>
                <w:sz w:val="20"/>
              </w:rPr>
              <w:t>
49,605674 80,104717</w:t>
            </w:r>
          </w:p>
          <w:bookmarkEnd w:id="190"/>
          <w:p>
            <w:pPr>
              <w:spacing w:after="20"/>
              <w:ind w:left="20"/>
              <w:jc w:val="both"/>
            </w:pPr>
            <w:r>
              <w:rPr>
                <w:rFonts w:ascii="Times New Roman"/>
                <w:b w:val="false"/>
                <w:i w:val="false"/>
                <w:color w:val="000000"/>
                <w:sz w:val="20"/>
              </w:rPr>
              <w:t>
49,559750 79,923257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91"/>
          <w:p>
            <w:pPr>
              <w:spacing w:after="20"/>
              <w:ind w:left="20"/>
              <w:jc w:val="both"/>
            </w:pPr>
            <w:r>
              <w:rPr>
                <w:rFonts w:ascii="Times New Roman"/>
                <w:b w:val="false"/>
                <w:i w:val="false"/>
                <w:color w:val="000000"/>
                <w:sz w:val="20"/>
              </w:rPr>
              <w:t>
49,594192 80,231923</w:t>
            </w:r>
          </w:p>
          <w:bookmarkEnd w:id="191"/>
          <w:p>
            <w:pPr>
              <w:spacing w:after="20"/>
              <w:ind w:left="20"/>
              <w:jc w:val="both"/>
            </w:pPr>
            <w:r>
              <w:rPr>
                <w:rFonts w:ascii="Times New Roman"/>
                <w:b w:val="false"/>
                <w:i w:val="false"/>
                <w:color w:val="000000"/>
                <w:sz w:val="20"/>
              </w:rPr>
              <w:t>
49,667314 80,144414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92"/>
          <w:p>
            <w:pPr>
              <w:spacing w:after="20"/>
              <w:ind w:left="20"/>
              <w:jc w:val="both"/>
            </w:pPr>
            <w:r>
              <w:rPr>
                <w:rFonts w:ascii="Times New Roman"/>
                <w:b w:val="false"/>
                <w:i w:val="false"/>
                <w:color w:val="000000"/>
                <w:sz w:val="20"/>
              </w:rPr>
              <w:t>
49,595393 80,144674</w:t>
            </w:r>
          </w:p>
          <w:bookmarkEnd w:id="192"/>
          <w:p>
            <w:pPr>
              <w:spacing w:after="20"/>
              <w:ind w:left="20"/>
              <w:jc w:val="both"/>
            </w:pPr>
            <w:r>
              <w:rPr>
                <w:rFonts w:ascii="Times New Roman"/>
                <w:b w:val="false"/>
                <w:i w:val="false"/>
                <w:color w:val="000000"/>
                <w:sz w:val="20"/>
              </w:rPr>
              <w:t>
49,642051 80,175540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93"/>
          <w:p>
            <w:pPr>
              <w:spacing w:after="20"/>
              <w:ind w:left="20"/>
              <w:jc w:val="both"/>
            </w:pPr>
            <w:r>
              <w:rPr>
                <w:rFonts w:ascii="Times New Roman"/>
                <w:b w:val="false"/>
                <w:i w:val="false"/>
                <w:color w:val="000000"/>
                <w:sz w:val="20"/>
              </w:rPr>
              <w:t>
49,618162 80,097084</w:t>
            </w:r>
          </w:p>
          <w:bookmarkEnd w:id="193"/>
          <w:p>
            <w:pPr>
              <w:spacing w:after="20"/>
              <w:ind w:left="20"/>
              <w:jc w:val="both"/>
            </w:pPr>
            <w:r>
              <w:rPr>
                <w:rFonts w:ascii="Times New Roman"/>
                <w:b w:val="false"/>
                <w:i w:val="false"/>
                <w:color w:val="000000"/>
                <w:sz w:val="20"/>
              </w:rPr>
              <w:t>
49,663175 80,099922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94"/>
          <w:p>
            <w:pPr>
              <w:spacing w:after="20"/>
              <w:ind w:left="20"/>
              <w:jc w:val="both"/>
            </w:pPr>
            <w:r>
              <w:rPr>
                <w:rFonts w:ascii="Times New Roman"/>
                <w:b w:val="false"/>
                <w:i w:val="false"/>
                <w:color w:val="000000"/>
                <w:sz w:val="20"/>
              </w:rPr>
              <w:t>
49,746914 79,708390</w:t>
            </w:r>
          </w:p>
          <w:bookmarkEnd w:id="194"/>
          <w:p>
            <w:pPr>
              <w:spacing w:after="20"/>
              <w:ind w:left="20"/>
              <w:jc w:val="both"/>
            </w:pPr>
            <w:r>
              <w:rPr>
                <w:rFonts w:ascii="Times New Roman"/>
                <w:b w:val="false"/>
                <w:i w:val="false"/>
                <w:color w:val="000000"/>
                <w:sz w:val="20"/>
              </w:rPr>
              <w:t>
49,761756 79,735321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Қарықбол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95"/>
          <w:p>
            <w:pPr>
              <w:spacing w:after="20"/>
              <w:ind w:left="20"/>
              <w:jc w:val="both"/>
            </w:pPr>
            <w:r>
              <w:rPr>
                <w:rFonts w:ascii="Times New Roman"/>
                <w:b w:val="false"/>
                <w:i w:val="false"/>
                <w:color w:val="000000"/>
                <w:sz w:val="20"/>
              </w:rPr>
              <w:t>
49,724981 79,727804</w:t>
            </w:r>
          </w:p>
          <w:bookmarkEnd w:id="195"/>
          <w:p>
            <w:pPr>
              <w:spacing w:after="20"/>
              <w:ind w:left="20"/>
              <w:jc w:val="both"/>
            </w:pPr>
            <w:r>
              <w:rPr>
                <w:rFonts w:ascii="Times New Roman"/>
                <w:b w:val="false"/>
                <w:i w:val="false"/>
                <w:color w:val="000000"/>
                <w:sz w:val="20"/>
              </w:rPr>
              <w:t>
49,668571 79,659648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96"/>
          <w:p>
            <w:pPr>
              <w:spacing w:after="20"/>
              <w:ind w:left="20"/>
              <w:jc w:val="both"/>
            </w:pPr>
            <w:r>
              <w:rPr>
                <w:rFonts w:ascii="Times New Roman"/>
                <w:b w:val="false"/>
                <w:i w:val="false"/>
                <w:color w:val="000000"/>
                <w:sz w:val="20"/>
              </w:rPr>
              <w:t>
49,773920 79,490443</w:t>
            </w:r>
          </w:p>
          <w:bookmarkEnd w:id="196"/>
          <w:p>
            <w:pPr>
              <w:spacing w:after="20"/>
              <w:ind w:left="20"/>
              <w:jc w:val="both"/>
            </w:pPr>
            <w:r>
              <w:rPr>
                <w:rFonts w:ascii="Times New Roman"/>
                <w:b w:val="false"/>
                <w:i w:val="false"/>
                <w:color w:val="000000"/>
                <w:sz w:val="20"/>
              </w:rPr>
              <w:t>
49,795517 79,427323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97"/>
          <w:p>
            <w:pPr>
              <w:spacing w:after="20"/>
              <w:ind w:left="20"/>
              <w:jc w:val="both"/>
            </w:pPr>
            <w:r>
              <w:rPr>
                <w:rFonts w:ascii="Times New Roman"/>
                <w:b w:val="false"/>
                <w:i w:val="false"/>
                <w:color w:val="000000"/>
                <w:sz w:val="20"/>
              </w:rPr>
              <w:t>
49,861531 79,213778</w:t>
            </w:r>
          </w:p>
          <w:bookmarkEnd w:id="197"/>
          <w:p>
            <w:pPr>
              <w:spacing w:after="20"/>
              <w:ind w:left="20"/>
              <w:jc w:val="both"/>
            </w:pPr>
            <w:r>
              <w:rPr>
                <w:rFonts w:ascii="Times New Roman"/>
                <w:b w:val="false"/>
                <w:i w:val="false"/>
                <w:color w:val="000000"/>
                <w:sz w:val="20"/>
              </w:rPr>
              <w:t>
49,869154 79,219325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98"/>
          <w:p>
            <w:pPr>
              <w:spacing w:after="20"/>
              <w:ind w:left="20"/>
              <w:jc w:val="both"/>
            </w:pPr>
            <w:r>
              <w:rPr>
                <w:rFonts w:ascii="Times New Roman"/>
                <w:b w:val="false"/>
                <w:i w:val="false"/>
                <w:color w:val="000000"/>
                <w:sz w:val="20"/>
              </w:rPr>
              <w:t>
49,875062 79,191232</w:t>
            </w:r>
          </w:p>
          <w:bookmarkEnd w:id="198"/>
          <w:p>
            <w:pPr>
              <w:spacing w:after="20"/>
              <w:ind w:left="20"/>
              <w:jc w:val="both"/>
            </w:pPr>
            <w:r>
              <w:rPr>
                <w:rFonts w:ascii="Times New Roman"/>
                <w:b w:val="false"/>
                <w:i w:val="false"/>
                <w:color w:val="000000"/>
                <w:sz w:val="20"/>
              </w:rPr>
              <w:t>
49,882719 79,191758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99"/>
          <w:p>
            <w:pPr>
              <w:spacing w:after="20"/>
              <w:ind w:left="20"/>
              <w:jc w:val="both"/>
            </w:pPr>
            <w:r>
              <w:rPr>
                <w:rFonts w:ascii="Times New Roman"/>
                <w:b w:val="false"/>
                <w:i w:val="false"/>
                <w:color w:val="000000"/>
                <w:sz w:val="20"/>
              </w:rPr>
              <w:t>
49,804754 79,234425</w:t>
            </w:r>
          </w:p>
          <w:bookmarkEnd w:id="199"/>
          <w:p>
            <w:pPr>
              <w:spacing w:after="20"/>
              <w:ind w:left="20"/>
              <w:jc w:val="both"/>
            </w:pPr>
            <w:r>
              <w:rPr>
                <w:rFonts w:ascii="Times New Roman"/>
                <w:b w:val="false"/>
                <w:i w:val="false"/>
                <w:color w:val="000000"/>
                <w:sz w:val="20"/>
              </w:rPr>
              <w:t>
49,859248 79,102295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200"/>
          <w:p>
            <w:pPr>
              <w:spacing w:after="20"/>
              <w:ind w:left="20"/>
              <w:jc w:val="both"/>
            </w:pPr>
            <w:r>
              <w:rPr>
                <w:rFonts w:ascii="Times New Roman"/>
                <w:b w:val="false"/>
                <w:i w:val="false"/>
                <w:color w:val="000000"/>
                <w:sz w:val="20"/>
              </w:rPr>
              <w:t>
48,982834 79,885445</w:t>
            </w:r>
          </w:p>
          <w:bookmarkEnd w:id="200"/>
          <w:p>
            <w:pPr>
              <w:spacing w:after="20"/>
              <w:ind w:left="20"/>
              <w:jc w:val="both"/>
            </w:pPr>
            <w:r>
              <w:rPr>
                <w:rFonts w:ascii="Times New Roman"/>
                <w:b w:val="false"/>
                <w:i w:val="false"/>
                <w:color w:val="000000"/>
                <w:sz w:val="20"/>
              </w:rPr>
              <w:t>
48,890038 79,847053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201"/>
          <w:p>
            <w:pPr>
              <w:spacing w:after="20"/>
              <w:ind w:left="20"/>
              <w:jc w:val="both"/>
            </w:pPr>
            <w:r>
              <w:rPr>
                <w:rFonts w:ascii="Times New Roman"/>
                <w:b w:val="false"/>
                <w:i w:val="false"/>
                <w:color w:val="000000"/>
                <w:sz w:val="20"/>
              </w:rPr>
              <w:t>
49,133117 79,581245</w:t>
            </w:r>
          </w:p>
          <w:bookmarkEnd w:id="201"/>
          <w:p>
            <w:pPr>
              <w:spacing w:after="20"/>
              <w:ind w:left="20"/>
              <w:jc w:val="both"/>
            </w:pPr>
            <w:r>
              <w:rPr>
                <w:rFonts w:ascii="Times New Roman"/>
                <w:b w:val="false"/>
                <w:i w:val="false"/>
                <w:color w:val="000000"/>
                <w:sz w:val="20"/>
              </w:rPr>
              <w:t>
49,145247 79,694972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202"/>
          <w:p>
            <w:pPr>
              <w:spacing w:after="20"/>
              <w:ind w:left="20"/>
              <w:jc w:val="both"/>
            </w:pPr>
            <w:r>
              <w:rPr>
                <w:rFonts w:ascii="Times New Roman"/>
                <w:b w:val="false"/>
                <w:i w:val="false"/>
                <w:color w:val="000000"/>
                <w:sz w:val="20"/>
              </w:rPr>
              <w:t>
49,172670 79,563351</w:t>
            </w:r>
          </w:p>
          <w:bookmarkEnd w:id="202"/>
          <w:p>
            <w:pPr>
              <w:spacing w:after="20"/>
              <w:ind w:left="20"/>
              <w:jc w:val="both"/>
            </w:pPr>
            <w:r>
              <w:rPr>
                <w:rFonts w:ascii="Times New Roman"/>
                <w:b w:val="false"/>
                <w:i w:val="false"/>
                <w:color w:val="000000"/>
                <w:sz w:val="20"/>
              </w:rPr>
              <w:t>
49,184041 79,690016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03"/>
          <w:p>
            <w:pPr>
              <w:spacing w:after="20"/>
              <w:ind w:left="20"/>
              <w:jc w:val="both"/>
            </w:pPr>
            <w:r>
              <w:rPr>
                <w:rFonts w:ascii="Times New Roman"/>
                <w:b w:val="false"/>
                <w:i w:val="false"/>
                <w:color w:val="000000"/>
                <w:sz w:val="20"/>
              </w:rPr>
              <w:t>
49,129612 79,561063</w:t>
            </w:r>
          </w:p>
          <w:bookmarkEnd w:id="203"/>
          <w:p>
            <w:pPr>
              <w:spacing w:after="20"/>
              <w:ind w:left="20"/>
              <w:jc w:val="both"/>
            </w:pPr>
            <w:r>
              <w:rPr>
                <w:rFonts w:ascii="Times New Roman"/>
                <w:b w:val="false"/>
                <w:i w:val="false"/>
                <w:color w:val="000000"/>
                <w:sz w:val="20"/>
              </w:rPr>
              <w:t>
49,096113 79,428979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Кезеншілік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04"/>
          <w:p>
            <w:pPr>
              <w:spacing w:after="20"/>
              <w:ind w:left="20"/>
              <w:jc w:val="both"/>
            </w:pPr>
            <w:r>
              <w:rPr>
                <w:rFonts w:ascii="Times New Roman"/>
                <w:b w:val="false"/>
                <w:i w:val="false"/>
                <w:color w:val="000000"/>
                <w:sz w:val="20"/>
              </w:rPr>
              <w:t>
49,175066 79,551708</w:t>
            </w:r>
          </w:p>
          <w:bookmarkEnd w:id="204"/>
          <w:p>
            <w:pPr>
              <w:spacing w:after="20"/>
              <w:ind w:left="20"/>
              <w:jc w:val="both"/>
            </w:pPr>
            <w:r>
              <w:rPr>
                <w:rFonts w:ascii="Times New Roman"/>
                <w:b w:val="false"/>
                <w:i w:val="false"/>
                <w:color w:val="000000"/>
                <w:sz w:val="20"/>
              </w:rPr>
              <w:t>
49,307122 79,677315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Ащықұдық-Жырасы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05"/>
          <w:p>
            <w:pPr>
              <w:spacing w:after="20"/>
              <w:ind w:left="20"/>
              <w:jc w:val="both"/>
            </w:pPr>
            <w:r>
              <w:rPr>
                <w:rFonts w:ascii="Times New Roman"/>
                <w:b w:val="false"/>
                <w:i w:val="false"/>
                <w:color w:val="000000"/>
                <w:sz w:val="20"/>
              </w:rPr>
              <w:t>
49,174852 79,494444</w:t>
            </w:r>
          </w:p>
          <w:bookmarkEnd w:id="205"/>
          <w:p>
            <w:pPr>
              <w:spacing w:after="20"/>
              <w:ind w:left="20"/>
              <w:jc w:val="both"/>
            </w:pPr>
            <w:r>
              <w:rPr>
                <w:rFonts w:ascii="Times New Roman"/>
                <w:b w:val="false"/>
                <w:i w:val="false"/>
                <w:color w:val="000000"/>
                <w:sz w:val="20"/>
              </w:rPr>
              <w:t>
49,337953 79,581952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206"/>
          <w:p>
            <w:pPr>
              <w:spacing w:after="20"/>
              <w:ind w:left="20"/>
              <w:jc w:val="both"/>
            </w:pPr>
            <w:r>
              <w:rPr>
                <w:rFonts w:ascii="Times New Roman"/>
                <w:b w:val="false"/>
                <w:i w:val="false"/>
                <w:color w:val="000000"/>
                <w:sz w:val="20"/>
              </w:rPr>
              <w:t>
49,195990 79,509262</w:t>
            </w:r>
          </w:p>
          <w:bookmarkEnd w:id="206"/>
          <w:p>
            <w:pPr>
              <w:spacing w:after="20"/>
              <w:ind w:left="20"/>
              <w:jc w:val="both"/>
            </w:pPr>
            <w:r>
              <w:rPr>
                <w:rFonts w:ascii="Times New Roman"/>
                <w:b w:val="false"/>
                <w:i w:val="false"/>
                <w:color w:val="000000"/>
                <w:sz w:val="20"/>
              </w:rPr>
              <w:t>
49,310430 79,500140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207"/>
          <w:p>
            <w:pPr>
              <w:spacing w:after="20"/>
              <w:ind w:left="20"/>
              <w:jc w:val="both"/>
            </w:pPr>
            <w:r>
              <w:rPr>
                <w:rFonts w:ascii="Times New Roman"/>
                <w:b w:val="false"/>
                <w:i w:val="false"/>
                <w:color w:val="000000"/>
                <w:sz w:val="20"/>
              </w:rPr>
              <w:t>
49,357323 79,283426</w:t>
            </w:r>
          </w:p>
          <w:bookmarkEnd w:id="207"/>
          <w:p>
            <w:pPr>
              <w:spacing w:after="20"/>
              <w:ind w:left="20"/>
              <w:jc w:val="both"/>
            </w:pPr>
            <w:r>
              <w:rPr>
                <w:rFonts w:ascii="Times New Roman"/>
                <w:b w:val="false"/>
                <w:i w:val="false"/>
                <w:color w:val="000000"/>
                <w:sz w:val="20"/>
              </w:rPr>
              <w:t>
49,306748 79,449351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Тақырбұлақ бұлағы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208"/>
          <w:p>
            <w:pPr>
              <w:spacing w:after="20"/>
              <w:ind w:left="20"/>
              <w:jc w:val="both"/>
            </w:pPr>
            <w:r>
              <w:rPr>
                <w:rFonts w:ascii="Times New Roman"/>
                <w:b w:val="false"/>
                <w:i w:val="false"/>
                <w:color w:val="000000"/>
                <w:sz w:val="20"/>
              </w:rPr>
              <w:t>
49,403363 79,526484</w:t>
            </w:r>
          </w:p>
          <w:bookmarkEnd w:id="208"/>
          <w:p>
            <w:pPr>
              <w:spacing w:after="20"/>
              <w:ind w:left="20"/>
              <w:jc w:val="both"/>
            </w:pPr>
            <w:r>
              <w:rPr>
                <w:rFonts w:ascii="Times New Roman"/>
                <w:b w:val="false"/>
                <w:i w:val="false"/>
                <w:color w:val="000000"/>
                <w:sz w:val="20"/>
              </w:rPr>
              <w:t>
49,320354 79,522266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209"/>
          <w:p>
            <w:pPr>
              <w:spacing w:after="20"/>
              <w:ind w:left="20"/>
              <w:jc w:val="both"/>
            </w:pPr>
            <w:r>
              <w:rPr>
                <w:rFonts w:ascii="Times New Roman"/>
                <w:b w:val="false"/>
                <w:i w:val="false"/>
                <w:color w:val="000000"/>
                <w:sz w:val="20"/>
              </w:rPr>
              <w:t>
49,347061 79,274118</w:t>
            </w:r>
          </w:p>
          <w:bookmarkEnd w:id="209"/>
          <w:p>
            <w:pPr>
              <w:spacing w:after="20"/>
              <w:ind w:left="20"/>
              <w:jc w:val="both"/>
            </w:pPr>
            <w:r>
              <w:rPr>
                <w:rFonts w:ascii="Times New Roman"/>
                <w:b w:val="false"/>
                <w:i w:val="false"/>
                <w:color w:val="000000"/>
                <w:sz w:val="20"/>
              </w:rPr>
              <w:t>
49,264484 79,257197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10"/>
          <w:p>
            <w:pPr>
              <w:spacing w:after="20"/>
              <w:ind w:left="20"/>
              <w:jc w:val="both"/>
            </w:pPr>
            <w:r>
              <w:rPr>
                <w:rFonts w:ascii="Times New Roman"/>
                <w:b w:val="false"/>
                <w:i w:val="false"/>
                <w:color w:val="000000"/>
                <w:sz w:val="20"/>
              </w:rPr>
              <w:t>
49,359833 79,265936</w:t>
            </w:r>
          </w:p>
          <w:bookmarkEnd w:id="210"/>
          <w:p>
            <w:pPr>
              <w:spacing w:after="20"/>
              <w:ind w:left="20"/>
              <w:jc w:val="both"/>
            </w:pPr>
            <w:r>
              <w:rPr>
                <w:rFonts w:ascii="Times New Roman"/>
                <w:b w:val="false"/>
                <w:i w:val="false"/>
                <w:color w:val="000000"/>
                <w:sz w:val="20"/>
              </w:rPr>
              <w:t>
49,260305 79,114447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Ащыөзек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11"/>
          <w:p>
            <w:pPr>
              <w:spacing w:after="20"/>
              <w:ind w:left="20"/>
              <w:jc w:val="both"/>
            </w:pPr>
            <w:r>
              <w:rPr>
                <w:rFonts w:ascii="Times New Roman"/>
                <w:b w:val="false"/>
                <w:i w:val="false"/>
                <w:color w:val="000000"/>
                <w:sz w:val="20"/>
              </w:rPr>
              <w:t>
49,364039 79,266606</w:t>
            </w:r>
          </w:p>
          <w:bookmarkEnd w:id="211"/>
          <w:p>
            <w:pPr>
              <w:spacing w:after="20"/>
              <w:ind w:left="20"/>
              <w:jc w:val="both"/>
            </w:pPr>
            <w:r>
              <w:rPr>
                <w:rFonts w:ascii="Times New Roman"/>
                <w:b w:val="false"/>
                <w:i w:val="false"/>
                <w:color w:val="000000"/>
                <w:sz w:val="20"/>
              </w:rPr>
              <w:t>
49,488828 78,864247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12"/>
          <w:p>
            <w:pPr>
              <w:spacing w:after="20"/>
              <w:ind w:left="20"/>
              <w:jc w:val="both"/>
            </w:pPr>
            <w:r>
              <w:rPr>
                <w:rFonts w:ascii="Times New Roman"/>
                <w:b w:val="false"/>
                <w:i w:val="false"/>
                <w:color w:val="000000"/>
                <w:sz w:val="20"/>
              </w:rPr>
              <w:t>
49,387818 79,215044</w:t>
            </w:r>
          </w:p>
          <w:bookmarkEnd w:id="212"/>
          <w:p>
            <w:pPr>
              <w:spacing w:after="20"/>
              <w:ind w:left="20"/>
              <w:jc w:val="both"/>
            </w:pPr>
            <w:r>
              <w:rPr>
                <w:rFonts w:ascii="Times New Roman"/>
                <w:b w:val="false"/>
                <w:i w:val="false"/>
                <w:color w:val="000000"/>
                <w:sz w:val="20"/>
              </w:rPr>
              <w:t>
49,360685 79,082374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13"/>
          <w:p>
            <w:pPr>
              <w:spacing w:after="20"/>
              <w:ind w:left="20"/>
              <w:jc w:val="both"/>
            </w:pPr>
            <w:r>
              <w:rPr>
                <w:rFonts w:ascii="Times New Roman"/>
                <w:b w:val="false"/>
                <w:i w:val="false"/>
                <w:color w:val="000000"/>
                <w:sz w:val="20"/>
              </w:rPr>
              <w:t>
49,464521 79,134011</w:t>
            </w:r>
          </w:p>
          <w:bookmarkEnd w:id="213"/>
          <w:p>
            <w:pPr>
              <w:spacing w:after="20"/>
              <w:ind w:left="20"/>
              <w:jc w:val="both"/>
            </w:pPr>
            <w:r>
              <w:rPr>
                <w:rFonts w:ascii="Times New Roman"/>
                <w:b w:val="false"/>
                <w:i w:val="false"/>
                <w:color w:val="000000"/>
                <w:sz w:val="20"/>
              </w:rPr>
              <w:t>
49,435319 79,026543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14"/>
          <w:p>
            <w:pPr>
              <w:spacing w:after="20"/>
              <w:ind w:left="20"/>
              <w:jc w:val="both"/>
            </w:pPr>
            <w:r>
              <w:rPr>
                <w:rFonts w:ascii="Times New Roman"/>
                <w:b w:val="false"/>
                <w:i w:val="false"/>
                <w:color w:val="000000"/>
                <w:sz w:val="20"/>
              </w:rPr>
              <w:t>
48,705392 78,542917</w:t>
            </w:r>
          </w:p>
          <w:bookmarkEnd w:id="214"/>
          <w:p>
            <w:pPr>
              <w:spacing w:after="20"/>
              <w:ind w:left="20"/>
              <w:jc w:val="both"/>
            </w:pPr>
            <w:r>
              <w:rPr>
                <w:rFonts w:ascii="Times New Roman"/>
                <w:b w:val="false"/>
                <w:i w:val="false"/>
                <w:color w:val="000000"/>
                <w:sz w:val="20"/>
              </w:rPr>
              <w:t>
48,743494 78,529532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15"/>
          <w:p>
            <w:pPr>
              <w:spacing w:after="20"/>
              <w:ind w:left="20"/>
              <w:jc w:val="both"/>
            </w:pPr>
            <w:r>
              <w:rPr>
                <w:rFonts w:ascii="Times New Roman"/>
                <w:b w:val="false"/>
                <w:i w:val="false"/>
                <w:color w:val="000000"/>
                <w:sz w:val="20"/>
              </w:rPr>
              <w:t>
48,752909 78,627234</w:t>
            </w:r>
          </w:p>
          <w:bookmarkEnd w:id="215"/>
          <w:p>
            <w:pPr>
              <w:spacing w:after="20"/>
              <w:ind w:left="20"/>
              <w:jc w:val="both"/>
            </w:pPr>
            <w:r>
              <w:rPr>
                <w:rFonts w:ascii="Times New Roman"/>
                <w:b w:val="false"/>
                <w:i w:val="false"/>
                <w:color w:val="000000"/>
                <w:sz w:val="20"/>
              </w:rPr>
              <w:t>
48,762340 78,544321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16"/>
          <w:p>
            <w:pPr>
              <w:spacing w:after="20"/>
              <w:ind w:left="20"/>
              <w:jc w:val="both"/>
            </w:pPr>
            <w:r>
              <w:rPr>
                <w:rFonts w:ascii="Times New Roman"/>
                <w:b w:val="false"/>
                <w:i w:val="false"/>
                <w:color w:val="000000"/>
                <w:sz w:val="20"/>
              </w:rPr>
              <w:t>
48,819811 78,680491</w:t>
            </w:r>
          </w:p>
          <w:bookmarkEnd w:id="216"/>
          <w:p>
            <w:pPr>
              <w:spacing w:after="20"/>
              <w:ind w:left="20"/>
              <w:jc w:val="both"/>
            </w:pPr>
            <w:r>
              <w:rPr>
                <w:rFonts w:ascii="Times New Roman"/>
                <w:b w:val="false"/>
                <w:i w:val="false"/>
                <w:color w:val="000000"/>
                <w:sz w:val="20"/>
              </w:rPr>
              <w:t>
48,791996 78,567087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17"/>
          <w:p>
            <w:pPr>
              <w:spacing w:after="20"/>
              <w:ind w:left="20"/>
              <w:jc w:val="both"/>
            </w:pPr>
            <w:r>
              <w:rPr>
                <w:rFonts w:ascii="Times New Roman"/>
                <w:b w:val="false"/>
                <w:i w:val="false"/>
                <w:color w:val="000000"/>
                <w:sz w:val="20"/>
              </w:rPr>
              <w:t>
48,768827 78,667551</w:t>
            </w:r>
          </w:p>
          <w:bookmarkEnd w:id="217"/>
          <w:p>
            <w:pPr>
              <w:spacing w:after="20"/>
              <w:ind w:left="20"/>
              <w:jc w:val="both"/>
            </w:pPr>
            <w:r>
              <w:rPr>
                <w:rFonts w:ascii="Times New Roman"/>
                <w:b w:val="false"/>
                <w:i w:val="false"/>
                <w:color w:val="000000"/>
                <w:sz w:val="20"/>
              </w:rPr>
              <w:t>
48,796441 78,635641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218"/>
          <w:p>
            <w:pPr>
              <w:spacing w:after="20"/>
              <w:ind w:left="20"/>
              <w:jc w:val="both"/>
            </w:pPr>
            <w:r>
              <w:rPr>
                <w:rFonts w:ascii="Times New Roman"/>
                <w:b w:val="false"/>
                <w:i w:val="false"/>
                <w:color w:val="000000"/>
                <w:sz w:val="20"/>
              </w:rPr>
              <w:t>
48,752981 78,646853</w:t>
            </w:r>
          </w:p>
          <w:bookmarkEnd w:id="218"/>
          <w:p>
            <w:pPr>
              <w:spacing w:after="20"/>
              <w:ind w:left="20"/>
              <w:jc w:val="both"/>
            </w:pPr>
            <w:r>
              <w:rPr>
                <w:rFonts w:ascii="Times New Roman"/>
                <w:b w:val="false"/>
                <w:i w:val="false"/>
                <w:color w:val="000000"/>
                <w:sz w:val="20"/>
              </w:rPr>
              <w:t>
48,785751 78,599441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219"/>
          <w:p>
            <w:pPr>
              <w:spacing w:after="20"/>
              <w:ind w:left="20"/>
              <w:jc w:val="both"/>
            </w:pPr>
            <w:r>
              <w:rPr>
                <w:rFonts w:ascii="Times New Roman"/>
                <w:b w:val="false"/>
                <w:i w:val="false"/>
                <w:color w:val="000000"/>
                <w:sz w:val="20"/>
              </w:rPr>
              <w:t>
48,822441 78,649440</w:t>
            </w:r>
          </w:p>
          <w:bookmarkEnd w:id="219"/>
          <w:p>
            <w:pPr>
              <w:spacing w:after="20"/>
              <w:ind w:left="20"/>
              <w:jc w:val="both"/>
            </w:pPr>
            <w:r>
              <w:rPr>
                <w:rFonts w:ascii="Times New Roman"/>
                <w:b w:val="false"/>
                <w:i w:val="false"/>
                <w:color w:val="000000"/>
                <w:sz w:val="20"/>
              </w:rPr>
              <w:t>
48,843577 78,587783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Барлыбайөзек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20"/>
          <w:p>
            <w:pPr>
              <w:spacing w:after="20"/>
              <w:ind w:left="20"/>
              <w:jc w:val="both"/>
            </w:pPr>
            <w:r>
              <w:rPr>
                <w:rFonts w:ascii="Times New Roman"/>
                <w:b w:val="false"/>
                <w:i w:val="false"/>
                <w:color w:val="000000"/>
                <w:sz w:val="20"/>
              </w:rPr>
              <w:t>
48,832021 78,667497</w:t>
            </w:r>
          </w:p>
          <w:bookmarkEnd w:id="220"/>
          <w:p>
            <w:pPr>
              <w:spacing w:after="20"/>
              <w:ind w:left="20"/>
              <w:jc w:val="both"/>
            </w:pPr>
            <w:r>
              <w:rPr>
                <w:rFonts w:ascii="Times New Roman"/>
                <w:b w:val="false"/>
                <w:i w:val="false"/>
                <w:color w:val="000000"/>
                <w:sz w:val="20"/>
              </w:rPr>
              <w:t>
48,859688 78,594997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21"/>
          <w:p>
            <w:pPr>
              <w:spacing w:after="20"/>
              <w:ind w:left="20"/>
              <w:jc w:val="both"/>
            </w:pPr>
            <w:r>
              <w:rPr>
                <w:rFonts w:ascii="Times New Roman"/>
                <w:b w:val="false"/>
                <w:i w:val="false"/>
                <w:color w:val="000000"/>
                <w:sz w:val="20"/>
              </w:rPr>
              <w:t>
48,868411 78,649009</w:t>
            </w:r>
          </w:p>
          <w:bookmarkEnd w:id="221"/>
          <w:p>
            <w:pPr>
              <w:spacing w:after="20"/>
              <w:ind w:left="20"/>
              <w:jc w:val="both"/>
            </w:pPr>
            <w:r>
              <w:rPr>
                <w:rFonts w:ascii="Times New Roman"/>
                <w:b w:val="false"/>
                <w:i w:val="false"/>
                <w:color w:val="000000"/>
                <w:sz w:val="20"/>
              </w:rPr>
              <w:t>
48,880210 78,600298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22"/>
          <w:p>
            <w:pPr>
              <w:spacing w:after="20"/>
              <w:ind w:left="20"/>
              <w:jc w:val="both"/>
            </w:pPr>
            <w:r>
              <w:rPr>
                <w:rFonts w:ascii="Times New Roman"/>
                <w:b w:val="false"/>
                <w:i w:val="false"/>
                <w:color w:val="000000"/>
                <w:sz w:val="20"/>
              </w:rPr>
              <w:t>
48,892499 78,660378</w:t>
            </w:r>
          </w:p>
          <w:bookmarkEnd w:id="222"/>
          <w:p>
            <w:pPr>
              <w:spacing w:after="20"/>
              <w:ind w:left="20"/>
              <w:jc w:val="both"/>
            </w:pPr>
            <w:r>
              <w:rPr>
                <w:rFonts w:ascii="Times New Roman"/>
                <w:b w:val="false"/>
                <w:i w:val="false"/>
                <w:color w:val="000000"/>
                <w:sz w:val="20"/>
              </w:rPr>
              <w:t>
48,900922 78,602425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Таутанбұлақ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23"/>
          <w:p>
            <w:pPr>
              <w:spacing w:after="20"/>
              <w:ind w:left="20"/>
              <w:jc w:val="both"/>
            </w:pPr>
            <w:r>
              <w:rPr>
                <w:rFonts w:ascii="Times New Roman"/>
                <w:b w:val="false"/>
                <w:i w:val="false"/>
                <w:color w:val="000000"/>
                <w:sz w:val="20"/>
              </w:rPr>
              <w:t>
48,946926 78,671591</w:t>
            </w:r>
          </w:p>
          <w:bookmarkEnd w:id="223"/>
          <w:p>
            <w:pPr>
              <w:spacing w:after="20"/>
              <w:ind w:left="20"/>
              <w:jc w:val="both"/>
            </w:pPr>
            <w:r>
              <w:rPr>
                <w:rFonts w:ascii="Times New Roman"/>
                <w:b w:val="false"/>
                <w:i w:val="false"/>
                <w:color w:val="000000"/>
                <w:sz w:val="20"/>
              </w:rPr>
              <w:t>
48,969756 78,564824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24"/>
          <w:p>
            <w:pPr>
              <w:spacing w:after="20"/>
              <w:ind w:left="20"/>
              <w:jc w:val="both"/>
            </w:pPr>
            <w:r>
              <w:rPr>
                <w:rFonts w:ascii="Times New Roman"/>
                <w:b w:val="false"/>
                <w:i w:val="false"/>
                <w:color w:val="000000"/>
                <w:sz w:val="20"/>
              </w:rPr>
              <w:t>
48,995317 78,587133</w:t>
            </w:r>
          </w:p>
          <w:bookmarkEnd w:id="224"/>
          <w:p>
            <w:pPr>
              <w:spacing w:after="20"/>
              <w:ind w:left="20"/>
              <w:jc w:val="both"/>
            </w:pPr>
            <w:r>
              <w:rPr>
                <w:rFonts w:ascii="Times New Roman"/>
                <w:b w:val="false"/>
                <w:i w:val="false"/>
                <w:color w:val="000000"/>
                <w:sz w:val="20"/>
              </w:rPr>
              <w:t>
49,029635 78,562510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25"/>
          <w:p>
            <w:pPr>
              <w:spacing w:after="20"/>
              <w:ind w:left="20"/>
              <w:jc w:val="both"/>
            </w:pPr>
            <w:r>
              <w:rPr>
                <w:rFonts w:ascii="Times New Roman"/>
                <w:b w:val="false"/>
                <w:i w:val="false"/>
                <w:color w:val="000000"/>
                <w:sz w:val="20"/>
              </w:rPr>
              <w:t>
49,038231 78,630360</w:t>
            </w:r>
          </w:p>
          <w:bookmarkEnd w:id="225"/>
          <w:p>
            <w:pPr>
              <w:spacing w:after="20"/>
              <w:ind w:left="20"/>
              <w:jc w:val="both"/>
            </w:pPr>
            <w:r>
              <w:rPr>
                <w:rFonts w:ascii="Times New Roman"/>
                <w:b w:val="false"/>
                <w:i w:val="false"/>
                <w:color w:val="000000"/>
                <w:sz w:val="20"/>
              </w:rPr>
              <w:t>
49,044064 78,560814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26"/>
          <w:p>
            <w:pPr>
              <w:spacing w:after="20"/>
              <w:ind w:left="20"/>
              <w:jc w:val="both"/>
            </w:pPr>
            <w:r>
              <w:rPr>
                <w:rFonts w:ascii="Times New Roman"/>
                <w:b w:val="false"/>
                <w:i w:val="false"/>
                <w:color w:val="000000"/>
                <w:sz w:val="20"/>
              </w:rPr>
              <w:t>
49, 063735 78,692344</w:t>
            </w:r>
          </w:p>
          <w:bookmarkEnd w:id="226"/>
          <w:p>
            <w:pPr>
              <w:spacing w:after="20"/>
              <w:ind w:left="20"/>
              <w:jc w:val="both"/>
            </w:pPr>
            <w:r>
              <w:rPr>
                <w:rFonts w:ascii="Times New Roman"/>
                <w:b w:val="false"/>
                <w:i w:val="false"/>
                <w:color w:val="000000"/>
                <w:sz w:val="20"/>
              </w:rPr>
              <w:t>
49065319 78,553255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27"/>
          <w:p>
            <w:pPr>
              <w:spacing w:after="20"/>
              <w:ind w:left="20"/>
              <w:jc w:val="both"/>
            </w:pPr>
            <w:r>
              <w:rPr>
                <w:rFonts w:ascii="Times New Roman"/>
                <w:b w:val="false"/>
                <w:i w:val="false"/>
                <w:color w:val="000000"/>
                <w:sz w:val="20"/>
              </w:rPr>
              <w:t>
49,113654 78,637 625</w:t>
            </w:r>
          </w:p>
          <w:bookmarkEnd w:id="227"/>
          <w:p>
            <w:pPr>
              <w:spacing w:after="20"/>
              <w:ind w:left="20"/>
              <w:jc w:val="both"/>
            </w:pPr>
            <w:r>
              <w:rPr>
                <w:rFonts w:ascii="Times New Roman"/>
                <w:b w:val="false"/>
                <w:i w:val="false"/>
                <w:color w:val="000000"/>
                <w:sz w:val="20"/>
              </w:rPr>
              <w:t>
49,092529 78,533097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28"/>
          <w:p>
            <w:pPr>
              <w:spacing w:after="20"/>
              <w:ind w:left="20"/>
              <w:jc w:val="both"/>
            </w:pPr>
            <w:r>
              <w:rPr>
                <w:rFonts w:ascii="Times New Roman"/>
                <w:b w:val="false"/>
                <w:i w:val="false"/>
                <w:color w:val="000000"/>
                <w:sz w:val="20"/>
              </w:rPr>
              <w:t>
49,095086 78,615376</w:t>
            </w:r>
          </w:p>
          <w:bookmarkEnd w:id="228"/>
          <w:p>
            <w:pPr>
              <w:spacing w:after="20"/>
              <w:ind w:left="20"/>
              <w:jc w:val="both"/>
            </w:pPr>
            <w:r>
              <w:rPr>
                <w:rFonts w:ascii="Times New Roman"/>
                <w:b w:val="false"/>
                <w:i w:val="false"/>
                <w:color w:val="000000"/>
                <w:sz w:val="20"/>
              </w:rPr>
              <w:t>
49,094060 78,535671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29"/>
          <w:p>
            <w:pPr>
              <w:spacing w:after="20"/>
              <w:ind w:left="20"/>
              <w:jc w:val="both"/>
            </w:pPr>
            <w:r>
              <w:rPr>
                <w:rFonts w:ascii="Times New Roman"/>
                <w:b w:val="false"/>
                <w:i w:val="false"/>
                <w:color w:val="000000"/>
                <w:sz w:val="20"/>
              </w:rPr>
              <w:t>
49,128391 78,603195</w:t>
            </w:r>
          </w:p>
          <w:bookmarkEnd w:id="229"/>
          <w:p>
            <w:pPr>
              <w:spacing w:after="20"/>
              <w:ind w:left="20"/>
              <w:jc w:val="both"/>
            </w:pPr>
            <w:r>
              <w:rPr>
                <w:rFonts w:ascii="Times New Roman"/>
                <w:b w:val="false"/>
                <w:i w:val="false"/>
                <w:color w:val="000000"/>
                <w:sz w:val="20"/>
              </w:rPr>
              <w:t>
49,097623 78,543322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30"/>
          <w:p>
            <w:pPr>
              <w:spacing w:after="20"/>
              <w:ind w:left="20"/>
              <w:jc w:val="both"/>
            </w:pPr>
            <w:r>
              <w:rPr>
                <w:rFonts w:ascii="Times New Roman"/>
                <w:b w:val="false"/>
                <w:i w:val="false"/>
                <w:color w:val="000000"/>
                <w:sz w:val="20"/>
              </w:rPr>
              <w:t>
49,227470 78,468232</w:t>
            </w:r>
          </w:p>
          <w:bookmarkEnd w:id="230"/>
          <w:p>
            <w:pPr>
              <w:spacing w:after="20"/>
              <w:ind w:left="20"/>
              <w:jc w:val="both"/>
            </w:pPr>
            <w:r>
              <w:rPr>
                <w:rFonts w:ascii="Times New Roman"/>
                <w:b w:val="false"/>
                <w:i w:val="false"/>
                <w:color w:val="000000"/>
                <w:sz w:val="20"/>
              </w:rPr>
              <w:t>
49,195699 78,404570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31"/>
          <w:p>
            <w:pPr>
              <w:spacing w:after="20"/>
              <w:ind w:left="20"/>
              <w:jc w:val="both"/>
            </w:pPr>
            <w:r>
              <w:rPr>
                <w:rFonts w:ascii="Times New Roman"/>
                <w:b w:val="false"/>
                <w:i w:val="false"/>
                <w:color w:val="000000"/>
                <w:sz w:val="20"/>
              </w:rPr>
              <w:t>
49,256128 78,384107</w:t>
            </w:r>
          </w:p>
          <w:bookmarkEnd w:id="231"/>
          <w:p>
            <w:pPr>
              <w:spacing w:after="20"/>
              <w:ind w:left="20"/>
              <w:jc w:val="both"/>
            </w:pPr>
            <w:r>
              <w:rPr>
                <w:rFonts w:ascii="Times New Roman"/>
                <w:b w:val="false"/>
                <w:i w:val="false"/>
                <w:color w:val="000000"/>
                <w:sz w:val="20"/>
              </w:rPr>
              <w:t>
49,329211 78,440577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32"/>
          <w:p>
            <w:pPr>
              <w:spacing w:after="20"/>
              <w:ind w:left="20"/>
              <w:jc w:val="both"/>
            </w:pPr>
            <w:r>
              <w:rPr>
                <w:rFonts w:ascii="Times New Roman"/>
                <w:b w:val="false"/>
                <w:i w:val="false"/>
                <w:color w:val="000000"/>
                <w:sz w:val="20"/>
              </w:rPr>
              <w:t>
49,232961 78,445164</w:t>
            </w:r>
          </w:p>
          <w:bookmarkEnd w:id="232"/>
          <w:p>
            <w:pPr>
              <w:spacing w:after="20"/>
              <w:ind w:left="20"/>
              <w:jc w:val="both"/>
            </w:pPr>
            <w:r>
              <w:rPr>
                <w:rFonts w:ascii="Times New Roman"/>
                <w:b w:val="false"/>
                <w:i w:val="false"/>
                <w:color w:val="000000"/>
                <w:sz w:val="20"/>
              </w:rPr>
              <w:t>
49,293155 78,434727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33"/>
          <w:p>
            <w:pPr>
              <w:spacing w:after="20"/>
              <w:ind w:left="20"/>
              <w:jc w:val="both"/>
            </w:pPr>
            <w:r>
              <w:rPr>
                <w:rFonts w:ascii="Times New Roman"/>
                <w:b w:val="false"/>
                <w:i w:val="false"/>
                <w:color w:val="000000"/>
                <w:sz w:val="20"/>
              </w:rPr>
              <w:t>
49,634577 78,941534</w:t>
            </w:r>
          </w:p>
          <w:bookmarkEnd w:id="233"/>
          <w:p>
            <w:pPr>
              <w:spacing w:after="20"/>
              <w:ind w:left="20"/>
              <w:jc w:val="both"/>
            </w:pPr>
            <w:r>
              <w:rPr>
                <w:rFonts w:ascii="Times New Roman"/>
                <w:b w:val="false"/>
                <w:i w:val="false"/>
                <w:color w:val="000000"/>
                <w:sz w:val="20"/>
              </w:rPr>
              <w:t>
49,698949 78,704558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34"/>
          <w:p>
            <w:pPr>
              <w:spacing w:after="20"/>
              <w:ind w:left="20"/>
              <w:jc w:val="both"/>
            </w:pPr>
            <w:r>
              <w:rPr>
                <w:rFonts w:ascii="Times New Roman"/>
                <w:b w:val="false"/>
                <w:i w:val="false"/>
                <w:color w:val="000000"/>
                <w:sz w:val="20"/>
              </w:rPr>
              <w:t>
49,653951 78,889488</w:t>
            </w:r>
          </w:p>
          <w:bookmarkEnd w:id="234"/>
          <w:p>
            <w:pPr>
              <w:spacing w:after="20"/>
              <w:ind w:left="20"/>
              <w:jc w:val="both"/>
            </w:pPr>
            <w:r>
              <w:rPr>
                <w:rFonts w:ascii="Times New Roman"/>
                <w:b w:val="false"/>
                <w:i w:val="false"/>
                <w:color w:val="000000"/>
                <w:sz w:val="20"/>
              </w:rPr>
              <w:t>
49,613013 78,872962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35"/>
          <w:p>
            <w:pPr>
              <w:spacing w:after="20"/>
              <w:ind w:left="20"/>
              <w:jc w:val="both"/>
            </w:pPr>
            <w:r>
              <w:rPr>
                <w:rFonts w:ascii="Times New Roman"/>
                <w:b w:val="false"/>
                <w:i w:val="false"/>
                <w:color w:val="000000"/>
                <w:sz w:val="20"/>
              </w:rPr>
              <w:t>
49,663548 78,858784</w:t>
            </w:r>
          </w:p>
          <w:bookmarkEnd w:id="235"/>
          <w:p>
            <w:pPr>
              <w:spacing w:after="20"/>
              <w:ind w:left="20"/>
              <w:jc w:val="both"/>
            </w:pPr>
            <w:r>
              <w:rPr>
                <w:rFonts w:ascii="Times New Roman"/>
                <w:b w:val="false"/>
                <w:i w:val="false"/>
                <w:color w:val="000000"/>
                <w:sz w:val="20"/>
              </w:rPr>
              <w:t>
49,631190 78,819258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36"/>
          <w:p>
            <w:pPr>
              <w:spacing w:after="20"/>
              <w:ind w:left="20"/>
              <w:jc w:val="both"/>
            </w:pPr>
            <w:r>
              <w:rPr>
                <w:rFonts w:ascii="Times New Roman"/>
                <w:b w:val="false"/>
                <w:i w:val="false"/>
                <w:color w:val="000000"/>
                <w:sz w:val="20"/>
              </w:rPr>
              <w:t>
49,679305 78,846272</w:t>
            </w:r>
          </w:p>
          <w:bookmarkEnd w:id="236"/>
          <w:p>
            <w:pPr>
              <w:spacing w:after="20"/>
              <w:ind w:left="20"/>
              <w:jc w:val="both"/>
            </w:pPr>
            <w:r>
              <w:rPr>
                <w:rFonts w:ascii="Times New Roman"/>
                <w:b w:val="false"/>
                <w:i w:val="false"/>
                <w:color w:val="000000"/>
                <w:sz w:val="20"/>
              </w:rPr>
              <w:t>
49,639168 78,811441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Есентай Майбұлақ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37"/>
          <w:p>
            <w:pPr>
              <w:spacing w:after="20"/>
              <w:ind w:left="20"/>
              <w:jc w:val="both"/>
            </w:pPr>
            <w:r>
              <w:rPr>
                <w:rFonts w:ascii="Times New Roman"/>
                <w:b w:val="false"/>
                <w:i w:val="false"/>
                <w:color w:val="000000"/>
                <w:sz w:val="20"/>
              </w:rPr>
              <w:t>
48,772950 78,393705</w:t>
            </w:r>
          </w:p>
          <w:bookmarkEnd w:id="237"/>
          <w:p>
            <w:pPr>
              <w:spacing w:after="20"/>
              <w:ind w:left="20"/>
              <w:jc w:val="both"/>
            </w:pPr>
            <w:r>
              <w:rPr>
                <w:rFonts w:ascii="Times New Roman"/>
                <w:b w:val="false"/>
                <w:i w:val="false"/>
                <w:color w:val="000000"/>
                <w:sz w:val="20"/>
              </w:rPr>
              <w:t>
48,743494 78,529532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38"/>
          <w:p>
            <w:pPr>
              <w:spacing w:after="20"/>
              <w:ind w:left="20"/>
              <w:jc w:val="both"/>
            </w:pPr>
            <w:r>
              <w:rPr>
                <w:rFonts w:ascii="Times New Roman"/>
                <w:b w:val="false"/>
                <w:i w:val="false"/>
                <w:color w:val="000000"/>
                <w:sz w:val="20"/>
              </w:rPr>
              <w:t>
48,798841 78,404743</w:t>
            </w:r>
          </w:p>
          <w:bookmarkEnd w:id="238"/>
          <w:p>
            <w:pPr>
              <w:spacing w:after="20"/>
              <w:ind w:left="20"/>
              <w:jc w:val="both"/>
            </w:pPr>
            <w:r>
              <w:rPr>
                <w:rFonts w:ascii="Times New Roman"/>
                <w:b w:val="false"/>
                <w:i w:val="false"/>
                <w:color w:val="000000"/>
                <w:sz w:val="20"/>
              </w:rPr>
              <w:t>
48,759011 78,442995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39"/>
          <w:p>
            <w:pPr>
              <w:spacing w:after="20"/>
              <w:ind w:left="20"/>
              <w:jc w:val="both"/>
            </w:pPr>
            <w:r>
              <w:rPr>
                <w:rFonts w:ascii="Times New Roman"/>
                <w:b w:val="false"/>
                <w:i w:val="false"/>
                <w:color w:val="000000"/>
                <w:sz w:val="20"/>
              </w:rPr>
              <w:t>
48,869120 78,435138</w:t>
            </w:r>
          </w:p>
          <w:bookmarkEnd w:id="239"/>
          <w:p>
            <w:pPr>
              <w:spacing w:after="20"/>
              <w:ind w:left="20"/>
              <w:jc w:val="both"/>
            </w:pPr>
            <w:r>
              <w:rPr>
                <w:rFonts w:ascii="Times New Roman"/>
                <w:b w:val="false"/>
                <w:i w:val="false"/>
                <w:color w:val="000000"/>
                <w:sz w:val="20"/>
              </w:rPr>
              <w:t>
48,767672 78,547434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40"/>
          <w:p>
            <w:pPr>
              <w:spacing w:after="20"/>
              <w:ind w:left="20"/>
              <w:jc w:val="both"/>
            </w:pPr>
            <w:r>
              <w:rPr>
                <w:rFonts w:ascii="Times New Roman"/>
                <w:b w:val="false"/>
                <w:i w:val="false"/>
                <w:color w:val="000000"/>
                <w:sz w:val="20"/>
              </w:rPr>
              <w:t>
48,857915 78,422957</w:t>
            </w:r>
          </w:p>
          <w:bookmarkEnd w:id="240"/>
          <w:p>
            <w:pPr>
              <w:spacing w:after="20"/>
              <w:ind w:left="20"/>
              <w:jc w:val="both"/>
            </w:pPr>
            <w:r>
              <w:rPr>
                <w:rFonts w:ascii="Times New Roman"/>
                <w:b w:val="false"/>
                <w:i w:val="false"/>
                <w:color w:val="000000"/>
                <w:sz w:val="20"/>
              </w:rPr>
              <w:t>
48,828441 78,458014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41"/>
          <w:p>
            <w:pPr>
              <w:spacing w:after="20"/>
              <w:ind w:left="20"/>
              <w:jc w:val="both"/>
            </w:pPr>
            <w:r>
              <w:rPr>
                <w:rFonts w:ascii="Times New Roman"/>
                <w:b w:val="false"/>
                <w:i w:val="false"/>
                <w:color w:val="000000"/>
                <w:sz w:val="20"/>
              </w:rPr>
              <w:t>
48,821021 78,403985</w:t>
            </w:r>
          </w:p>
          <w:bookmarkEnd w:id="241"/>
          <w:p>
            <w:pPr>
              <w:spacing w:after="20"/>
              <w:ind w:left="20"/>
              <w:jc w:val="both"/>
            </w:pPr>
            <w:r>
              <w:rPr>
                <w:rFonts w:ascii="Times New Roman"/>
                <w:b w:val="false"/>
                <w:i w:val="false"/>
                <w:color w:val="000000"/>
                <w:sz w:val="20"/>
              </w:rPr>
              <w:t>
48,800522 78,741937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42"/>
          <w:p>
            <w:pPr>
              <w:spacing w:after="20"/>
              <w:ind w:left="20"/>
              <w:jc w:val="both"/>
            </w:pPr>
            <w:r>
              <w:rPr>
                <w:rFonts w:ascii="Times New Roman"/>
                <w:b w:val="false"/>
                <w:i w:val="false"/>
                <w:color w:val="000000"/>
                <w:sz w:val="20"/>
              </w:rPr>
              <w:t>
48,849191 78,489037</w:t>
            </w:r>
          </w:p>
          <w:bookmarkEnd w:id="242"/>
          <w:p>
            <w:pPr>
              <w:spacing w:after="20"/>
              <w:ind w:left="20"/>
              <w:jc w:val="both"/>
            </w:pPr>
            <w:r>
              <w:rPr>
                <w:rFonts w:ascii="Times New Roman"/>
                <w:b w:val="false"/>
                <w:i w:val="false"/>
                <w:color w:val="000000"/>
                <w:sz w:val="20"/>
              </w:rPr>
              <w:t>
48,807585 78,471419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43"/>
          <w:p>
            <w:pPr>
              <w:spacing w:after="20"/>
              <w:ind w:left="20"/>
              <w:jc w:val="both"/>
            </w:pPr>
            <w:r>
              <w:rPr>
                <w:rFonts w:ascii="Times New Roman"/>
                <w:b w:val="false"/>
                <w:i w:val="false"/>
                <w:color w:val="000000"/>
                <w:sz w:val="20"/>
              </w:rPr>
              <w:t>
48,798872 78,510813</w:t>
            </w:r>
          </w:p>
          <w:bookmarkEnd w:id="243"/>
          <w:p>
            <w:pPr>
              <w:spacing w:after="20"/>
              <w:ind w:left="20"/>
              <w:jc w:val="both"/>
            </w:pPr>
            <w:r>
              <w:rPr>
                <w:rFonts w:ascii="Times New Roman"/>
                <w:b w:val="false"/>
                <w:i w:val="false"/>
                <w:color w:val="000000"/>
                <w:sz w:val="20"/>
              </w:rPr>
              <w:t>
48,799343 78,563741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44"/>
          <w:p>
            <w:pPr>
              <w:spacing w:after="20"/>
              <w:ind w:left="20"/>
              <w:jc w:val="both"/>
            </w:pPr>
            <w:r>
              <w:rPr>
                <w:rFonts w:ascii="Times New Roman"/>
                <w:b w:val="false"/>
                <w:i w:val="false"/>
                <w:color w:val="000000"/>
                <w:sz w:val="20"/>
              </w:rPr>
              <w:t>
48,840891 78,489684</w:t>
            </w:r>
          </w:p>
          <w:bookmarkEnd w:id="244"/>
          <w:p>
            <w:pPr>
              <w:spacing w:after="20"/>
              <w:ind w:left="20"/>
              <w:jc w:val="both"/>
            </w:pPr>
            <w:r>
              <w:rPr>
                <w:rFonts w:ascii="Times New Roman"/>
                <w:b w:val="false"/>
                <w:i w:val="false"/>
                <w:color w:val="000000"/>
                <w:sz w:val="20"/>
              </w:rPr>
              <w:t>
48,835432 78,584733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Бөкеш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45"/>
          <w:p>
            <w:pPr>
              <w:spacing w:after="20"/>
              <w:ind w:left="20"/>
              <w:jc w:val="both"/>
            </w:pPr>
            <w:r>
              <w:rPr>
                <w:rFonts w:ascii="Times New Roman"/>
                <w:b w:val="false"/>
                <w:i w:val="false"/>
                <w:color w:val="000000"/>
                <w:sz w:val="20"/>
              </w:rPr>
              <w:t>
48,856613 78,506252</w:t>
            </w:r>
          </w:p>
          <w:bookmarkEnd w:id="245"/>
          <w:p>
            <w:pPr>
              <w:spacing w:after="20"/>
              <w:ind w:left="20"/>
              <w:jc w:val="both"/>
            </w:pPr>
            <w:r>
              <w:rPr>
                <w:rFonts w:ascii="Times New Roman"/>
                <w:b w:val="false"/>
                <w:i w:val="false"/>
                <w:color w:val="000000"/>
                <w:sz w:val="20"/>
              </w:rPr>
              <w:t>
48,903881 78,597848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46"/>
          <w:p>
            <w:pPr>
              <w:spacing w:after="20"/>
              <w:ind w:left="20"/>
              <w:jc w:val="both"/>
            </w:pPr>
            <w:r>
              <w:rPr>
                <w:rFonts w:ascii="Times New Roman"/>
                <w:b w:val="false"/>
                <w:i w:val="false"/>
                <w:color w:val="000000"/>
                <w:sz w:val="20"/>
              </w:rPr>
              <w:t>
48,860894 78,472436</w:t>
            </w:r>
          </w:p>
          <w:bookmarkEnd w:id="246"/>
          <w:p>
            <w:pPr>
              <w:spacing w:after="20"/>
              <w:ind w:left="20"/>
              <w:jc w:val="both"/>
            </w:pPr>
            <w:r>
              <w:rPr>
                <w:rFonts w:ascii="Times New Roman"/>
                <w:b w:val="false"/>
                <w:i w:val="false"/>
                <w:color w:val="000000"/>
                <w:sz w:val="20"/>
              </w:rPr>
              <w:t>
48,880727 78,555814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47"/>
          <w:p>
            <w:pPr>
              <w:spacing w:after="20"/>
              <w:ind w:left="20"/>
              <w:jc w:val="both"/>
            </w:pPr>
            <w:r>
              <w:rPr>
                <w:rFonts w:ascii="Times New Roman"/>
                <w:b w:val="false"/>
                <w:i w:val="false"/>
                <w:color w:val="000000"/>
                <w:sz w:val="20"/>
              </w:rPr>
              <w:t>
48,897389 78,535190</w:t>
            </w:r>
          </w:p>
          <w:bookmarkEnd w:id="247"/>
          <w:p>
            <w:pPr>
              <w:spacing w:after="20"/>
              <w:ind w:left="20"/>
              <w:jc w:val="both"/>
            </w:pPr>
            <w:r>
              <w:rPr>
                <w:rFonts w:ascii="Times New Roman"/>
                <w:b w:val="false"/>
                <w:i w:val="false"/>
                <w:color w:val="000000"/>
                <w:sz w:val="20"/>
              </w:rPr>
              <w:t>
48,928669 78,589218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48"/>
          <w:p>
            <w:pPr>
              <w:spacing w:after="20"/>
              <w:ind w:left="20"/>
              <w:jc w:val="both"/>
            </w:pPr>
            <w:r>
              <w:rPr>
                <w:rFonts w:ascii="Times New Roman"/>
                <w:b w:val="false"/>
                <w:i w:val="false"/>
                <w:color w:val="000000"/>
                <w:sz w:val="20"/>
              </w:rPr>
              <w:t>
48,870303 78445619</w:t>
            </w:r>
          </w:p>
          <w:bookmarkEnd w:id="248"/>
          <w:p>
            <w:pPr>
              <w:spacing w:after="20"/>
              <w:ind w:left="20"/>
              <w:jc w:val="both"/>
            </w:pPr>
            <w:r>
              <w:rPr>
                <w:rFonts w:ascii="Times New Roman"/>
                <w:b w:val="false"/>
                <w:i w:val="false"/>
                <w:color w:val="000000"/>
                <w:sz w:val="20"/>
              </w:rPr>
              <w:t>
48,967662 78,565055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49"/>
          <w:p>
            <w:pPr>
              <w:spacing w:after="20"/>
              <w:ind w:left="20"/>
              <w:jc w:val="both"/>
            </w:pPr>
            <w:r>
              <w:rPr>
                <w:rFonts w:ascii="Times New Roman"/>
                <w:b w:val="false"/>
                <w:i w:val="false"/>
                <w:color w:val="000000"/>
                <w:sz w:val="20"/>
              </w:rPr>
              <w:t>
48,885142 78,483216</w:t>
            </w:r>
          </w:p>
          <w:bookmarkEnd w:id="249"/>
          <w:p>
            <w:pPr>
              <w:spacing w:after="20"/>
              <w:ind w:left="20"/>
              <w:jc w:val="both"/>
            </w:pPr>
            <w:r>
              <w:rPr>
                <w:rFonts w:ascii="Times New Roman"/>
                <w:b w:val="false"/>
                <w:i w:val="false"/>
                <w:color w:val="000000"/>
                <w:sz w:val="20"/>
              </w:rPr>
              <w:t>
48,933148 78,512574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50"/>
          <w:p>
            <w:pPr>
              <w:spacing w:after="20"/>
              <w:ind w:left="20"/>
              <w:jc w:val="both"/>
            </w:pPr>
            <w:r>
              <w:rPr>
                <w:rFonts w:ascii="Times New Roman"/>
                <w:b w:val="false"/>
                <w:i w:val="false"/>
                <w:color w:val="000000"/>
                <w:sz w:val="20"/>
              </w:rPr>
              <w:t>
48,880884 78,431496</w:t>
            </w:r>
          </w:p>
          <w:bookmarkEnd w:id="250"/>
          <w:p>
            <w:pPr>
              <w:spacing w:after="20"/>
              <w:ind w:left="20"/>
              <w:jc w:val="both"/>
            </w:pPr>
            <w:r>
              <w:rPr>
                <w:rFonts w:ascii="Times New Roman"/>
                <w:b w:val="false"/>
                <w:i w:val="false"/>
                <w:color w:val="000000"/>
                <w:sz w:val="20"/>
              </w:rPr>
              <w:t>
48,912235 78,472261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51"/>
          <w:p>
            <w:pPr>
              <w:spacing w:after="20"/>
              <w:ind w:left="20"/>
              <w:jc w:val="both"/>
            </w:pPr>
            <w:r>
              <w:rPr>
                <w:rFonts w:ascii="Times New Roman"/>
                <w:b w:val="false"/>
                <w:i w:val="false"/>
                <w:color w:val="000000"/>
                <w:sz w:val="20"/>
              </w:rPr>
              <w:t>
48,901301 78,420047</w:t>
            </w:r>
          </w:p>
          <w:bookmarkEnd w:id="251"/>
          <w:p>
            <w:pPr>
              <w:spacing w:after="20"/>
              <w:ind w:left="20"/>
              <w:jc w:val="both"/>
            </w:pPr>
            <w:r>
              <w:rPr>
                <w:rFonts w:ascii="Times New Roman"/>
                <w:b w:val="false"/>
                <w:i w:val="false"/>
                <w:color w:val="000000"/>
                <w:sz w:val="20"/>
              </w:rPr>
              <w:t>
48,919677 78,482356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52"/>
          <w:p>
            <w:pPr>
              <w:spacing w:after="20"/>
              <w:ind w:left="20"/>
              <w:jc w:val="both"/>
            </w:pPr>
            <w:r>
              <w:rPr>
                <w:rFonts w:ascii="Times New Roman"/>
                <w:b w:val="false"/>
                <w:i w:val="false"/>
                <w:color w:val="000000"/>
                <w:sz w:val="20"/>
              </w:rPr>
              <w:t>
48,969848 78,491517</w:t>
            </w:r>
          </w:p>
          <w:bookmarkEnd w:id="252"/>
          <w:p>
            <w:pPr>
              <w:spacing w:after="20"/>
              <w:ind w:left="20"/>
              <w:jc w:val="both"/>
            </w:pPr>
            <w:r>
              <w:rPr>
                <w:rFonts w:ascii="Times New Roman"/>
                <w:b w:val="false"/>
                <w:i w:val="false"/>
                <w:color w:val="000000"/>
                <w:sz w:val="20"/>
              </w:rPr>
              <w:t>
48,971654 78,561403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53"/>
          <w:p>
            <w:pPr>
              <w:spacing w:after="20"/>
              <w:ind w:left="20"/>
              <w:jc w:val="both"/>
            </w:pPr>
            <w:r>
              <w:rPr>
                <w:rFonts w:ascii="Times New Roman"/>
                <w:b w:val="false"/>
                <w:i w:val="false"/>
                <w:color w:val="000000"/>
                <w:sz w:val="20"/>
              </w:rPr>
              <w:t>
48,981169 78,488498</w:t>
            </w:r>
          </w:p>
          <w:bookmarkEnd w:id="253"/>
          <w:p>
            <w:pPr>
              <w:spacing w:after="20"/>
              <w:ind w:left="20"/>
              <w:jc w:val="both"/>
            </w:pPr>
            <w:r>
              <w:rPr>
                <w:rFonts w:ascii="Times New Roman"/>
                <w:b w:val="false"/>
                <w:i w:val="false"/>
                <w:color w:val="000000"/>
                <w:sz w:val="20"/>
              </w:rPr>
              <w:t>
49,007567 78,557107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54"/>
          <w:p>
            <w:pPr>
              <w:spacing w:after="20"/>
              <w:ind w:left="20"/>
              <w:jc w:val="both"/>
            </w:pPr>
            <w:r>
              <w:rPr>
                <w:rFonts w:ascii="Times New Roman"/>
                <w:b w:val="false"/>
                <w:i w:val="false"/>
                <w:color w:val="000000"/>
                <w:sz w:val="20"/>
              </w:rPr>
              <w:t>
49,015400 78,503806</w:t>
            </w:r>
          </w:p>
          <w:bookmarkEnd w:id="254"/>
          <w:p>
            <w:pPr>
              <w:spacing w:after="20"/>
              <w:ind w:left="20"/>
              <w:jc w:val="both"/>
            </w:pPr>
            <w:r>
              <w:rPr>
                <w:rFonts w:ascii="Times New Roman"/>
                <w:b w:val="false"/>
                <w:i w:val="false"/>
                <w:color w:val="000000"/>
                <w:sz w:val="20"/>
              </w:rPr>
              <w:t>
49,069354 78,547767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Сарғалдақ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55"/>
          <w:p>
            <w:pPr>
              <w:spacing w:after="20"/>
              <w:ind w:left="20"/>
              <w:jc w:val="both"/>
            </w:pPr>
            <w:r>
              <w:rPr>
                <w:rFonts w:ascii="Times New Roman"/>
                <w:b w:val="false"/>
                <w:i w:val="false"/>
                <w:color w:val="000000"/>
                <w:sz w:val="20"/>
              </w:rPr>
              <w:t>
48,875947 78,293172</w:t>
            </w:r>
          </w:p>
          <w:bookmarkEnd w:id="255"/>
          <w:p>
            <w:pPr>
              <w:spacing w:after="20"/>
              <w:ind w:left="20"/>
              <w:jc w:val="both"/>
            </w:pPr>
            <w:r>
              <w:rPr>
                <w:rFonts w:ascii="Times New Roman"/>
                <w:b w:val="false"/>
                <w:i w:val="false"/>
                <w:color w:val="000000"/>
                <w:sz w:val="20"/>
              </w:rPr>
              <w:t>
49,111092 78,507448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56"/>
          <w:p>
            <w:pPr>
              <w:spacing w:after="20"/>
              <w:ind w:left="20"/>
              <w:jc w:val="both"/>
            </w:pPr>
            <w:r>
              <w:rPr>
                <w:rFonts w:ascii="Times New Roman"/>
                <w:b w:val="false"/>
                <w:i w:val="false"/>
                <w:color w:val="000000"/>
                <w:sz w:val="20"/>
              </w:rPr>
              <w:t>
49,070162 78,436755</w:t>
            </w:r>
          </w:p>
          <w:bookmarkEnd w:id="256"/>
          <w:p>
            <w:pPr>
              <w:spacing w:after="20"/>
              <w:ind w:left="20"/>
              <w:jc w:val="both"/>
            </w:pPr>
            <w:r>
              <w:rPr>
                <w:rFonts w:ascii="Times New Roman"/>
                <w:b w:val="false"/>
                <w:i w:val="false"/>
                <w:color w:val="000000"/>
                <w:sz w:val="20"/>
              </w:rPr>
              <w:t>
49,126679 78,497185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Құржар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57"/>
          <w:p>
            <w:pPr>
              <w:spacing w:after="20"/>
              <w:ind w:left="20"/>
              <w:jc w:val="both"/>
            </w:pPr>
            <w:r>
              <w:rPr>
                <w:rFonts w:ascii="Times New Roman"/>
                <w:b w:val="false"/>
                <w:i w:val="false"/>
                <w:color w:val="000000"/>
                <w:sz w:val="20"/>
              </w:rPr>
              <w:t>
49,074876 78,386408</w:t>
            </w:r>
          </w:p>
          <w:bookmarkEnd w:id="257"/>
          <w:p>
            <w:pPr>
              <w:spacing w:after="20"/>
              <w:ind w:left="20"/>
              <w:jc w:val="both"/>
            </w:pPr>
            <w:r>
              <w:rPr>
                <w:rFonts w:ascii="Times New Roman"/>
                <w:b w:val="false"/>
                <w:i w:val="false"/>
                <w:color w:val="000000"/>
                <w:sz w:val="20"/>
              </w:rPr>
              <w:t>
49,174369 78,434846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Тоқабай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58"/>
          <w:p>
            <w:pPr>
              <w:spacing w:after="20"/>
              <w:ind w:left="20"/>
              <w:jc w:val="both"/>
            </w:pPr>
            <w:r>
              <w:rPr>
                <w:rFonts w:ascii="Times New Roman"/>
                <w:b w:val="false"/>
                <w:i w:val="false"/>
                <w:color w:val="000000"/>
                <w:sz w:val="20"/>
              </w:rPr>
              <w:t>
49,073481 78,328526</w:t>
            </w:r>
          </w:p>
          <w:bookmarkEnd w:id="258"/>
          <w:p>
            <w:pPr>
              <w:spacing w:after="20"/>
              <w:ind w:left="20"/>
              <w:jc w:val="both"/>
            </w:pPr>
            <w:r>
              <w:rPr>
                <w:rFonts w:ascii="Times New Roman"/>
                <w:b w:val="false"/>
                <w:i w:val="false"/>
                <w:color w:val="000000"/>
                <w:sz w:val="20"/>
              </w:rPr>
              <w:t>
49,182241 78,410945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Тоқабай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59"/>
          <w:p>
            <w:pPr>
              <w:spacing w:after="20"/>
              <w:ind w:left="20"/>
              <w:jc w:val="both"/>
            </w:pPr>
            <w:r>
              <w:rPr>
                <w:rFonts w:ascii="Times New Roman"/>
                <w:b w:val="false"/>
                <w:i w:val="false"/>
                <w:color w:val="000000"/>
                <w:sz w:val="20"/>
              </w:rPr>
              <w:t>
49,061088 49,146726</w:t>
            </w:r>
          </w:p>
          <w:bookmarkEnd w:id="259"/>
          <w:p>
            <w:pPr>
              <w:spacing w:after="20"/>
              <w:ind w:left="20"/>
              <w:jc w:val="both"/>
            </w:pPr>
            <w:r>
              <w:rPr>
                <w:rFonts w:ascii="Times New Roman"/>
                <w:b w:val="false"/>
                <w:i w:val="false"/>
                <w:color w:val="000000"/>
                <w:sz w:val="20"/>
              </w:rPr>
              <w:t>
78,379620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60"/>
          <w:p>
            <w:pPr>
              <w:spacing w:after="20"/>
              <w:ind w:left="20"/>
              <w:jc w:val="both"/>
            </w:pPr>
            <w:r>
              <w:rPr>
                <w:rFonts w:ascii="Times New Roman"/>
                <w:b w:val="false"/>
                <w:i w:val="false"/>
                <w:color w:val="000000"/>
                <w:sz w:val="20"/>
              </w:rPr>
              <w:t>
49,133596 78,302121</w:t>
            </w:r>
          </w:p>
          <w:bookmarkEnd w:id="260"/>
          <w:p>
            <w:pPr>
              <w:spacing w:after="20"/>
              <w:ind w:left="20"/>
              <w:jc w:val="both"/>
            </w:pPr>
            <w:r>
              <w:rPr>
                <w:rFonts w:ascii="Times New Roman"/>
                <w:b w:val="false"/>
                <w:i w:val="false"/>
                <w:color w:val="000000"/>
                <w:sz w:val="20"/>
              </w:rPr>
              <w:t>
49,231905 78,314513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61"/>
          <w:p>
            <w:pPr>
              <w:spacing w:after="20"/>
              <w:ind w:left="20"/>
              <w:jc w:val="both"/>
            </w:pPr>
            <w:r>
              <w:rPr>
                <w:rFonts w:ascii="Times New Roman"/>
                <w:b w:val="false"/>
                <w:i w:val="false"/>
                <w:color w:val="000000"/>
                <w:sz w:val="20"/>
              </w:rPr>
              <w:t>
49,232308 78,240525</w:t>
            </w:r>
          </w:p>
          <w:bookmarkEnd w:id="261"/>
          <w:p>
            <w:pPr>
              <w:spacing w:after="20"/>
              <w:ind w:left="20"/>
              <w:jc w:val="both"/>
            </w:pPr>
            <w:r>
              <w:rPr>
                <w:rFonts w:ascii="Times New Roman"/>
                <w:b w:val="false"/>
                <w:i w:val="false"/>
                <w:color w:val="000000"/>
                <w:sz w:val="20"/>
              </w:rPr>
              <w:t>
49,249072 78,304271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62"/>
          <w:p>
            <w:pPr>
              <w:spacing w:after="20"/>
              <w:ind w:left="20"/>
              <w:jc w:val="both"/>
            </w:pPr>
            <w:r>
              <w:rPr>
                <w:rFonts w:ascii="Times New Roman"/>
                <w:b w:val="false"/>
                <w:i w:val="false"/>
                <w:color w:val="000000"/>
                <w:sz w:val="20"/>
              </w:rPr>
              <w:t>
49,303362 78,252134</w:t>
            </w:r>
          </w:p>
          <w:bookmarkEnd w:id="262"/>
          <w:p>
            <w:pPr>
              <w:spacing w:after="20"/>
              <w:ind w:left="20"/>
              <w:jc w:val="both"/>
            </w:pPr>
            <w:r>
              <w:rPr>
                <w:rFonts w:ascii="Times New Roman"/>
                <w:b w:val="false"/>
                <w:i w:val="false"/>
                <w:color w:val="000000"/>
                <w:sz w:val="20"/>
              </w:rPr>
              <w:t>
49,286293 78,294283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63"/>
          <w:p>
            <w:pPr>
              <w:spacing w:after="20"/>
              <w:ind w:left="20"/>
              <w:jc w:val="both"/>
            </w:pPr>
            <w:r>
              <w:rPr>
                <w:rFonts w:ascii="Times New Roman"/>
                <w:b w:val="false"/>
                <w:i w:val="false"/>
                <w:color w:val="000000"/>
                <w:sz w:val="20"/>
              </w:rPr>
              <w:t>
49,296537 78,250337</w:t>
            </w:r>
          </w:p>
          <w:bookmarkEnd w:id="263"/>
          <w:p>
            <w:pPr>
              <w:spacing w:after="20"/>
              <w:ind w:left="20"/>
              <w:jc w:val="both"/>
            </w:pPr>
            <w:r>
              <w:rPr>
                <w:rFonts w:ascii="Times New Roman"/>
                <w:b w:val="false"/>
                <w:i w:val="false"/>
                <w:color w:val="000000"/>
                <w:sz w:val="20"/>
              </w:rPr>
              <w:t>
49,301180 78,260673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64"/>
          <w:p>
            <w:pPr>
              <w:spacing w:after="20"/>
              <w:ind w:left="20"/>
              <w:jc w:val="both"/>
            </w:pPr>
            <w:r>
              <w:rPr>
                <w:rFonts w:ascii="Times New Roman"/>
                <w:b w:val="false"/>
                <w:i w:val="false"/>
                <w:color w:val="000000"/>
                <w:sz w:val="20"/>
              </w:rPr>
              <w:t>
49,284389 78,247024</w:t>
            </w:r>
          </w:p>
          <w:bookmarkEnd w:id="264"/>
          <w:p>
            <w:pPr>
              <w:spacing w:after="20"/>
              <w:ind w:left="20"/>
              <w:jc w:val="both"/>
            </w:pPr>
            <w:r>
              <w:rPr>
                <w:rFonts w:ascii="Times New Roman"/>
                <w:b w:val="false"/>
                <w:i w:val="false"/>
                <w:color w:val="000000"/>
                <w:sz w:val="20"/>
              </w:rPr>
              <w:t>
49,296575 78,267718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65"/>
          <w:p>
            <w:pPr>
              <w:spacing w:after="20"/>
              <w:ind w:left="20"/>
              <w:jc w:val="both"/>
            </w:pPr>
            <w:r>
              <w:rPr>
                <w:rFonts w:ascii="Times New Roman"/>
                <w:b w:val="false"/>
                <w:i w:val="false"/>
                <w:color w:val="000000"/>
                <w:sz w:val="20"/>
              </w:rPr>
              <w:t>
49,327435 78,280831</w:t>
            </w:r>
          </w:p>
          <w:bookmarkEnd w:id="265"/>
          <w:p>
            <w:pPr>
              <w:spacing w:after="20"/>
              <w:ind w:left="20"/>
              <w:jc w:val="both"/>
            </w:pPr>
            <w:r>
              <w:rPr>
                <w:rFonts w:ascii="Times New Roman"/>
                <w:b w:val="false"/>
                <w:i w:val="false"/>
                <w:color w:val="000000"/>
                <w:sz w:val="20"/>
              </w:rPr>
              <w:t>
49,297660 78,332566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66"/>
          <w:p>
            <w:pPr>
              <w:spacing w:after="20"/>
              <w:ind w:left="20"/>
              <w:jc w:val="both"/>
            </w:pPr>
            <w:r>
              <w:rPr>
                <w:rFonts w:ascii="Times New Roman"/>
                <w:b w:val="false"/>
                <w:i w:val="false"/>
                <w:color w:val="000000"/>
                <w:sz w:val="20"/>
              </w:rPr>
              <w:t>
49,325172 78,334325</w:t>
            </w:r>
          </w:p>
          <w:bookmarkEnd w:id="266"/>
          <w:p>
            <w:pPr>
              <w:spacing w:after="20"/>
              <w:ind w:left="20"/>
              <w:jc w:val="both"/>
            </w:pPr>
            <w:r>
              <w:rPr>
                <w:rFonts w:ascii="Times New Roman"/>
                <w:b w:val="false"/>
                <w:i w:val="false"/>
                <w:color w:val="000000"/>
                <w:sz w:val="20"/>
              </w:rPr>
              <w:t>
49,385888 78,428183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67"/>
          <w:p>
            <w:pPr>
              <w:spacing w:after="20"/>
              <w:ind w:left="20"/>
              <w:jc w:val="both"/>
            </w:pPr>
            <w:r>
              <w:rPr>
                <w:rFonts w:ascii="Times New Roman"/>
                <w:b w:val="false"/>
                <w:i w:val="false"/>
                <w:color w:val="000000"/>
                <w:sz w:val="20"/>
              </w:rPr>
              <w:t>
49,339863 78,262022</w:t>
            </w:r>
          </w:p>
          <w:bookmarkEnd w:id="267"/>
          <w:p>
            <w:pPr>
              <w:spacing w:after="20"/>
              <w:ind w:left="20"/>
              <w:jc w:val="both"/>
            </w:pPr>
            <w:r>
              <w:rPr>
                <w:rFonts w:ascii="Times New Roman"/>
                <w:b w:val="false"/>
                <w:i w:val="false"/>
                <w:color w:val="000000"/>
                <w:sz w:val="20"/>
              </w:rPr>
              <w:t>
49,384877 78,364862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68"/>
          <w:p>
            <w:pPr>
              <w:spacing w:after="20"/>
              <w:ind w:left="20"/>
              <w:jc w:val="both"/>
            </w:pPr>
            <w:r>
              <w:rPr>
                <w:rFonts w:ascii="Times New Roman"/>
                <w:b w:val="false"/>
                <w:i w:val="false"/>
                <w:color w:val="000000"/>
                <w:sz w:val="20"/>
              </w:rPr>
              <w:t>
49,352792 78,265527</w:t>
            </w:r>
          </w:p>
          <w:bookmarkEnd w:id="268"/>
          <w:p>
            <w:pPr>
              <w:spacing w:after="20"/>
              <w:ind w:left="20"/>
              <w:jc w:val="both"/>
            </w:pPr>
            <w:r>
              <w:rPr>
                <w:rFonts w:ascii="Times New Roman"/>
                <w:b w:val="false"/>
                <w:i w:val="false"/>
                <w:color w:val="000000"/>
                <w:sz w:val="20"/>
              </w:rPr>
              <w:t>
49,363738 78,320295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69"/>
          <w:p>
            <w:pPr>
              <w:spacing w:after="20"/>
              <w:ind w:left="20"/>
              <w:jc w:val="both"/>
            </w:pPr>
            <w:r>
              <w:rPr>
                <w:rFonts w:ascii="Times New Roman"/>
                <w:b w:val="false"/>
                <w:i w:val="false"/>
                <w:color w:val="000000"/>
                <w:sz w:val="20"/>
              </w:rPr>
              <w:t>
49,038231 78,630360</w:t>
            </w:r>
          </w:p>
          <w:bookmarkEnd w:id="269"/>
          <w:p>
            <w:pPr>
              <w:spacing w:after="20"/>
              <w:ind w:left="20"/>
              <w:jc w:val="both"/>
            </w:pPr>
            <w:r>
              <w:rPr>
                <w:rFonts w:ascii="Times New Roman"/>
                <w:b w:val="false"/>
                <w:i w:val="false"/>
                <w:color w:val="000000"/>
                <w:sz w:val="20"/>
              </w:rPr>
              <w:t>
49,044064 78,560814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70"/>
          <w:p>
            <w:pPr>
              <w:spacing w:after="20"/>
              <w:ind w:left="20"/>
              <w:jc w:val="both"/>
            </w:pPr>
            <w:r>
              <w:rPr>
                <w:rFonts w:ascii="Times New Roman"/>
                <w:b w:val="false"/>
                <w:i w:val="false"/>
                <w:color w:val="000000"/>
                <w:sz w:val="20"/>
              </w:rPr>
              <w:t>
49,050667 78,695793</w:t>
            </w:r>
          </w:p>
          <w:bookmarkEnd w:id="270"/>
          <w:p>
            <w:pPr>
              <w:spacing w:after="20"/>
              <w:ind w:left="20"/>
              <w:jc w:val="both"/>
            </w:pPr>
            <w:r>
              <w:rPr>
                <w:rFonts w:ascii="Times New Roman"/>
                <w:b w:val="false"/>
                <w:i w:val="false"/>
                <w:color w:val="000000"/>
                <w:sz w:val="20"/>
              </w:rPr>
              <w:t>
49,040334 78,628688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71"/>
          <w:p>
            <w:pPr>
              <w:spacing w:after="20"/>
              <w:ind w:left="20"/>
              <w:jc w:val="both"/>
            </w:pPr>
            <w:r>
              <w:rPr>
                <w:rFonts w:ascii="Times New Roman"/>
                <w:b w:val="false"/>
                <w:i w:val="false"/>
                <w:color w:val="000000"/>
                <w:sz w:val="20"/>
              </w:rPr>
              <w:t>
49,057307 78,696871</w:t>
            </w:r>
          </w:p>
          <w:bookmarkEnd w:id="271"/>
          <w:p>
            <w:pPr>
              <w:spacing w:after="20"/>
              <w:ind w:left="20"/>
              <w:jc w:val="both"/>
            </w:pPr>
            <w:r>
              <w:rPr>
                <w:rFonts w:ascii="Times New Roman"/>
                <w:b w:val="false"/>
                <w:i w:val="false"/>
                <w:color w:val="000000"/>
                <w:sz w:val="20"/>
              </w:rPr>
              <w:t>
49,042895 78,636828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72"/>
          <w:p>
            <w:pPr>
              <w:spacing w:after="20"/>
              <w:ind w:left="20"/>
              <w:jc w:val="both"/>
            </w:pPr>
            <w:r>
              <w:rPr>
                <w:rFonts w:ascii="Times New Roman"/>
                <w:b w:val="false"/>
                <w:i w:val="false"/>
                <w:color w:val="000000"/>
                <w:sz w:val="20"/>
              </w:rPr>
              <w:t>
49,067408 78,679300</w:t>
            </w:r>
          </w:p>
          <w:bookmarkEnd w:id="272"/>
          <w:p>
            <w:pPr>
              <w:spacing w:after="20"/>
              <w:ind w:left="20"/>
              <w:jc w:val="both"/>
            </w:pPr>
            <w:r>
              <w:rPr>
                <w:rFonts w:ascii="Times New Roman"/>
                <w:b w:val="false"/>
                <w:i w:val="false"/>
                <w:color w:val="000000"/>
                <w:sz w:val="20"/>
              </w:rPr>
              <w:t>
49,044922 78,600894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73"/>
          <w:p>
            <w:pPr>
              <w:spacing w:after="20"/>
              <w:ind w:left="20"/>
              <w:jc w:val="both"/>
            </w:pPr>
            <w:r>
              <w:rPr>
                <w:rFonts w:ascii="Times New Roman"/>
                <w:b w:val="false"/>
                <w:i w:val="false"/>
                <w:color w:val="000000"/>
                <w:sz w:val="20"/>
              </w:rPr>
              <w:t>
48,776128 78,886065</w:t>
            </w:r>
          </w:p>
          <w:bookmarkEnd w:id="273"/>
          <w:p>
            <w:pPr>
              <w:spacing w:after="20"/>
              <w:ind w:left="20"/>
              <w:jc w:val="both"/>
            </w:pPr>
            <w:r>
              <w:rPr>
                <w:rFonts w:ascii="Times New Roman"/>
                <w:b w:val="false"/>
                <w:i w:val="false"/>
                <w:color w:val="000000"/>
                <w:sz w:val="20"/>
              </w:rPr>
              <w:t>
49,038231 78,630360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3669,36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Қарағаш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74"/>
          <w:p>
            <w:pPr>
              <w:spacing w:after="20"/>
              <w:ind w:left="20"/>
              <w:jc w:val="both"/>
            </w:pPr>
            <w:r>
              <w:rPr>
                <w:rFonts w:ascii="Times New Roman"/>
                <w:b w:val="false"/>
                <w:i w:val="false"/>
                <w:color w:val="000000"/>
                <w:sz w:val="20"/>
              </w:rPr>
              <w:t>
49,038231 78,630360</w:t>
            </w:r>
          </w:p>
          <w:bookmarkEnd w:id="274"/>
          <w:p>
            <w:pPr>
              <w:spacing w:after="20"/>
              <w:ind w:left="20"/>
              <w:jc w:val="both"/>
            </w:pPr>
            <w:r>
              <w:rPr>
                <w:rFonts w:ascii="Times New Roman"/>
                <w:b w:val="false"/>
                <w:i w:val="false"/>
                <w:color w:val="000000"/>
                <w:sz w:val="20"/>
              </w:rPr>
              <w:t>
48,770684 78,876674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75"/>
          <w:p>
            <w:pPr>
              <w:spacing w:after="20"/>
              <w:ind w:left="20"/>
              <w:jc w:val="both"/>
            </w:pPr>
            <w:r>
              <w:rPr>
                <w:rFonts w:ascii="Times New Roman"/>
                <w:b w:val="false"/>
                <w:i w:val="false"/>
                <w:color w:val="000000"/>
                <w:sz w:val="20"/>
              </w:rPr>
              <w:t>
48,828944 78,844886</w:t>
            </w:r>
          </w:p>
          <w:bookmarkEnd w:id="275"/>
          <w:p>
            <w:pPr>
              <w:spacing w:after="20"/>
              <w:ind w:left="20"/>
              <w:jc w:val="both"/>
            </w:pPr>
            <w:r>
              <w:rPr>
                <w:rFonts w:ascii="Times New Roman"/>
                <w:b w:val="false"/>
                <w:i w:val="false"/>
                <w:color w:val="000000"/>
                <w:sz w:val="20"/>
              </w:rPr>
              <w:t>
48,793049 78,803915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76"/>
          <w:p>
            <w:pPr>
              <w:spacing w:after="20"/>
              <w:ind w:left="20"/>
              <w:jc w:val="both"/>
            </w:pPr>
            <w:r>
              <w:rPr>
                <w:rFonts w:ascii="Times New Roman"/>
                <w:b w:val="false"/>
                <w:i w:val="false"/>
                <w:color w:val="000000"/>
                <w:sz w:val="20"/>
              </w:rPr>
              <w:t>
48,831936 78,834136</w:t>
            </w:r>
          </w:p>
          <w:bookmarkEnd w:id="276"/>
          <w:p>
            <w:pPr>
              <w:spacing w:after="20"/>
              <w:ind w:left="20"/>
              <w:jc w:val="both"/>
            </w:pPr>
            <w:r>
              <w:rPr>
                <w:rFonts w:ascii="Times New Roman"/>
                <w:b w:val="false"/>
                <w:i w:val="false"/>
                <w:color w:val="000000"/>
                <w:sz w:val="20"/>
              </w:rPr>
              <w:t>
48,864014 78,857706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77"/>
          <w:p>
            <w:pPr>
              <w:spacing w:after="20"/>
              <w:ind w:left="20"/>
              <w:jc w:val="both"/>
            </w:pPr>
            <w:r>
              <w:rPr>
                <w:rFonts w:ascii="Times New Roman"/>
                <w:b w:val="false"/>
                <w:i w:val="false"/>
                <w:color w:val="000000"/>
                <w:sz w:val="20"/>
              </w:rPr>
              <w:t>
48,879106 78,797252</w:t>
            </w:r>
          </w:p>
          <w:bookmarkEnd w:id="277"/>
          <w:p>
            <w:pPr>
              <w:spacing w:after="20"/>
              <w:ind w:left="20"/>
              <w:jc w:val="both"/>
            </w:pPr>
            <w:r>
              <w:rPr>
                <w:rFonts w:ascii="Times New Roman"/>
                <w:b w:val="false"/>
                <w:i w:val="false"/>
                <w:color w:val="000000"/>
                <w:sz w:val="20"/>
              </w:rPr>
              <w:t>
48,897971 78,906431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78"/>
          <w:p>
            <w:pPr>
              <w:spacing w:after="20"/>
              <w:ind w:left="20"/>
              <w:jc w:val="both"/>
            </w:pPr>
            <w:r>
              <w:rPr>
                <w:rFonts w:ascii="Times New Roman"/>
                <w:b w:val="false"/>
                <w:i w:val="false"/>
                <w:color w:val="000000"/>
                <w:sz w:val="20"/>
              </w:rPr>
              <w:t>
48,921280 78,772224</w:t>
            </w:r>
          </w:p>
          <w:bookmarkEnd w:id="278"/>
          <w:p>
            <w:pPr>
              <w:spacing w:after="20"/>
              <w:ind w:left="20"/>
              <w:jc w:val="both"/>
            </w:pPr>
            <w:r>
              <w:rPr>
                <w:rFonts w:ascii="Times New Roman"/>
                <w:b w:val="false"/>
                <w:i w:val="false"/>
                <w:color w:val="000000"/>
                <w:sz w:val="20"/>
              </w:rPr>
              <w:t>
48,861319 78,909233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Көбетай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79"/>
          <w:p>
            <w:pPr>
              <w:spacing w:after="20"/>
              <w:ind w:left="20"/>
              <w:jc w:val="both"/>
            </w:pPr>
            <w:r>
              <w:rPr>
                <w:rFonts w:ascii="Times New Roman"/>
                <w:b w:val="false"/>
                <w:i w:val="false"/>
                <w:color w:val="000000"/>
                <w:sz w:val="20"/>
              </w:rPr>
              <w:t>
48,901403 78,851787</w:t>
            </w:r>
          </w:p>
          <w:bookmarkEnd w:id="279"/>
          <w:p>
            <w:pPr>
              <w:spacing w:after="20"/>
              <w:ind w:left="20"/>
              <w:jc w:val="both"/>
            </w:pPr>
            <w:r>
              <w:rPr>
                <w:rFonts w:ascii="Times New Roman"/>
                <w:b w:val="false"/>
                <w:i w:val="false"/>
                <w:color w:val="000000"/>
                <w:sz w:val="20"/>
              </w:rPr>
              <w:t>
48,810255 78,725952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80"/>
          <w:p>
            <w:pPr>
              <w:spacing w:after="20"/>
              <w:ind w:left="20"/>
              <w:jc w:val="both"/>
            </w:pPr>
            <w:r>
              <w:rPr>
                <w:rFonts w:ascii="Times New Roman"/>
                <w:b w:val="false"/>
                <w:i w:val="false"/>
                <w:color w:val="000000"/>
                <w:sz w:val="20"/>
              </w:rPr>
              <w:t>
48,924841 78,759384</w:t>
            </w:r>
          </w:p>
          <w:bookmarkEnd w:id="280"/>
          <w:p>
            <w:pPr>
              <w:spacing w:after="20"/>
              <w:ind w:left="20"/>
              <w:jc w:val="both"/>
            </w:pPr>
            <w:r>
              <w:rPr>
                <w:rFonts w:ascii="Times New Roman"/>
                <w:b w:val="false"/>
                <w:i w:val="false"/>
                <w:color w:val="000000"/>
                <w:sz w:val="20"/>
              </w:rPr>
              <w:t>
48,811556 78,754302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81"/>
          <w:p>
            <w:pPr>
              <w:spacing w:after="20"/>
              <w:ind w:left="20"/>
              <w:jc w:val="both"/>
            </w:pPr>
            <w:r>
              <w:rPr>
                <w:rFonts w:ascii="Times New Roman"/>
                <w:b w:val="false"/>
                <w:i w:val="false"/>
                <w:color w:val="000000"/>
                <w:sz w:val="20"/>
              </w:rPr>
              <w:t>
48,870538 78,759879</w:t>
            </w:r>
          </w:p>
          <w:bookmarkEnd w:id="281"/>
          <w:p>
            <w:pPr>
              <w:spacing w:after="20"/>
              <w:ind w:left="20"/>
              <w:jc w:val="both"/>
            </w:pPr>
            <w:r>
              <w:rPr>
                <w:rFonts w:ascii="Times New Roman"/>
                <w:b w:val="false"/>
                <w:i w:val="false"/>
                <w:color w:val="000000"/>
                <w:sz w:val="20"/>
              </w:rPr>
              <w:t>
48,872385 78,667336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82"/>
          <w:p>
            <w:pPr>
              <w:spacing w:after="20"/>
              <w:ind w:left="20"/>
              <w:jc w:val="both"/>
            </w:pPr>
            <w:r>
              <w:rPr>
                <w:rFonts w:ascii="Times New Roman"/>
                <w:b w:val="false"/>
                <w:i w:val="false"/>
                <w:color w:val="000000"/>
                <w:sz w:val="20"/>
              </w:rPr>
              <w:t>
48,851190 78,682978</w:t>
            </w:r>
          </w:p>
          <w:bookmarkEnd w:id="282"/>
          <w:p>
            <w:pPr>
              <w:spacing w:after="20"/>
              <w:ind w:left="20"/>
              <w:jc w:val="both"/>
            </w:pPr>
            <w:r>
              <w:rPr>
                <w:rFonts w:ascii="Times New Roman"/>
                <w:b w:val="false"/>
                <w:i w:val="false"/>
                <w:color w:val="000000"/>
                <w:sz w:val="20"/>
              </w:rPr>
              <w:t>
48,879413 78,712362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83"/>
          <w:p>
            <w:pPr>
              <w:spacing w:after="20"/>
              <w:ind w:left="20"/>
              <w:jc w:val="both"/>
            </w:pPr>
            <w:r>
              <w:rPr>
                <w:rFonts w:ascii="Times New Roman"/>
                <w:b w:val="false"/>
                <w:i w:val="false"/>
                <w:color w:val="000000"/>
                <w:sz w:val="20"/>
              </w:rPr>
              <w:t>
48,905759 78,664985</w:t>
            </w:r>
          </w:p>
          <w:bookmarkEnd w:id="283"/>
          <w:p>
            <w:pPr>
              <w:spacing w:after="20"/>
              <w:ind w:left="20"/>
              <w:jc w:val="both"/>
            </w:pPr>
            <w:r>
              <w:rPr>
                <w:rFonts w:ascii="Times New Roman"/>
                <w:b w:val="false"/>
                <w:i w:val="false"/>
                <w:color w:val="000000"/>
                <w:sz w:val="20"/>
              </w:rPr>
              <w:t>
48,928406 78,757774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84"/>
          <w:p>
            <w:pPr>
              <w:spacing w:after="20"/>
              <w:ind w:left="20"/>
              <w:jc w:val="both"/>
            </w:pPr>
            <w:r>
              <w:rPr>
                <w:rFonts w:ascii="Times New Roman"/>
                <w:b w:val="false"/>
                <w:i w:val="false"/>
                <w:color w:val="000000"/>
                <w:sz w:val="20"/>
              </w:rPr>
              <w:t>
48,935141 78,874532</w:t>
            </w:r>
          </w:p>
          <w:bookmarkEnd w:id="284"/>
          <w:p>
            <w:pPr>
              <w:spacing w:after="20"/>
              <w:ind w:left="20"/>
              <w:jc w:val="both"/>
            </w:pPr>
            <w:r>
              <w:rPr>
                <w:rFonts w:ascii="Times New Roman"/>
                <w:b w:val="false"/>
                <w:i w:val="false"/>
                <w:color w:val="000000"/>
                <w:sz w:val="20"/>
              </w:rPr>
              <w:t>
48,962259 78,782492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85"/>
          <w:p>
            <w:pPr>
              <w:spacing w:after="20"/>
              <w:ind w:left="20"/>
              <w:jc w:val="both"/>
            </w:pPr>
            <w:r>
              <w:rPr>
                <w:rFonts w:ascii="Times New Roman"/>
                <w:b w:val="false"/>
                <w:i w:val="false"/>
                <w:color w:val="000000"/>
                <w:sz w:val="20"/>
              </w:rPr>
              <w:t>
48,938915 78,717784</w:t>
            </w:r>
          </w:p>
          <w:bookmarkEnd w:id="285"/>
          <w:p>
            <w:pPr>
              <w:spacing w:after="20"/>
              <w:ind w:left="20"/>
              <w:jc w:val="both"/>
            </w:pPr>
            <w:r>
              <w:rPr>
                <w:rFonts w:ascii="Times New Roman"/>
                <w:b w:val="false"/>
                <w:i w:val="false"/>
                <w:color w:val="000000"/>
                <w:sz w:val="20"/>
              </w:rPr>
              <w:t>
48,968647 78,785857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86"/>
          <w:p>
            <w:pPr>
              <w:spacing w:after="20"/>
              <w:ind w:left="20"/>
              <w:jc w:val="both"/>
            </w:pPr>
            <w:r>
              <w:rPr>
                <w:rFonts w:ascii="Times New Roman"/>
                <w:b w:val="false"/>
                <w:i w:val="false"/>
                <w:color w:val="000000"/>
                <w:sz w:val="20"/>
              </w:rPr>
              <w:t>
48,972720 78,854016</w:t>
            </w:r>
          </w:p>
          <w:bookmarkEnd w:id="286"/>
          <w:p>
            <w:pPr>
              <w:spacing w:after="20"/>
              <w:ind w:left="20"/>
              <w:jc w:val="both"/>
            </w:pPr>
            <w:r>
              <w:rPr>
                <w:rFonts w:ascii="Times New Roman"/>
                <w:b w:val="false"/>
                <w:i w:val="false"/>
                <w:color w:val="000000"/>
                <w:sz w:val="20"/>
              </w:rPr>
              <w:t>
48,991675 78,786162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87"/>
          <w:p>
            <w:pPr>
              <w:spacing w:after="20"/>
              <w:ind w:left="20"/>
              <w:jc w:val="both"/>
            </w:pPr>
            <w:r>
              <w:rPr>
                <w:rFonts w:ascii="Times New Roman"/>
                <w:b w:val="false"/>
                <w:i w:val="false"/>
                <w:color w:val="000000"/>
                <w:sz w:val="20"/>
              </w:rPr>
              <w:t>
48,926706 78,654179</w:t>
            </w:r>
          </w:p>
          <w:bookmarkEnd w:id="287"/>
          <w:p>
            <w:pPr>
              <w:spacing w:after="20"/>
              <w:ind w:left="20"/>
              <w:jc w:val="both"/>
            </w:pPr>
            <w:r>
              <w:rPr>
                <w:rFonts w:ascii="Times New Roman"/>
                <w:b w:val="false"/>
                <w:i w:val="false"/>
                <w:color w:val="000000"/>
                <w:sz w:val="20"/>
              </w:rPr>
              <w:t>
49,015214 78,738909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88"/>
          <w:p>
            <w:pPr>
              <w:spacing w:after="20"/>
              <w:ind w:left="20"/>
              <w:jc w:val="both"/>
            </w:pPr>
            <w:r>
              <w:rPr>
                <w:rFonts w:ascii="Times New Roman"/>
                <w:b w:val="false"/>
                <w:i w:val="false"/>
                <w:color w:val="000000"/>
                <w:sz w:val="20"/>
              </w:rPr>
              <w:t>
48,983787 78,662592</w:t>
            </w:r>
          </w:p>
          <w:bookmarkEnd w:id="288"/>
          <w:p>
            <w:pPr>
              <w:spacing w:after="20"/>
              <w:ind w:left="20"/>
              <w:jc w:val="both"/>
            </w:pPr>
            <w:r>
              <w:rPr>
                <w:rFonts w:ascii="Times New Roman"/>
                <w:b w:val="false"/>
                <w:i w:val="false"/>
                <w:color w:val="000000"/>
                <w:sz w:val="20"/>
              </w:rPr>
              <w:t>
49,011765 78,710708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89"/>
          <w:p>
            <w:pPr>
              <w:spacing w:after="20"/>
              <w:ind w:left="20"/>
              <w:jc w:val="both"/>
            </w:pPr>
            <w:r>
              <w:rPr>
                <w:rFonts w:ascii="Times New Roman"/>
                <w:b w:val="false"/>
                <w:i w:val="false"/>
                <w:color w:val="000000"/>
                <w:sz w:val="20"/>
              </w:rPr>
              <w:t>
48,984919 78,649117</w:t>
            </w:r>
          </w:p>
          <w:bookmarkEnd w:id="289"/>
          <w:p>
            <w:pPr>
              <w:spacing w:after="20"/>
              <w:ind w:left="20"/>
              <w:jc w:val="both"/>
            </w:pPr>
            <w:r>
              <w:rPr>
                <w:rFonts w:ascii="Times New Roman"/>
                <w:b w:val="false"/>
                <w:i w:val="false"/>
                <w:color w:val="000000"/>
                <w:sz w:val="20"/>
              </w:rPr>
              <w:t>
49,038231 78,630360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90"/>
          <w:p>
            <w:pPr>
              <w:spacing w:after="20"/>
              <w:ind w:left="20"/>
              <w:jc w:val="both"/>
            </w:pPr>
            <w:r>
              <w:rPr>
                <w:rFonts w:ascii="Times New Roman"/>
                <w:b w:val="false"/>
                <w:i w:val="false"/>
                <w:color w:val="000000"/>
                <w:sz w:val="20"/>
              </w:rPr>
              <w:t>
48,870734 78,387205</w:t>
            </w:r>
          </w:p>
          <w:bookmarkEnd w:id="290"/>
          <w:p>
            <w:pPr>
              <w:spacing w:after="20"/>
              <w:ind w:left="20"/>
              <w:jc w:val="both"/>
            </w:pPr>
            <w:r>
              <w:rPr>
                <w:rFonts w:ascii="Times New Roman"/>
                <w:b w:val="false"/>
                <w:i w:val="false"/>
                <w:color w:val="000000"/>
                <w:sz w:val="20"/>
              </w:rPr>
              <w:t>
48,978054 78,371814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Сексенбай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91"/>
          <w:p>
            <w:pPr>
              <w:spacing w:after="20"/>
              <w:ind w:left="20"/>
              <w:jc w:val="both"/>
            </w:pPr>
            <w:r>
              <w:rPr>
                <w:rFonts w:ascii="Times New Roman"/>
                <w:b w:val="false"/>
                <w:i w:val="false"/>
                <w:color w:val="000000"/>
                <w:sz w:val="20"/>
              </w:rPr>
              <w:t>
48,870193 78,416616</w:t>
            </w:r>
          </w:p>
          <w:bookmarkEnd w:id="291"/>
          <w:p>
            <w:pPr>
              <w:spacing w:after="20"/>
              <w:ind w:left="20"/>
              <w:jc w:val="both"/>
            </w:pPr>
            <w:r>
              <w:rPr>
                <w:rFonts w:ascii="Times New Roman"/>
                <w:b w:val="false"/>
                <w:i w:val="false"/>
                <w:color w:val="000000"/>
                <w:sz w:val="20"/>
              </w:rPr>
              <w:t>
48,907323 78,348446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92"/>
          <w:p>
            <w:pPr>
              <w:spacing w:after="20"/>
              <w:ind w:left="20"/>
              <w:jc w:val="both"/>
            </w:pPr>
            <w:r>
              <w:rPr>
                <w:rFonts w:ascii="Times New Roman"/>
                <w:b w:val="false"/>
                <w:i w:val="false"/>
                <w:color w:val="000000"/>
                <w:sz w:val="20"/>
              </w:rPr>
              <w:t>
48,913007 78,412483</w:t>
            </w:r>
          </w:p>
          <w:bookmarkEnd w:id="292"/>
          <w:p>
            <w:pPr>
              <w:spacing w:after="20"/>
              <w:ind w:left="20"/>
              <w:jc w:val="both"/>
            </w:pPr>
            <w:r>
              <w:rPr>
                <w:rFonts w:ascii="Times New Roman"/>
                <w:b w:val="false"/>
                <w:i w:val="false"/>
                <w:color w:val="000000"/>
                <w:sz w:val="20"/>
              </w:rPr>
              <w:t>
48,995377 78,436416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48,928052 78,437643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Шоқыащыбұлақ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93"/>
          <w:p>
            <w:pPr>
              <w:spacing w:after="20"/>
              <w:ind w:left="20"/>
              <w:jc w:val="both"/>
            </w:pPr>
            <w:r>
              <w:rPr>
                <w:rFonts w:ascii="Times New Roman"/>
                <w:b w:val="false"/>
                <w:i w:val="false"/>
                <w:color w:val="000000"/>
                <w:sz w:val="20"/>
              </w:rPr>
              <w:t>
48,852684 78,211919</w:t>
            </w:r>
          </w:p>
          <w:bookmarkEnd w:id="293"/>
          <w:p>
            <w:pPr>
              <w:spacing w:after="20"/>
              <w:ind w:left="20"/>
              <w:jc w:val="both"/>
            </w:pPr>
            <w:r>
              <w:rPr>
                <w:rFonts w:ascii="Times New Roman"/>
                <w:b w:val="false"/>
                <w:i w:val="false"/>
                <w:color w:val="000000"/>
                <w:sz w:val="20"/>
              </w:rPr>
              <w:t>
48,873624 78,230057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94"/>
          <w:p>
            <w:pPr>
              <w:spacing w:after="20"/>
              <w:ind w:left="20"/>
              <w:jc w:val="both"/>
            </w:pPr>
            <w:r>
              <w:rPr>
                <w:rFonts w:ascii="Times New Roman"/>
                <w:b w:val="false"/>
                <w:i w:val="false"/>
                <w:color w:val="000000"/>
                <w:sz w:val="20"/>
              </w:rPr>
              <w:t>
48,942534 78,230696</w:t>
            </w:r>
          </w:p>
          <w:bookmarkEnd w:id="294"/>
          <w:p>
            <w:pPr>
              <w:spacing w:after="20"/>
              <w:ind w:left="20"/>
              <w:jc w:val="both"/>
            </w:pPr>
            <w:r>
              <w:rPr>
                <w:rFonts w:ascii="Times New Roman"/>
                <w:b w:val="false"/>
                <w:i w:val="false"/>
                <w:color w:val="000000"/>
                <w:sz w:val="20"/>
              </w:rPr>
              <w:t>
48,935391 78,263202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95"/>
          <w:p>
            <w:pPr>
              <w:spacing w:after="20"/>
              <w:ind w:left="20"/>
              <w:jc w:val="both"/>
            </w:pPr>
            <w:r>
              <w:rPr>
                <w:rFonts w:ascii="Times New Roman"/>
                <w:b w:val="false"/>
                <w:i w:val="false"/>
                <w:color w:val="000000"/>
                <w:sz w:val="20"/>
              </w:rPr>
              <w:t>
49,041746 78,287644</w:t>
            </w:r>
          </w:p>
          <w:bookmarkEnd w:id="295"/>
          <w:p>
            <w:pPr>
              <w:spacing w:after="20"/>
              <w:ind w:left="20"/>
              <w:jc w:val="both"/>
            </w:pPr>
            <w:r>
              <w:rPr>
                <w:rFonts w:ascii="Times New Roman"/>
                <w:b w:val="false"/>
                <w:i w:val="false"/>
                <w:color w:val="000000"/>
                <w:sz w:val="20"/>
              </w:rPr>
              <w:t>
48,953305 78,313206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96"/>
          <w:p>
            <w:pPr>
              <w:spacing w:after="20"/>
              <w:ind w:left="20"/>
              <w:jc w:val="both"/>
            </w:pPr>
            <w:r>
              <w:rPr>
                <w:rFonts w:ascii="Times New Roman"/>
                <w:b w:val="false"/>
                <w:i w:val="false"/>
                <w:color w:val="000000"/>
                <w:sz w:val="20"/>
              </w:rPr>
              <w:t>
49,041835 78,311171</w:t>
            </w:r>
          </w:p>
          <w:bookmarkEnd w:id="296"/>
          <w:p>
            <w:pPr>
              <w:spacing w:after="20"/>
              <w:ind w:left="20"/>
              <w:jc w:val="both"/>
            </w:pPr>
            <w:r>
              <w:rPr>
                <w:rFonts w:ascii="Times New Roman"/>
                <w:b w:val="false"/>
                <w:i w:val="false"/>
                <w:color w:val="000000"/>
                <w:sz w:val="20"/>
              </w:rPr>
              <w:t>
48,978212 78,288441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Тәуіп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97"/>
          <w:p>
            <w:pPr>
              <w:spacing w:after="20"/>
              <w:ind w:left="20"/>
              <w:jc w:val="both"/>
            </w:pPr>
            <w:r>
              <w:rPr>
                <w:rFonts w:ascii="Times New Roman"/>
                <w:b w:val="false"/>
                <w:i w:val="false"/>
                <w:color w:val="000000"/>
                <w:sz w:val="20"/>
              </w:rPr>
              <w:t>
48,983363 78,233125</w:t>
            </w:r>
          </w:p>
          <w:bookmarkEnd w:id="297"/>
          <w:p>
            <w:pPr>
              <w:spacing w:after="20"/>
              <w:ind w:left="20"/>
              <w:jc w:val="both"/>
            </w:pPr>
            <w:r>
              <w:rPr>
                <w:rFonts w:ascii="Times New Roman"/>
                <w:b w:val="false"/>
                <w:i w:val="false"/>
                <w:color w:val="000000"/>
                <w:sz w:val="20"/>
              </w:rPr>
              <w:t>
48,963484 78,292685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98"/>
          <w:p>
            <w:pPr>
              <w:spacing w:after="20"/>
              <w:ind w:left="20"/>
              <w:jc w:val="both"/>
            </w:pPr>
            <w:r>
              <w:rPr>
                <w:rFonts w:ascii="Times New Roman"/>
                <w:b w:val="false"/>
                <w:i w:val="false"/>
                <w:color w:val="000000"/>
                <w:sz w:val="20"/>
              </w:rPr>
              <w:t>
49,024738 78,328925</w:t>
            </w:r>
          </w:p>
          <w:bookmarkEnd w:id="298"/>
          <w:p>
            <w:pPr>
              <w:spacing w:after="20"/>
              <w:ind w:left="20"/>
              <w:jc w:val="both"/>
            </w:pPr>
            <w:r>
              <w:rPr>
                <w:rFonts w:ascii="Times New Roman"/>
                <w:b w:val="false"/>
                <w:i w:val="false"/>
                <w:color w:val="000000"/>
                <w:sz w:val="20"/>
              </w:rPr>
              <w:t>
48,985655 78,396546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99"/>
          <w:p>
            <w:pPr>
              <w:spacing w:after="20"/>
              <w:ind w:left="20"/>
              <w:jc w:val="both"/>
            </w:pPr>
            <w:r>
              <w:rPr>
                <w:rFonts w:ascii="Times New Roman"/>
                <w:b w:val="false"/>
                <w:i w:val="false"/>
                <w:color w:val="000000"/>
                <w:sz w:val="20"/>
              </w:rPr>
              <w:t>
49,037261 78,348389</w:t>
            </w:r>
          </w:p>
          <w:bookmarkEnd w:id="299"/>
          <w:p>
            <w:pPr>
              <w:spacing w:after="20"/>
              <w:ind w:left="20"/>
              <w:jc w:val="both"/>
            </w:pPr>
            <w:r>
              <w:rPr>
                <w:rFonts w:ascii="Times New Roman"/>
                <w:b w:val="false"/>
                <w:i w:val="false"/>
                <w:color w:val="000000"/>
                <w:sz w:val="20"/>
              </w:rPr>
              <w:t>
48,989872 78,404819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300"/>
          <w:p>
            <w:pPr>
              <w:spacing w:after="20"/>
              <w:ind w:left="20"/>
              <w:jc w:val="both"/>
            </w:pPr>
            <w:r>
              <w:rPr>
                <w:rFonts w:ascii="Times New Roman"/>
                <w:b w:val="false"/>
                <w:i w:val="false"/>
                <w:color w:val="000000"/>
                <w:sz w:val="20"/>
              </w:rPr>
              <w:t>
49,061330 78,353656</w:t>
            </w:r>
          </w:p>
          <w:bookmarkEnd w:id="300"/>
          <w:p>
            <w:pPr>
              <w:spacing w:after="20"/>
              <w:ind w:left="20"/>
              <w:jc w:val="both"/>
            </w:pPr>
            <w:r>
              <w:rPr>
                <w:rFonts w:ascii="Times New Roman"/>
                <w:b w:val="false"/>
                <w:i w:val="false"/>
                <w:color w:val="000000"/>
                <w:sz w:val="20"/>
              </w:rPr>
              <w:t>
49,040609 78,470541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301"/>
          <w:p>
            <w:pPr>
              <w:spacing w:after="20"/>
              <w:ind w:left="20"/>
              <w:jc w:val="both"/>
            </w:pPr>
            <w:r>
              <w:rPr>
                <w:rFonts w:ascii="Times New Roman"/>
                <w:b w:val="false"/>
                <w:i w:val="false"/>
                <w:color w:val="000000"/>
                <w:sz w:val="20"/>
              </w:rPr>
              <w:t>
49,233806 78,471574</w:t>
            </w:r>
          </w:p>
          <w:bookmarkEnd w:id="301"/>
          <w:p>
            <w:pPr>
              <w:spacing w:after="20"/>
              <w:ind w:left="20"/>
              <w:jc w:val="both"/>
            </w:pPr>
            <w:r>
              <w:rPr>
                <w:rFonts w:ascii="Times New Roman"/>
                <w:b w:val="false"/>
                <w:i w:val="false"/>
                <w:color w:val="000000"/>
                <w:sz w:val="20"/>
              </w:rPr>
              <w:t>
49,308010 78,734924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302"/>
          <w:p>
            <w:pPr>
              <w:spacing w:after="20"/>
              <w:ind w:left="20"/>
              <w:jc w:val="both"/>
            </w:pPr>
            <w:r>
              <w:rPr>
                <w:rFonts w:ascii="Times New Roman"/>
                <w:b w:val="false"/>
                <w:i w:val="false"/>
                <w:color w:val="000000"/>
                <w:sz w:val="20"/>
              </w:rPr>
              <w:t>
49,155189 78,555117</w:t>
            </w:r>
          </w:p>
          <w:bookmarkEnd w:id="302"/>
          <w:p>
            <w:pPr>
              <w:spacing w:after="20"/>
              <w:ind w:left="20"/>
              <w:jc w:val="both"/>
            </w:pPr>
            <w:r>
              <w:rPr>
                <w:rFonts w:ascii="Times New Roman"/>
                <w:b w:val="false"/>
                <w:i w:val="false"/>
                <w:color w:val="000000"/>
                <w:sz w:val="20"/>
              </w:rPr>
              <w:t>
49,191762 78,589445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303"/>
          <w:p>
            <w:pPr>
              <w:spacing w:after="20"/>
              <w:ind w:left="20"/>
              <w:jc w:val="both"/>
            </w:pPr>
            <w:r>
              <w:rPr>
                <w:rFonts w:ascii="Times New Roman"/>
                <w:b w:val="false"/>
                <w:i w:val="false"/>
                <w:color w:val="000000"/>
                <w:sz w:val="20"/>
              </w:rPr>
              <w:t>
49,145882 78,579911</w:t>
            </w:r>
          </w:p>
          <w:bookmarkEnd w:id="303"/>
          <w:p>
            <w:pPr>
              <w:spacing w:after="20"/>
              <w:ind w:left="20"/>
              <w:jc w:val="both"/>
            </w:pPr>
            <w:r>
              <w:rPr>
                <w:rFonts w:ascii="Times New Roman"/>
                <w:b w:val="false"/>
                <w:i w:val="false"/>
                <w:color w:val="000000"/>
                <w:sz w:val="20"/>
              </w:rPr>
              <w:t>
49,184935 78,604925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Бозымбай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304"/>
          <w:p>
            <w:pPr>
              <w:spacing w:after="20"/>
              <w:ind w:left="20"/>
              <w:jc w:val="both"/>
            </w:pPr>
            <w:r>
              <w:rPr>
                <w:rFonts w:ascii="Times New Roman"/>
                <w:b w:val="false"/>
                <w:i w:val="false"/>
                <w:color w:val="000000"/>
                <w:sz w:val="20"/>
              </w:rPr>
              <w:t>
49,142403 78,659970</w:t>
            </w:r>
          </w:p>
          <w:bookmarkEnd w:id="304"/>
          <w:p>
            <w:pPr>
              <w:spacing w:after="20"/>
              <w:ind w:left="20"/>
              <w:jc w:val="both"/>
            </w:pPr>
            <w:r>
              <w:rPr>
                <w:rFonts w:ascii="Times New Roman"/>
                <w:b w:val="false"/>
                <w:i w:val="false"/>
                <w:color w:val="000000"/>
                <w:sz w:val="20"/>
              </w:rPr>
              <w:t>
49,274552 78,721513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305"/>
          <w:p>
            <w:pPr>
              <w:spacing w:after="20"/>
              <w:ind w:left="20"/>
              <w:jc w:val="both"/>
            </w:pPr>
            <w:r>
              <w:rPr>
                <w:rFonts w:ascii="Times New Roman"/>
                <w:b w:val="false"/>
                <w:i w:val="false"/>
                <w:color w:val="000000"/>
                <w:sz w:val="20"/>
              </w:rPr>
              <w:t>
49,221979 78,558890</w:t>
            </w:r>
          </w:p>
          <w:bookmarkEnd w:id="305"/>
          <w:p>
            <w:pPr>
              <w:spacing w:after="20"/>
              <w:ind w:left="20"/>
              <w:jc w:val="both"/>
            </w:pPr>
            <w:r>
              <w:rPr>
                <w:rFonts w:ascii="Times New Roman"/>
                <w:b w:val="false"/>
                <w:i w:val="false"/>
                <w:color w:val="000000"/>
                <w:sz w:val="20"/>
              </w:rPr>
              <w:t>
49,227240 78,631454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306"/>
          <w:p>
            <w:pPr>
              <w:spacing w:after="20"/>
              <w:ind w:left="20"/>
              <w:jc w:val="both"/>
            </w:pPr>
            <w:r>
              <w:rPr>
                <w:rFonts w:ascii="Times New Roman"/>
                <w:b w:val="false"/>
                <w:i w:val="false"/>
                <w:color w:val="000000"/>
                <w:sz w:val="20"/>
              </w:rPr>
              <w:t>
49,231553 78,491193</w:t>
            </w:r>
          </w:p>
          <w:bookmarkEnd w:id="306"/>
          <w:p>
            <w:pPr>
              <w:spacing w:after="20"/>
              <w:ind w:left="20"/>
              <w:jc w:val="both"/>
            </w:pPr>
            <w:r>
              <w:rPr>
                <w:rFonts w:ascii="Times New Roman"/>
                <w:b w:val="false"/>
                <w:i w:val="false"/>
                <w:color w:val="000000"/>
                <w:sz w:val="20"/>
              </w:rPr>
              <w:t>
49,269082 78,681927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307"/>
          <w:p>
            <w:pPr>
              <w:spacing w:after="20"/>
              <w:ind w:left="20"/>
              <w:jc w:val="both"/>
            </w:pPr>
            <w:r>
              <w:rPr>
                <w:rFonts w:ascii="Times New Roman"/>
                <w:b w:val="false"/>
                <w:i w:val="false"/>
                <w:color w:val="000000"/>
                <w:sz w:val="20"/>
              </w:rPr>
              <w:t>
49,229582 78,497014</w:t>
            </w:r>
          </w:p>
          <w:bookmarkEnd w:id="307"/>
          <w:p>
            <w:pPr>
              <w:spacing w:after="20"/>
              <w:ind w:left="20"/>
              <w:jc w:val="both"/>
            </w:pPr>
            <w:r>
              <w:rPr>
                <w:rFonts w:ascii="Times New Roman"/>
                <w:b w:val="false"/>
                <w:i w:val="false"/>
                <w:color w:val="000000"/>
                <w:sz w:val="20"/>
              </w:rPr>
              <w:t>
49,247872 78,563461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308"/>
          <w:p>
            <w:pPr>
              <w:spacing w:after="20"/>
              <w:ind w:left="20"/>
              <w:jc w:val="both"/>
            </w:pPr>
            <w:r>
              <w:rPr>
                <w:rFonts w:ascii="Times New Roman"/>
                <w:b w:val="false"/>
                <w:i w:val="false"/>
                <w:color w:val="000000"/>
                <w:sz w:val="20"/>
              </w:rPr>
              <w:t>
49,234087 78,806718</w:t>
            </w:r>
          </w:p>
          <w:bookmarkEnd w:id="308"/>
          <w:p>
            <w:pPr>
              <w:spacing w:after="20"/>
              <w:ind w:left="20"/>
              <w:jc w:val="both"/>
            </w:pPr>
            <w:r>
              <w:rPr>
                <w:rFonts w:ascii="Times New Roman"/>
                <w:b w:val="false"/>
                <w:i w:val="false"/>
                <w:color w:val="000000"/>
                <w:sz w:val="20"/>
              </w:rPr>
              <w:t>
49,278315 78,814886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309"/>
          <w:p>
            <w:pPr>
              <w:spacing w:after="20"/>
              <w:ind w:left="20"/>
              <w:jc w:val="both"/>
            </w:pPr>
            <w:r>
              <w:rPr>
                <w:rFonts w:ascii="Times New Roman"/>
                <w:b w:val="false"/>
                <w:i w:val="false"/>
                <w:color w:val="000000"/>
                <w:sz w:val="20"/>
              </w:rPr>
              <w:t>
49,109906 78,659250</w:t>
            </w:r>
          </w:p>
          <w:bookmarkEnd w:id="309"/>
          <w:p>
            <w:pPr>
              <w:spacing w:after="20"/>
              <w:ind w:left="20"/>
              <w:jc w:val="both"/>
            </w:pPr>
            <w:r>
              <w:rPr>
                <w:rFonts w:ascii="Times New Roman"/>
                <w:b w:val="false"/>
                <w:i w:val="false"/>
                <w:color w:val="000000"/>
                <w:sz w:val="20"/>
              </w:rPr>
              <w:t>
49,181822 78,796398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10"/>
          <w:p>
            <w:pPr>
              <w:spacing w:after="20"/>
              <w:ind w:left="20"/>
              <w:jc w:val="both"/>
            </w:pPr>
            <w:r>
              <w:rPr>
                <w:rFonts w:ascii="Times New Roman"/>
                <w:b w:val="false"/>
                <w:i w:val="false"/>
                <w:color w:val="000000"/>
                <w:sz w:val="20"/>
              </w:rPr>
              <w:t>
49,090357 78,710450</w:t>
            </w:r>
          </w:p>
          <w:bookmarkEnd w:id="310"/>
          <w:p>
            <w:pPr>
              <w:spacing w:after="20"/>
              <w:ind w:left="20"/>
              <w:jc w:val="both"/>
            </w:pPr>
            <w:r>
              <w:rPr>
                <w:rFonts w:ascii="Times New Roman"/>
                <w:b w:val="false"/>
                <w:i w:val="false"/>
                <w:color w:val="000000"/>
                <w:sz w:val="20"/>
              </w:rPr>
              <w:t>
49,138623 78,717710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311"/>
          <w:p>
            <w:pPr>
              <w:spacing w:after="20"/>
              <w:ind w:left="20"/>
              <w:jc w:val="both"/>
            </w:pPr>
            <w:r>
              <w:rPr>
                <w:rFonts w:ascii="Times New Roman"/>
                <w:b w:val="false"/>
                <w:i w:val="false"/>
                <w:color w:val="000000"/>
                <w:sz w:val="20"/>
              </w:rPr>
              <w:t>
49,051444 78,704525</w:t>
            </w:r>
          </w:p>
          <w:bookmarkEnd w:id="311"/>
          <w:p>
            <w:pPr>
              <w:spacing w:after="20"/>
              <w:ind w:left="20"/>
              <w:jc w:val="both"/>
            </w:pPr>
            <w:r>
              <w:rPr>
                <w:rFonts w:ascii="Times New Roman"/>
                <w:b w:val="false"/>
                <w:i w:val="false"/>
                <w:color w:val="000000"/>
                <w:sz w:val="20"/>
              </w:rPr>
              <w:t>
49,074686 78,796734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312"/>
          <w:p>
            <w:pPr>
              <w:spacing w:after="20"/>
              <w:ind w:left="20"/>
              <w:jc w:val="both"/>
            </w:pPr>
            <w:r>
              <w:rPr>
                <w:rFonts w:ascii="Times New Roman"/>
                <w:b w:val="false"/>
                <w:i w:val="false"/>
                <w:color w:val="000000"/>
                <w:sz w:val="20"/>
              </w:rPr>
              <w:t>
49,001399 78,844447</w:t>
            </w:r>
          </w:p>
          <w:bookmarkEnd w:id="312"/>
          <w:p>
            <w:pPr>
              <w:spacing w:after="20"/>
              <w:ind w:left="20"/>
              <w:jc w:val="both"/>
            </w:pPr>
            <w:r>
              <w:rPr>
                <w:rFonts w:ascii="Times New Roman"/>
                <w:b w:val="false"/>
                <w:i w:val="false"/>
                <w:color w:val="000000"/>
                <w:sz w:val="20"/>
              </w:rPr>
              <w:t>
49,096407 78,968084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Байғара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313"/>
          <w:p>
            <w:pPr>
              <w:spacing w:after="20"/>
              <w:ind w:left="20"/>
              <w:jc w:val="both"/>
            </w:pPr>
            <w:r>
              <w:rPr>
                <w:rFonts w:ascii="Times New Roman"/>
                <w:b w:val="false"/>
                <w:i w:val="false"/>
                <w:color w:val="000000"/>
                <w:sz w:val="20"/>
              </w:rPr>
              <w:t>
48,999616 78,865136</w:t>
            </w:r>
          </w:p>
          <w:bookmarkEnd w:id="313"/>
          <w:p>
            <w:pPr>
              <w:spacing w:after="20"/>
              <w:ind w:left="20"/>
              <w:jc w:val="both"/>
            </w:pPr>
            <w:r>
              <w:rPr>
                <w:rFonts w:ascii="Times New Roman"/>
                <w:b w:val="false"/>
                <w:i w:val="false"/>
                <w:color w:val="000000"/>
                <w:sz w:val="20"/>
              </w:rPr>
              <w:t>
49,073481 78,962378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14"/>
          <w:p>
            <w:pPr>
              <w:spacing w:after="20"/>
              <w:ind w:left="20"/>
              <w:jc w:val="both"/>
            </w:pPr>
            <w:r>
              <w:rPr>
                <w:rFonts w:ascii="Times New Roman"/>
                <w:b w:val="false"/>
                <w:i w:val="false"/>
                <w:color w:val="000000"/>
                <w:sz w:val="20"/>
              </w:rPr>
              <w:t>
49,154900 79,024469</w:t>
            </w:r>
          </w:p>
          <w:bookmarkEnd w:id="314"/>
          <w:p>
            <w:pPr>
              <w:spacing w:after="20"/>
              <w:ind w:left="20"/>
              <w:jc w:val="both"/>
            </w:pPr>
            <w:r>
              <w:rPr>
                <w:rFonts w:ascii="Times New Roman"/>
                <w:b w:val="false"/>
                <w:i w:val="false"/>
                <w:color w:val="000000"/>
                <w:sz w:val="20"/>
              </w:rPr>
              <w:t>
49,232835 79,021240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Құдайберген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315"/>
          <w:p>
            <w:pPr>
              <w:spacing w:after="20"/>
              <w:ind w:left="20"/>
              <w:jc w:val="both"/>
            </w:pPr>
            <w:r>
              <w:rPr>
                <w:rFonts w:ascii="Times New Roman"/>
                <w:b w:val="false"/>
                <w:i w:val="false"/>
                <w:color w:val="000000"/>
                <w:sz w:val="20"/>
              </w:rPr>
              <w:t>
48,925046 78,961329</w:t>
            </w:r>
          </w:p>
          <w:bookmarkEnd w:id="315"/>
          <w:p>
            <w:pPr>
              <w:spacing w:after="20"/>
              <w:ind w:left="20"/>
              <w:jc w:val="both"/>
            </w:pPr>
            <w:r>
              <w:rPr>
                <w:rFonts w:ascii="Times New Roman"/>
                <w:b w:val="false"/>
                <w:i w:val="false"/>
                <w:color w:val="000000"/>
                <w:sz w:val="20"/>
              </w:rPr>
              <w:t>
49,087756 79,161135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Шәкәрім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316"/>
          <w:p>
            <w:pPr>
              <w:spacing w:after="20"/>
              <w:ind w:left="20"/>
              <w:jc w:val="both"/>
            </w:pPr>
            <w:r>
              <w:rPr>
                <w:rFonts w:ascii="Times New Roman"/>
                <w:b w:val="false"/>
                <w:i w:val="false"/>
                <w:color w:val="000000"/>
                <w:sz w:val="20"/>
              </w:rPr>
              <w:t>
48,854379 78,922738</w:t>
            </w:r>
          </w:p>
          <w:bookmarkEnd w:id="316"/>
          <w:p>
            <w:pPr>
              <w:spacing w:after="20"/>
              <w:ind w:left="20"/>
              <w:jc w:val="both"/>
            </w:pPr>
            <w:r>
              <w:rPr>
                <w:rFonts w:ascii="Times New Roman"/>
                <w:b w:val="false"/>
                <w:i w:val="false"/>
                <w:color w:val="000000"/>
                <w:sz w:val="20"/>
              </w:rPr>
              <w:t>
48,925046 78,961329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Қаракүнгей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317"/>
          <w:p>
            <w:pPr>
              <w:spacing w:after="20"/>
              <w:ind w:left="20"/>
              <w:jc w:val="both"/>
            </w:pPr>
            <w:r>
              <w:rPr>
                <w:rFonts w:ascii="Times New Roman"/>
                <w:b w:val="false"/>
                <w:i w:val="false"/>
                <w:color w:val="000000"/>
                <w:sz w:val="20"/>
              </w:rPr>
              <w:t>
48,865716 78,968306</w:t>
            </w:r>
          </w:p>
          <w:bookmarkEnd w:id="317"/>
          <w:p>
            <w:pPr>
              <w:spacing w:after="20"/>
              <w:ind w:left="20"/>
              <w:jc w:val="both"/>
            </w:pPr>
            <w:r>
              <w:rPr>
                <w:rFonts w:ascii="Times New Roman"/>
                <w:b w:val="false"/>
                <w:i w:val="false"/>
                <w:color w:val="000000"/>
                <w:sz w:val="20"/>
              </w:rPr>
              <w:t>
48,912350 78,964242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318"/>
          <w:p>
            <w:pPr>
              <w:spacing w:after="20"/>
              <w:ind w:left="20"/>
              <w:jc w:val="both"/>
            </w:pPr>
            <w:r>
              <w:rPr>
                <w:rFonts w:ascii="Times New Roman"/>
                <w:b w:val="false"/>
                <w:i w:val="false"/>
                <w:color w:val="000000"/>
                <w:sz w:val="20"/>
              </w:rPr>
              <w:t>
48,885062 79,018622</w:t>
            </w:r>
          </w:p>
          <w:bookmarkEnd w:id="318"/>
          <w:p>
            <w:pPr>
              <w:spacing w:after="20"/>
              <w:ind w:left="20"/>
              <w:jc w:val="both"/>
            </w:pPr>
            <w:r>
              <w:rPr>
                <w:rFonts w:ascii="Times New Roman"/>
                <w:b w:val="false"/>
                <w:i w:val="false"/>
                <w:color w:val="000000"/>
                <w:sz w:val="20"/>
              </w:rPr>
              <w:t>
48,956345 78,998152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319"/>
          <w:p>
            <w:pPr>
              <w:spacing w:after="20"/>
              <w:ind w:left="20"/>
              <w:jc w:val="both"/>
            </w:pPr>
            <w:r>
              <w:rPr>
                <w:rFonts w:ascii="Times New Roman"/>
                <w:b w:val="false"/>
                <w:i w:val="false"/>
                <w:color w:val="000000"/>
                <w:sz w:val="20"/>
              </w:rPr>
              <w:t>
48,903350 78,902721</w:t>
            </w:r>
          </w:p>
          <w:bookmarkEnd w:id="319"/>
          <w:p>
            <w:pPr>
              <w:spacing w:after="20"/>
              <w:ind w:left="20"/>
              <w:jc w:val="both"/>
            </w:pPr>
            <w:r>
              <w:rPr>
                <w:rFonts w:ascii="Times New Roman"/>
                <w:b w:val="false"/>
                <w:i w:val="false"/>
                <w:color w:val="000000"/>
                <w:sz w:val="20"/>
              </w:rPr>
              <w:t>
48,925046 78,961329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Бөкенші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320"/>
          <w:p>
            <w:pPr>
              <w:spacing w:after="20"/>
              <w:ind w:left="20"/>
              <w:jc w:val="both"/>
            </w:pPr>
            <w:r>
              <w:rPr>
                <w:rFonts w:ascii="Times New Roman"/>
                <w:b w:val="false"/>
                <w:i w:val="false"/>
                <w:color w:val="000000"/>
                <w:sz w:val="20"/>
              </w:rPr>
              <w:t>
48,915440 78,889044</w:t>
            </w:r>
          </w:p>
          <w:bookmarkEnd w:id="320"/>
          <w:p>
            <w:pPr>
              <w:spacing w:after="20"/>
              <w:ind w:left="20"/>
              <w:jc w:val="both"/>
            </w:pPr>
            <w:r>
              <w:rPr>
                <w:rFonts w:ascii="Times New Roman"/>
                <w:b w:val="false"/>
                <w:i w:val="false"/>
                <w:color w:val="000000"/>
                <w:sz w:val="20"/>
              </w:rPr>
              <w:t>
49,067487 79,120540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321"/>
          <w:p>
            <w:pPr>
              <w:spacing w:after="20"/>
              <w:ind w:left="20"/>
              <w:jc w:val="both"/>
            </w:pPr>
            <w:r>
              <w:rPr>
                <w:rFonts w:ascii="Times New Roman"/>
                <w:b w:val="false"/>
                <w:i w:val="false"/>
                <w:color w:val="000000"/>
                <w:sz w:val="20"/>
              </w:rPr>
              <w:t>
48,966310 78,864928</w:t>
            </w:r>
          </w:p>
          <w:bookmarkEnd w:id="321"/>
          <w:p>
            <w:pPr>
              <w:spacing w:after="20"/>
              <w:ind w:left="20"/>
              <w:jc w:val="both"/>
            </w:pPr>
            <w:r>
              <w:rPr>
                <w:rFonts w:ascii="Times New Roman"/>
                <w:b w:val="false"/>
                <w:i w:val="false"/>
                <w:color w:val="000000"/>
                <w:sz w:val="20"/>
              </w:rPr>
              <w:t>
48,960884 78,943112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322"/>
          <w:p>
            <w:pPr>
              <w:spacing w:after="20"/>
              <w:ind w:left="20"/>
              <w:jc w:val="both"/>
            </w:pPr>
            <w:r>
              <w:rPr>
                <w:rFonts w:ascii="Times New Roman"/>
                <w:b w:val="false"/>
                <w:i w:val="false"/>
                <w:color w:val="000000"/>
                <w:sz w:val="20"/>
              </w:rPr>
              <w:t>
48,844826 78,997137</w:t>
            </w:r>
          </w:p>
          <w:bookmarkEnd w:id="322"/>
          <w:p>
            <w:pPr>
              <w:spacing w:after="20"/>
              <w:ind w:left="20"/>
              <w:jc w:val="both"/>
            </w:pPr>
            <w:r>
              <w:rPr>
                <w:rFonts w:ascii="Times New Roman"/>
                <w:b w:val="false"/>
                <w:i w:val="false"/>
                <w:color w:val="000000"/>
                <w:sz w:val="20"/>
              </w:rPr>
              <w:t>
49,012677 79,153026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23"/>
          <w:p>
            <w:pPr>
              <w:spacing w:after="20"/>
              <w:ind w:left="20"/>
              <w:jc w:val="both"/>
            </w:pPr>
            <w:r>
              <w:rPr>
                <w:rFonts w:ascii="Times New Roman"/>
                <w:b w:val="false"/>
                <w:i w:val="false"/>
                <w:color w:val="000000"/>
                <w:sz w:val="20"/>
              </w:rPr>
              <w:t>
48,849460 79,033942</w:t>
            </w:r>
          </w:p>
          <w:bookmarkEnd w:id="323"/>
          <w:p>
            <w:pPr>
              <w:spacing w:after="20"/>
              <w:ind w:left="20"/>
              <w:jc w:val="both"/>
            </w:pPr>
            <w:r>
              <w:rPr>
                <w:rFonts w:ascii="Times New Roman"/>
                <w:b w:val="false"/>
                <w:i w:val="false"/>
                <w:color w:val="000000"/>
                <w:sz w:val="20"/>
              </w:rPr>
              <w:t>
48,878489 79,044546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324"/>
          <w:p>
            <w:pPr>
              <w:spacing w:after="20"/>
              <w:ind w:left="20"/>
              <w:jc w:val="both"/>
            </w:pPr>
            <w:r>
              <w:rPr>
                <w:rFonts w:ascii="Times New Roman"/>
                <w:b w:val="false"/>
                <w:i w:val="false"/>
                <w:color w:val="000000"/>
                <w:sz w:val="20"/>
              </w:rPr>
              <w:t>
48,851673 79,062629</w:t>
            </w:r>
          </w:p>
          <w:bookmarkEnd w:id="324"/>
          <w:p>
            <w:pPr>
              <w:spacing w:after="20"/>
              <w:ind w:left="20"/>
              <w:jc w:val="both"/>
            </w:pPr>
            <w:r>
              <w:rPr>
                <w:rFonts w:ascii="Times New Roman"/>
                <w:b w:val="false"/>
                <w:i w:val="false"/>
                <w:color w:val="000000"/>
                <w:sz w:val="20"/>
              </w:rPr>
              <w:t>
48,906888 79,082056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Қарауылөзек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325"/>
          <w:p>
            <w:pPr>
              <w:spacing w:after="20"/>
              <w:ind w:left="20"/>
              <w:jc w:val="both"/>
            </w:pPr>
            <w:r>
              <w:rPr>
                <w:rFonts w:ascii="Times New Roman"/>
                <w:b w:val="false"/>
                <w:i w:val="false"/>
                <w:color w:val="000000"/>
                <w:sz w:val="20"/>
              </w:rPr>
              <w:t>
48,859469 79,205656</w:t>
            </w:r>
          </w:p>
          <w:bookmarkEnd w:id="325"/>
          <w:p>
            <w:pPr>
              <w:spacing w:after="20"/>
              <w:ind w:left="20"/>
              <w:jc w:val="both"/>
            </w:pPr>
            <w:r>
              <w:rPr>
                <w:rFonts w:ascii="Times New Roman"/>
                <w:b w:val="false"/>
                <w:i w:val="false"/>
                <w:color w:val="000000"/>
                <w:sz w:val="20"/>
              </w:rPr>
              <w:t>
49,171641 79,278249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26"/>
          <w:p>
            <w:pPr>
              <w:spacing w:after="20"/>
              <w:ind w:left="20"/>
              <w:jc w:val="both"/>
            </w:pPr>
            <w:r>
              <w:rPr>
                <w:rFonts w:ascii="Times New Roman"/>
                <w:b w:val="false"/>
                <w:i w:val="false"/>
                <w:color w:val="000000"/>
                <w:sz w:val="20"/>
              </w:rPr>
              <w:t>
48,814465 79,013104</w:t>
            </w:r>
          </w:p>
          <w:bookmarkEnd w:id="326"/>
          <w:p>
            <w:pPr>
              <w:spacing w:after="20"/>
              <w:ind w:left="20"/>
              <w:jc w:val="both"/>
            </w:pPr>
            <w:r>
              <w:rPr>
                <w:rFonts w:ascii="Times New Roman"/>
                <w:b w:val="false"/>
                <w:i w:val="false"/>
                <w:color w:val="000000"/>
                <w:sz w:val="20"/>
              </w:rPr>
              <w:t>
48,859469 79,205656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Суырлы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27"/>
          <w:p>
            <w:pPr>
              <w:spacing w:after="20"/>
              <w:ind w:left="20"/>
              <w:jc w:val="both"/>
            </w:pPr>
            <w:r>
              <w:rPr>
                <w:rFonts w:ascii="Times New Roman"/>
                <w:b w:val="false"/>
                <w:i w:val="false"/>
                <w:color w:val="000000"/>
                <w:sz w:val="20"/>
              </w:rPr>
              <w:t>
48,784740 78,925079</w:t>
            </w:r>
          </w:p>
          <w:bookmarkEnd w:id="327"/>
          <w:p>
            <w:pPr>
              <w:spacing w:after="20"/>
              <w:ind w:left="20"/>
              <w:jc w:val="both"/>
            </w:pPr>
            <w:r>
              <w:rPr>
                <w:rFonts w:ascii="Times New Roman"/>
                <w:b w:val="false"/>
                <w:i w:val="false"/>
                <w:color w:val="000000"/>
                <w:sz w:val="20"/>
              </w:rPr>
              <w:t>
48,814465 79,013104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328"/>
          <w:p>
            <w:pPr>
              <w:spacing w:after="20"/>
              <w:ind w:left="20"/>
              <w:jc w:val="both"/>
            </w:pPr>
            <w:r>
              <w:rPr>
                <w:rFonts w:ascii="Times New Roman"/>
                <w:b w:val="false"/>
                <w:i w:val="false"/>
                <w:color w:val="000000"/>
                <w:sz w:val="20"/>
              </w:rPr>
              <w:t>
48,803274 78,918719</w:t>
            </w:r>
          </w:p>
          <w:bookmarkEnd w:id="328"/>
          <w:p>
            <w:pPr>
              <w:spacing w:after="20"/>
              <w:ind w:left="20"/>
              <w:jc w:val="both"/>
            </w:pPr>
            <w:r>
              <w:rPr>
                <w:rFonts w:ascii="Times New Roman"/>
                <w:b w:val="false"/>
                <w:i w:val="false"/>
                <w:color w:val="000000"/>
                <w:sz w:val="20"/>
              </w:rPr>
              <w:t>
48,821500 78,971144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Шүкібай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329"/>
          <w:p>
            <w:pPr>
              <w:spacing w:after="20"/>
              <w:ind w:left="20"/>
              <w:jc w:val="both"/>
            </w:pPr>
            <w:r>
              <w:rPr>
                <w:rFonts w:ascii="Times New Roman"/>
                <w:b w:val="false"/>
                <w:i w:val="false"/>
                <w:color w:val="000000"/>
                <w:sz w:val="20"/>
              </w:rPr>
              <w:t>
48,852688 78,939787</w:t>
            </w:r>
          </w:p>
          <w:bookmarkEnd w:id="329"/>
          <w:p>
            <w:pPr>
              <w:spacing w:after="20"/>
              <w:ind w:left="20"/>
              <w:jc w:val="both"/>
            </w:pPr>
            <w:r>
              <w:rPr>
                <w:rFonts w:ascii="Times New Roman"/>
                <w:b w:val="false"/>
                <w:i w:val="false"/>
                <w:color w:val="000000"/>
                <w:sz w:val="20"/>
              </w:rPr>
              <w:t>
48,821756 78,982636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Талдыбойы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330"/>
          <w:p>
            <w:pPr>
              <w:spacing w:after="20"/>
              <w:ind w:left="20"/>
              <w:jc w:val="both"/>
            </w:pPr>
            <w:r>
              <w:rPr>
                <w:rFonts w:ascii="Times New Roman"/>
                <w:b w:val="false"/>
                <w:i w:val="false"/>
                <w:color w:val="000000"/>
                <w:sz w:val="20"/>
              </w:rPr>
              <w:t>
48,745936 78,940076</w:t>
            </w:r>
          </w:p>
          <w:bookmarkEnd w:id="330"/>
          <w:p>
            <w:pPr>
              <w:spacing w:after="20"/>
              <w:ind w:left="20"/>
              <w:jc w:val="both"/>
            </w:pPr>
            <w:r>
              <w:rPr>
                <w:rFonts w:ascii="Times New Roman"/>
                <w:b w:val="false"/>
                <w:i w:val="false"/>
                <w:color w:val="000000"/>
                <w:sz w:val="20"/>
              </w:rPr>
              <w:t>
48,814465 79,013104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Томараша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31"/>
          <w:p>
            <w:pPr>
              <w:spacing w:after="20"/>
              <w:ind w:left="20"/>
              <w:jc w:val="both"/>
            </w:pPr>
            <w:r>
              <w:rPr>
                <w:rFonts w:ascii="Times New Roman"/>
                <w:b w:val="false"/>
                <w:i w:val="false"/>
                <w:color w:val="000000"/>
                <w:sz w:val="20"/>
              </w:rPr>
              <w:t>
48,731228 78,944052</w:t>
            </w:r>
          </w:p>
          <w:bookmarkEnd w:id="331"/>
          <w:p>
            <w:pPr>
              <w:spacing w:after="20"/>
              <w:ind w:left="20"/>
              <w:jc w:val="both"/>
            </w:pPr>
            <w:r>
              <w:rPr>
                <w:rFonts w:ascii="Times New Roman"/>
                <w:b w:val="false"/>
                <w:i w:val="false"/>
                <w:color w:val="000000"/>
                <w:sz w:val="20"/>
              </w:rPr>
              <w:t>
48,813711 79,053782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332"/>
          <w:p>
            <w:pPr>
              <w:spacing w:after="20"/>
              <w:ind w:left="20"/>
              <w:jc w:val="both"/>
            </w:pPr>
            <w:r>
              <w:rPr>
                <w:rFonts w:ascii="Times New Roman"/>
                <w:b w:val="false"/>
                <w:i w:val="false"/>
                <w:color w:val="000000"/>
                <w:sz w:val="20"/>
              </w:rPr>
              <w:t>
48,758666 78,975637</w:t>
            </w:r>
          </w:p>
          <w:bookmarkEnd w:id="332"/>
          <w:p>
            <w:pPr>
              <w:spacing w:after="20"/>
              <w:ind w:left="20"/>
              <w:jc w:val="both"/>
            </w:pPr>
            <w:r>
              <w:rPr>
                <w:rFonts w:ascii="Times New Roman"/>
                <w:b w:val="false"/>
                <w:i w:val="false"/>
                <w:color w:val="000000"/>
                <w:sz w:val="20"/>
              </w:rPr>
              <w:t>
48,798257 79,038380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333"/>
          <w:p>
            <w:pPr>
              <w:spacing w:after="20"/>
              <w:ind w:left="20"/>
              <w:jc w:val="both"/>
            </w:pPr>
            <w:r>
              <w:rPr>
                <w:rFonts w:ascii="Times New Roman"/>
                <w:b w:val="false"/>
                <w:i w:val="false"/>
                <w:color w:val="000000"/>
                <w:sz w:val="20"/>
              </w:rPr>
              <w:t>
48,790812 79,062528</w:t>
            </w:r>
          </w:p>
          <w:bookmarkEnd w:id="333"/>
          <w:p>
            <w:pPr>
              <w:spacing w:after="20"/>
              <w:ind w:left="20"/>
              <w:jc w:val="both"/>
            </w:pPr>
            <w:r>
              <w:rPr>
                <w:rFonts w:ascii="Times New Roman"/>
                <w:b w:val="false"/>
                <w:i w:val="false"/>
                <w:color w:val="000000"/>
                <w:sz w:val="20"/>
              </w:rPr>
              <w:t>
48,813002 79,109008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Қопа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34"/>
          <w:p>
            <w:pPr>
              <w:spacing w:after="20"/>
              <w:ind w:left="20"/>
              <w:jc w:val="both"/>
            </w:pPr>
            <w:r>
              <w:rPr>
                <w:rFonts w:ascii="Times New Roman"/>
                <w:b w:val="false"/>
                <w:i w:val="false"/>
                <w:color w:val="000000"/>
                <w:sz w:val="20"/>
              </w:rPr>
              <w:t>
48,714799 79,060173</w:t>
            </w:r>
          </w:p>
          <w:bookmarkEnd w:id="334"/>
          <w:p>
            <w:pPr>
              <w:spacing w:after="20"/>
              <w:ind w:left="20"/>
              <w:jc w:val="both"/>
            </w:pPr>
            <w:r>
              <w:rPr>
                <w:rFonts w:ascii="Times New Roman"/>
                <w:b w:val="false"/>
                <w:i w:val="false"/>
                <w:color w:val="000000"/>
                <w:sz w:val="20"/>
              </w:rPr>
              <w:t>
48,810933 79,132152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Көлденеңаша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35"/>
          <w:p>
            <w:pPr>
              <w:spacing w:after="20"/>
              <w:ind w:left="20"/>
              <w:jc w:val="both"/>
            </w:pPr>
            <w:r>
              <w:rPr>
                <w:rFonts w:ascii="Times New Roman"/>
                <w:b w:val="false"/>
                <w:i w:val="false"/>
                <w:color w:val="000000"/>
                <w:sz w:val="20"/>
              </w:rPr>
              <w:t>
48,673791 79,119133</w:t>
            </w:r>
          </w:p>
          <w:bookmarkEnd w:id="335"/>
          <w:p>
            <w:pPr>
              <w:spacing w:after="20"/>
              <w:ind w:left="20"/>
              <w:jc w:val="both"/>
            </w:pPr>
            <w:r>
              <w:rPr>
                <w:rFonts w:ascii="Times New Roman"/>
                <w:b w:val="false"/>
                <w:i w:val="false"/>
                <w:color w:val="000000"/>
                <w:sz w:val="20"/>
              </w:rPr>
              <w:t>
48,714799 79,060173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336"/>
          <w:p>
            <w:pPr>
              <w:spacing w:after="20"/>
              <w:ind w:left="20"/>
              <w:jc w:val="both"/>
            </w:pPr>
            <w:r>
              <w:rPr>
                <w:rFonts w:ascii="Times New Roman"/>
                <w:b w:val="false"/>
                <w:i w:val="false"/>
                <w:color w:val="000000"/>
                <w:sz w:val="20"/>
              </w:rPr>
              <w:t>
48,704229 79,134587</w:t>
            </w:r>
          </w:p>
          <w:bookmarkEnd w:id="336"/>
          <w:p>
            <w:pPr>
              <w:spacing w:after="20"/>
              <w:ind w:left="20"/>
              <w:jc w:val="both"/>
            </w:pPr>
            <w:r>
              <w:rPr>
                <w:rFonts w:ascii="Times New Roman"/>
                <w:b w:val="false"/>
                <w:i w:val="false"/>
                <w:color w:val="000000"/>
                <w:sz w:val="20"/>
              </w:rPr>
              <w:t>
48,765467 79,119112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337"/>
          <w:p>
            <w:pPr>
              <w:spacing w:after="20"/>
              <w:ind w:left="20"/>
              <w:jc w:val="both"/>
            </w:pPr>
            <w:r>
              <w:rPr>
                <w:rFonts w:ascii="Times New Roman"/>
                <w:b w:val="false"/>
                <w:i w:val="false"/>
                <w:color w:val="000000"/>
                <w:sz w:val="20"/>
              </w:rPr>
              <w:t>
48,662017 79,069294</w:t>
            </w:r>
          </w:p>
          <w:bookmarkEnd w:id="337"/>
          <w:p>
            <w:pPr>
              <w:spacing w:after="20"/>
              <w:ind w:left="20"/>
              <w:jc w:val="both"/>
            </w:pPr>
            <w:r>
              <w:rPr>
                <w:rFonts w:ascii="Times New Roman"/>
                <w:b w:val="false"/>
                <w:i w:val="false"/>
                <w:color w:val="000000"/>
                <w:sz w:val="20"/>
              </w:rPr>
              <w:t>
48,714799 79,060173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338"/>
          <w:p>
            <w:pPr>
              <w:spacing w:after="20"/>
              <w:ind w:left="20"/>
              <w:jc w:val="both"/>
            </w:pPr>
            <w:r>
              <w:rPr>
                <w:rFonts w:ascii="Times New Roman"/>
                <w:b w:val="false"/>
                <w:i w:val="false"/>
                <w:color w:val="000000"/>
                <w:sz w:val="20"/>
              </w:rPr>
              <w:t>
48,643754 79,008793</w:t>
            </w:r>
          </w:p>
          <w:bookmarkEnd w:id="338"/>
          <w:p>
            <w:pPr>
              <w:spacing w:after="20"/>
              <w:ind w:left="20"/>
              <w:jc w:val="both"/>
            </w:pPr>
            <w:r>
              <w:rPr>
                <w:rFonts w:ascii="Times New Roman"/>
                <w:b w:val="false"/>
                <w:i w:val="false"/>
                <w:color w:val="000000"/>
                <w:sz w:val="20"/>
              </w:rPr>
              <w:t>
48,679774 79,025339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339"/>
          <w:p>
            <w:pPr>
              <w:spacing w:after="20"/>
              <w:ind w:left="20"/>
              <w:jc w:val="both"/>
            </w:pPr>
            <w:r>
              <w:rPr>
                <w:rFonts w:ascii="Times New Roman"/>
                <w:b w:val="false"/>
                <w:i w:val="false"/>
                <w:color w:val="000000"/>
                <w:sz w:val="20"/>
              </w:rPr>
              <w:t>
48,696078 78,940668</w:t>
            </w:r>
          </w:p>
          <w:bookmarkEnd w:id="339"/>
          <w:p>
            <w:pPr>
              <w:spacing w:after="20"/>
              <w:ind w:left="20"/>
              <w:jc w:val="both"/>
            </w:pPr>
            <w:r>
              <w:rPr>
                <w:rFonts w:ascii="Times New Roman"/>
                <w:b w:val="false"/>
                <w:i w:val="false"/>
                <w:color w:val="000000"/>
                <w:sz w:val="20"/>
              </w:rPr>
              <w:t>
48,689200 79,026025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40"/>
          <w:p>
            <w:pPr>
              <w:spacing w:after="20"/>
              <w:ind w:left="20"/>
              <w:jc w:val="both"/>
            </w:pPr>
            <w:r>
              <w:rPr>
                <w:rFonts w:ascii="Times New Roman"/>
                <w:b w:val="false"/>
                <w:i w:val="false"/>
                <w:color w:val="000000"/>
                <w:sz w:val="20"/>
              </w:rPr>
              <w:t>
48,707530 78,980111</w:t>
            </w:r>
          </w:p>
          <w:bookmarkEnd w:id="340"/>
          <w:p>
            <w:pPr>
              <w:spacing w:after="20"/>
              <w:ind w:left="20"/>
              <w:jc w:val="both"/>
            </w:pPr>
            <w:r>
              <w:rPr>
                <w:rFonts w:ascii="Times New Roman"/>
                <w:b w:val="false"/>
                <w:i w:val="false"/>
                <w:color w:val="000000"/>
                <w:sz w:val="20"/>
              </w:rPr>
              <w:t>
48,687418 79,016199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341"/>
          <w:p>
            <w:pPr>
              <w:spacing w:after="20"/>
              <w:ind w:left="20"/>
              <w:jc w:val="both"/>
            </w:pPr>
            <w:r>
              <w:rPr>
                <w:rFonts w:ascii="Times New Roman"/>
                <w:b w:val="false"/>
                <w:i w:val="false"/>
                <w:color w:val="000000"/>
                <w:sz w:val="20"/>
              </w:rPr>
              <w:t>
48,783273 79,086600</w:t>
            </w:r>
          </w:p>
          <w:bookmarkEnd w:id="341"/>
          <w:p>
            <w:pPr>
              <w:spacing w:after="20"/>
              <w:ind w:left="20"/>
              <w:jc w:val="both"/>
            </w:pPr>
            <w:r>
              <w:rPr>
                <w:rFonts w:ascii="Times New Roman"/>
                <w:b w:val="false"/>
                <w:i w:val="false"/>
                <w:color w:val="000000"/>
                <w:sz w:val="20"/>
              </w:rPr>
              <w:t>
48,809779 79,130818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342"/>
          <w:p>
            <w:pPr>
              <w:spacing w:after="20"/>
              <w:ind w:left="20"/>
              <w:jc w:val="both"/>
            </w:pPr>
            <w:r>
              <w:rPr>
                <w:rFonts w:ascii="Times New Roman"/>
                <w:b w:val="false"/>
                <w:i w:val="false"/>
                <w:color w:val="000000"/>
                <w:sz w:val="20"/>
              </w:rPr>
              <w:t>
48,713826 79,146085</w:t>
            </w:r>
          </w:p>
          <w:bookmarkEnd w:id="342"/>
          <w:p>
            <w:pPr>
              <w:spacing w:after="20"/>
              <w:ind w:left="20"/>
              <w:jc w:val="both"/>
            </w:pPr>
            <w:r>
              <w:rPr>
                <w:rFonts w:ascii="Times New Roman"/>
                <w:b w:val="false"/>
                <w:i w:val="false"/>
                <w:color w:val="000000"/>
                <w:sz w:val="20"/>
              </w:rPr>
              <w:t>
48,841187 79,192516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343"/>
          <w:p>
            <w:pPr>
              <w:spacing w:after="20"/>
              <w:ind w:left="20"/>
              <w:jc w:val="both"/>
            </w:pPr>
            <w:r>
              <w:rPr>
                <w:rFonts w:ascii="Times New Roman"/>
                <w:b w:val="false"/>
                <w:i w:val="false"/>
                <w:color w:val="000000"/>
                <w:sz w:val="20"/>
              </w:rPr>
              <w:t>
48,779155 79,217579</w:t>
            </w:r>
          </w:p>
          <w:bookmarkEnd w:id="343"/>
          <w:p>
            <w:pPr>
              <w:spacing w:after="20"/>
              <w:ind w:left="20"/>
              <w:jc w:val="both"/>
            </w:pPr>
            <w:r>
              <w:rPr>
                <w:rFonts w:ascii="Times New Roman"/>
                <w:b w:val="false"/>
                <w:i w:val="false"/>
                <w:color w:val="000000"/>
                <w:sz w:val="20"/>
              </w:rPr>
              <w:t>
48,808599 79,212400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344"/>
          <w:p>
            <w:pPr>
              <w:spacing w:after="20"/>
              <w:ind w:left="20"/>
              <w:jc w:val="both"/>
            </w:pPr>
            <w:r>
              <w:rPr>
                <w:rFonts w:ascii="Times New Roman"/>
                <w:b w:val="false"/>
                <w:i w:val="false"/>
                <w:color w:val="000000"/>
                <w:sz w:val="20"/>
              </w:rPr>
              <w:t>
48,839986 79,009738</w:t>
            </w:r>
          </w:p>
          <w:bookmarkEnd w:id="344"/>
          <w:p>
            <w:pPr>
              <w:spacing w:after="20"/>
              <w:ind w:left="20"/>
              <w:jc w:val="both"/>
            </w:pPr>
            <w:r>
              <w:rPr>
                <w:rFonts w:ascii="Times New Roman"/>
                <w:b w:val="false"/>
                <w:i w:val="false"/>
                <w:color w:val="000000"/>
                <w:sz w:val="20"/>
              </w:rPr>
              <w:t>
48,859469 79,205656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345"/>
          <w:p>
            <w:pPr>
              <w:spacing w:after="20"/>
              <w:ind w:left="20"/>
              <w:jc w:val="both"/>
            </w:pPr>
            <w:r>
              <w:rPr>
                <w:rFonts w:ascii="Times New Roman"/>
                <w:b w:val="false"/>
                <w:i w:val="false"/>
                <w:color w:val="000000"/>
                <w:sz w:val="20"/>
              </w:rPr>
              <w:t>
48,737027 79,306315</w:t>
            </w:r>
          </w:p>
          <w:bookmarkEnd w:id="345"/>
          <w:p>
            <w:pPr>
              <w:spacing w:after="20"/>
              <w:ind w:left="20"/>
              <w:jc w:val="both"/>
            </w:pPr>
            <w:r>
              <w:rPr>
                <w:rFonts w:ascii="Times New Roman"/>
                <w:b w:val="false"/>
                <w:i w:val="false"/>
                <w:color w:val="000000"/>
                <w:sz w:val="20"/>
              </w:rPr>
              <w:t>
48,963290 79,587511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46"/>
          <w:p>
            <w:pPr>
              <w:spacing w:after="20"/>
              <w:ind w:left="20"/>
              <w:jc w:val="both"/>
            </w:pPr>
            <w:r>
              <w:rPr>
                <w:rFonts w:ascii="Times New Roman"/>
                <w:b w:val="false"/>
                <w:i w:val="false"/>
                <w:color w:val="000000"/>
                <w:sz w:val="20"/>
              </w:rPr>
              <w:t>
48,614977 79,288433</w:t>
            </w:r>
          </w:p>
          <w:bookmarkEnd w:id="346"/>
          <w:p>
            <w:pPr>
              <w:spacing w:after="20"/>
              <w:ind w:left="20"/>
              <w:jc w:val="both"/>
            </w:pPr>
            <w:r>
              <w:rPr>
                <w:rFonts w:ascii="Times New Roman"/>
                <w:b w:val="false"/>
                <w:i w:val="false"/>
                <w:color w:val="000000"/>
                <w:sz w:val="20"/>
              </w:rPr>
              <w:t>
48,737027 79,306315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Үштарау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347"/>
          <w:p>
            <w:pPr>
              <w:spacing w:after="20"/>
              <w:ind w:left="20"/>
              <w:jc w:val="both"/>
            </w:pPr>
            <w:r>
              <w:rPr>
                <w:rFonts w:ascii="Times New Roman"/>
                <w:b w:val="false"/>
                <w:i w:val="false"/>
                <w:color w:val="000000"/>
                <w:sz w:val="20"/>
              </w:rPr>
              <w:t>
48,715626 79,252567</w:t>
            </w:r>
          </w:p>
          <w:bookmarkEnd w:id="347"/>
          <w:p>
            <w:pPr>
              <w:spacing w:after="20"/>
              <w:ind w:left="20"/>
              <w:jc w:val="both"/>
            </w:pPr>
            <w:r>
              <w:rPr>
                <w:rFonts w:ascii="Times New Roman"/>
                <w:b w:val="false"/>
                <w:i w:val="false"/>
                <w:color w:val="000000"/>
                <w:sz w:val="20"/>
              </w:rPr>
              <w:t>
48,737027 79,306315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48"/>
          <w:p>
            <w:pPr>
              <w:spacing w:after="20"/>
              <w:ind w:left="20"/>
              <w:jc w:val="both"/>
            </w:pPr>
            <w:r>
              <w:rPr>
                <w:rFonts w:ascii="Times New Roman"/>
                <w:b w:val="false"/>
                <w:i w:val="false"/>
                <w:color w:val="000000"/>
                <w:sz w:val="20"/>
              </w:rPr>
              <w:t>
48,644817 79,146368</w:t>
            </w:r>
          </w:p>
          <w:bookmarkEnd w:id="348"/>
          <w:p>
            <w:pPr>
              <w:spacing w:after="20"/>
              <w:ind w:left="20"/>
              <w:jc w:val="both"/>
            </w:pPr>
            <w:r>
              <w:rPr>
                <w:rFonts w:ascii="Times New Roman"/>
                <w:b w:val="false"/>
                <w:i w:val="false"/>
                <w:color w:val="000000"/>
                <w:sz w:val="20"/>
              </w:rPr>
              <w:t>
48,715626 79,252567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349"/>
          <w:p>
            <w:pPr>
              <w:spacing w:after="20"/>
              <w:ind w:left="20"/>
              <w:jc w:val="both"/>
            </w:pPr>
            <w:r>
              <w:rPr>
                <w:rFonts w:ascii="Times New Roman"/>
                <w:b w:val="false"/>
                <w:i w:val="false"/>
                <w:color w:val="000000"/>
                <w:sz w:val="20"/>
              </w:rPr>
              <w:t>
48,629733 79,190586</w:t>
            </w:r>
          </w:p>
          <w:bookmarkEnd w:id="349"/>
          <w:p>
            <w:pPr>
              <w:spacing w:after="20"/>
              <w:ind w:left="20"/>
              <w:jc w:val="both"/>
            </w:pPr>
            <w:r>
              <w:rPr>
                <w:rFonts w:ascii="Times New Roman"/>
                <w:b w:val="false"/>
                <w:i w:val="false"/>
                <w:color w:val="000000"/>
                <w:sz w:val="20"/>
              </w:rPr>
              <w:t>
48,673311 79,220733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Алдаоңғар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50"/>
          <w:p>
            <w:pPr>
              <w:spacing w:after="20"/>
              <w:ind w:left="20"/>
              <w:jc w:val="both"/>
            </w:pPr>
            <w:r>
              <w:rPr>
                <w:rFonts w:ascii="Times New Roman"/>
                <w:b w:val="false"/>
                <w:i w:val="false"/>
                <w:color w:val="000000"/>
                <w:sz w:val="20"/>
              </w:rPr>
              <w:t>
48,626693 79,230221</w:t>
            </w:r>
          </w:p>
          <w:bookmarkEnd w:id="350"/>
          <w:p>
            <w:pPr>
              <w:spacing w:after="20"/>
              <w:ind w:left="20"/>
              <w:jc w:val="both"/>
            </w:pPr>
            <w:r>
              <w:rPr>
                <w:rFonts w:ascii="Times New Roman"/>
                <w:b w:val="false"/>
                <w:i w:val="false"/>
                <w:color w:val="000000"/>
                <w:sz w:val="20"/>
              </w:rPr>
              <w:t>
48,678357 79,234583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51"/>
          <w:p>
            <w:pPr>
              <w:spacing w:after="20"/>
              <w:ind w:left="20"/>
              <w:jc w:val="both"/>
            </w:pPr>
            <w:r>
              <w:rPr>
                <w:rFonts w:ascii="Times New Roman"/>
                <w:b w:val="false"/>
                <w:i w:val="false"/>
                <w:color w:val="000000"/>
                <w:sz w:val="20"/>
              </w:rPr>
              <w:t>
48,662211 79,266260</w:t>
            </w:r>
          </w:p>
          <w:bookmarkEnd w:id="351"/>
          <w:p>
            <w:pPr>
              <w:spacing w:after="20"/>
              <w:ind w:left="20"/>
              <w:jc w:val="both"/>
            </w:pPr>
            <w:r>
              <w:rPr>
                <w:rFonts w:ascii="Times New Roman"/>
                <w:b w:val="false"/>
                <w:i w:val="false"/>
                <w:color w:val="000000"/>
                <w:sz w:val="20"/>
              </w:rPr>
              <w:t>
48,703904 79,254605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Суыкбұлақ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52"/>
          <w:p>
            <w:pPr>
              <w:spacing w:after="20"/>
              <w:ind w:left="20"/>
              <w:jc w:val="both"/>
            </w:pPr>
            <w:r>
              <w:rPr>
                <w:rFonts w:ascii="Times New Roman"/>
                <w:b w:val="false"/>
                <w:i w:val="false"/>
                <w:color w:val="000000"/>
                <w:sz w:val="20"/>
              </w:rPr>
              <w:t>
48,679510 79,129141</w:t>
            </w:r>
          </w:p>
          <w:bookmarkEnd w:id="352"/>
          <w:p>
            <w:pPr>
              <w:spacing w:after="20"/>
              <w:ind w:left="20"/>
              <w:jc w:val="both"/>
            </w:pPr>
            <w:r>
              <w:rPr>
                <w:rFonts w:ascii="Times New Roman"/>
                <w:b w:val="false"/>
                <w:i w:val="false"/>
                <w:color w:val="000000"/>
                <w:sz w:val="20"/>
              </w:rPr>
              <w:t>
48,715626 79,252567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53"/>
          <w:p>
            <w:pPr>
              <w:spacing w:after="20"/>
              <w:ind w:left="20"/>
              <w:jc w:val="both"/>
            </w:pPr>
            <w:r>
              <w:rPr>
                <w:rFonts w:ascii="Times New Roman"/>
                <w:b w:val="false"/>
                <w:i w:val="false"/>
                <w:color w:val="000000"/>
                <w:sz w:val="20"/>
              </w:rPr>
              <w:t>
48,682855 79,150054</w:t>
            </w:r>
          </w:p>
          <w:bookmarkEnd w:id="353"/>
          <w:p>
            <w:pPr>
              <w:spacing w:after="20"/>
              <w:ind w:left="20"/>
              <w:jc w:val="both"/>
            </w:pPr>
            <w:r>
              <w:rPr>
                <w:rFonts w:ascii="Times New Roman"/>
                <w:b w:val="false"/>
                <w:i w:val="false"/>
                <w:color w:val="000000"/>
                <w:sz w:val="20"/>
              </w:rPr>
              <w:t>
48,712837 79,206120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54"/>
          <w:p>
            <w:pPr>
              <w:spacing w:after="20"/>
              <w:ind w:left="20"/>
              <w:jc w:val="both"/>
            </w:pPr>
            <w:r>
              <w:rPr>
                <w:rFonts w:ascii="Times New Roman"/>
                <w:b w:val="false"/>
                <w:i w:val="false"/>
                <w:color w:val="000000"/>
                <w:sz w:val="20"/>
              </w:rPr>
              <w:t>
48,680990 79,186019</w:t>
            </w:r>
          </w:p>
          <w:bookmarkEnd w:id="354"/>
          <w:p>
            <w:pPr>
              <w:spacing w:after="20"/>
              <w:ind w:left="20"/>
              <w:jc w:val="both"/>
            </w:pPr>
            <w:r>
              <w:rPr>
                <w:rFonts w:ascii="Times New Roman"/>
                <w:b w:val="false"/>
                <w:i w:val="false"/>
                <w:color w:val="000000"/>
                <w:sz w:val="20"/>
              </w:rPr>
              <w:t>
48,711438 79,225977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55"/>
          <w:p>
            <w:pPr>
              <w:spacing w:after="20"/>
              <w:ind w:left="20"/>
              <w:jc w:val="both"/>
            </w:pPr>
            <w:r>
              <w:rPr>
                <w:rFonts w:ascii="Times New Roman"/>
                <w:b w:val="false"/>
                <w:i w:val="false"/>
                <w:color w:val="000000"/>
                <w:sz w:val="20"/>
              </w:rPr>
              <w:t>
48,732936 79,214002</w:t>
            </w:r>
          </w:p>
          <w:bookmarkEnd w:id="355"/>
          <w:p>
            <w:pPr>
              <w:spacing w:after="20"/>
              <w:ind w:left="20"/>
              <w:jc w:val="both"/>
            </w:pPr>
            <w:r>
              <w:rPr>
                <w:rFonts w:ascii="Times New Roman"/>
                <w:b w:val="false"/>
                <w:i w:val="false"/>
                <w:color w:val="000000"/>
                <w:sz w:val="20"/>
              </w:rPr>
              <w:t>
48,749463 79,317449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356"/>
          <w:p>
            <w:pPr>
              <w:spacing w:after="20"/>
              <w:ind w:left="20"/>
              <w:jc w:val="both"/>
            </w:pPr>
            <w:r>
              <w:rPr>
                <w:rFonts w:ascii="Times New Roman"/>
                <w:b w:val="false"/>
                <w:i w:val="false"/>
                <w:color w:val="000000"/>
                <w:sz w:val="20"/>
              </w:rPr>
              <w:t>
48,542989 79,350730</w:t>
            </w:r>
          </w:p>
          <w:bookmarkEnd w:id="356"/>
          <w:p>
            <w:pPr>
              <w:spacing w:after="20"/>
              <w:ind w:left="20"/>
              <w:jc w:val="both"/>
            </w:pPr>
            <w:r>
              <w:rPr>
                <w:rFonts w:ascii="Times New Roman"/>
                <w:b w:val="false"/>
                <w:i w:val="false"/>
                <w:color w:val="000000"/>
                <w:sz w:val="20"/>
              </w:rPr>
              <w:t>
48,810883 79,610958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57"/>
          <w:p>
            <w:pPr>
              <w:spacing w:after="20"/>
              <w:ind w:left="20"/>
              <w:jc w:val="both"/>
            </w:pPr>
            <w:r>
              <w:rPr>
                <w:rFonts w:ascii="Times New Roman"/>
                <w:b w:val="false"/>
                <w:i w:val="false"/>
                <w:color w:val="000000"/>
                <w:sz w:val="20"/>
              </w:rPr>
              <w:t>
48,538056 79,376495</w:t>
            </w:r>
          </w:p>
          <w:bookmarkEnd w:id="357"/>
          <w:p>
            <w:pPr>
              <w:spacing w:after="20"/>
              <w:ind w:left="20"/>
              <w:jc w:val="both"/>
            </w:pPr>
            <w:r>
              <w:rPr>
                <w:rFonts w:ascii="Times New Roman"/>
                <w:b w:val="false"/>
                <w:i w:val="false"/>
                <w:color w:val="000000"/>
                <w:sz w:val="20"/>
              </w:rPr>
              <w:t>
48,590833 79,386400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58"/>
          <w:p>
            <w:pPr>
              <w:spacing w:after="20"/>
              <w:ind w:left="20"/>
              <w:jc w:val="both"/>
            </w:pPr>
            <w:r>
              <w:rPr>
                <w:rFonts w:ascii="Times New Roman"/>
                <w:b w:val="false"/>
                <w:i w:val="false"/>
                <w:color w:val="000000"/>
                <w:sz w:val="20"/>
              </w:rPr>
              <w:t>
48,541739 79,332448</w:t>
            </w:r>
          </w:p>
          <w:bookmarkEnd w:id="358"/>
          <w:p>
            <w:pPr>
              <w:spacing w:after="20"/>
              <w:ind w:left="20"/>
              <w:jc w:val="both"/>
            </w:pPr>
            <w:r>
              <w:rPr>
                <w:rFonts w:ascii="Times New Roman"/>
                <w:b w:val="false"/>
                <w:i w:val="false"/>
                <w:color w:val="000000"/>
                <w:sz w:val="20"/>
              </w:rPr>
              <w:t>
48,663464 79,432925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59"/>
          <w:p>
            <w:pPr>
              <w:spacing w:after="20"/>
              <w:ind w:left="20"/>
              <w:jc w:val="both"/>
            </w:pPr>
            <w:r>
              <w:rPr>
                <w:rFonts w:ascii="Times New Roman"/>
                <w:b w:val="false"/>
                <w:i w:val="false"/>
                <w:color w:val="000000"/>
                <w:sz w:val="20"/>
              </w:rPr>
              <w:t>
48,595193 79,300469</w:t>
            </w:r>
          </w:p>
          <w:bookmarkEnd w:id="359"/>
          <w:p>
            <w:pPr>
              <w:spacing w:after="20"/>
              <w:ind w:left="20"/>
              <w:jc w:val="both"/>
            </w:pPr>
            <w:r>
              <w:rPr>
                <w:rFonts w:ascii="Times New Roman"/>
                <w:b w:val="false"/>
                <w:i w:val="false"/>
                <w:color w:val="000000"/>
                <w:sz w:val="20"/>
              </w:rPr>
              <w:t>
48,623926 79,362438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60"/>
          <w:p>
            <w:pPr>
              <w:spacing w:after="20"/>
              <w:ind w:left="20"/>
              <w:jc w:val="both"/>
            </w:pPr>
            <w:r>
              <w:rPr>
                <w:rFonts w:ascii="Times New Roman"/>
                <w:b w:val="false"/>
                <w:i w:val="false"/>
                <w:color w:val="000000"/>
                <w:sz w:val="20"/>
              </w:rPr>
              <w:t>
48,609196 79,381969</w:t>
            </w:r>
          </w:p>
          <w:bookmarkEnd w:id="360"/>
          <w:p>
            <w:pPr>
              <w:spacing w:after="20"/>
              <w:ind w:left="20"/>
              <w:jc w:val="both"/>
            </w:pPr>
            <w:r>
              <w:rPr>
                <w:rFonts w:ascii="Times New Roman"/>
                <w:b w:val="false"/>
                <w:i w:val="false"/>
                <w:color w:val="000000"/>
                <w:sz w:val="20"/>
              </w:rPr>
              <w:t>
48,646787 79,408103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361"/>
          <w:p>
            <w:pPr>
              <w:spacing w:after="20"/>
              <w:ind w:left="20"/>
              <w:jc w:val="both"/>
            </w:pPr>
            <w:r>
              <w:rPr>
                <w:rFonts w:ascii="Times New Roman"/>
                <w:b w:val="false"/>
                <w:i w:val="false"/>
                <w:color w:val="000000"/>
                <w:sz w:val="20"/>
              </w:rPr>
              <w:t>
48,633239 79,339986</w:t>
            </w:r>
          </w:p>
          <w:bookmarkEnd w:id="361"/>
          <w:p>
            <w:pPr>
              <w:spacing w:after="20"/>
              <w:ind w:left="20"/>
              <w:jc w:val="both"/>
            </w:pPr>
            <w:r>
              <w:rPr>
                <w:rFonts w:ascii="Times New Roman"/>
                <w:b w:val="false"/>
                <w:i w:val="false"/>
                <w:color w:val="000000"/>
                <w:sz w:val="20"/>
              </w:rPr>
              <w:t>
48,695659 79,403785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62"/>
          <w:p>
            <w:pPr>
              <w:spacing w:after="20"/>
              <w:ind w:left="20"/>
              <w:jc w:val="both"/>
            </w:pPr>
            <w:r>
              <w:rPr>
                <w:rFonts w:ascii="Times New Roman"/>
                <w:b w:val="false"/>
                <w:i w:val="false"/>
                <w:color w:val="000000"/>
                <w:sz w:val="20"/>
              </w:rPr>
              <w:t>
48,634166 79,476064</w:t>
            </w:r>
          </w:p>
          <w:bookmarkEnd w:id="362"/>
          <w:p>
            <w:pPr>
              <w:spacing w:after="20"/>
              <w:ind w:left="20"/>
              <w:jc w:val="both"/>
            </w:pPr>
            <w:r>
              <w:rPr>
                <w:rFonts w:ascii="Times New Roman"/>
                <w:b w:val="false"/>
                <w:i w:val="false"/>
                <w:color w:val="000000"/>
                <w:sz w:val="20"/>
              </w:rPr>
              <w:t>
48,673579 79,546389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Кенжеқазақ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63"/>
          <w:p>
            <w:pPr>
              <w:spacing w:after="20"/>
              <w:ind w:left="20"/>
              <w:jc w:val="both"/>
            </w:pPr>
            <w:r>
              <w:rPr>
                <w:rFonts w:ascii="Times New Roman"/>
                <w:b w:val="false"/>
                <w:i w:val="false"/>
                <w:color w:val="000000"/>
                <w:sz w:val="20"/>
              </w:rPr>
              <w:t>
48,602731 79,457679</w:t>
            </w:r>
          </w:p>
          <w:bookmarkEnd w:id="363"/>
          <w:p>
            <w:pPr>
              <w:spacing w:after="20"/>
              <w:ind w:left="20"/>
              <w:jc w:val="both"/>
            </w:pPr>
            <w:r>
              <w:rPr>
                <w:rFonts w:ascii="Times New Roman"/>
                <w:b w:val="false"/>
                <w:i w:val="false"/>
                <w:color w:val="000000"/>
                <w:sz w:val="20"/>
              </w:rPr>
              <w:t>
48,749484 79,611443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Тайтөлеу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64"/>
          <w:p>
            <w:pPr>
              <w:spacing w:after="20"/>
              <w:ind w:left="20"/>
              <w:jc w:val="both"/>
            </w:pPr>
            <w:r>
              <w:rPr>
                <w:rFonts w:ascii="Times New Roman"/>
                <w:b w:val="false"/>
                <w:i w:val="false"/>
                <w:color w:val="000000"/>
                <w:sz w:val="20"/>
              </w:rPr>
              <w:t>
48,612150 79,472994</w:t>
            </w:r>
          </w:p>
          <w:bookmarkEnd w:id="364"/>
          <w:p>
            <w:pPr>
              <w:spacing w:after="20"/>
              <w:ind w:left="20"/>
              <w:jc w:val="both"/>
            </w:pPr>
            <w:r>
              <w:rPr>
                <w:rFonts w:ascii="Times New Roman"/>
                <w:b w:val="false"/>
                <w:i w:val="false"/>
                <w:color w:val="000000"/>
                <w:sz w:val="20"/>
              </w:rPr>
              <w:t>
48,657088 79,569777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365"/>
          <w:p>
            <w:pPr>
              <w:spacing w:after="20"/>
              <w:ind w:left="20"/>
              <w:jc w:val="both"/>
            </w:pPr>
            <w:r>
              <w:rPr>
                <w:rFonts w:ascii="Times New Roman"/>
                <w:b w:val="false"/>
                <w:i w:val="false"/>
                <w:color w:val="000000"/>
                <w:sz w:val="20"/>
              </w:rPr>
              <w:t>
48,629805 79,479402</w:t>
            </w:r>
          </w:p>
          <w:bookmarkEnd w:id="365"/>
          <w:p>
            <w:pPr>
              <w:spacing w:after="20"/>
              <w:ind w:left="20"/>
              <w:jc w:val="both"/>
            </w:pPr>
            <w:r>
              <w:rPr>
                <w:rFonts w:ascii="Times New Roman"/>
                <w:b w:val="false"/>
                <w:i w:val="false"/>
                <w:color w:val="000000"/>
                <w:sz w:val="20"/>
              </w:rPr>
              <w:t>
48,633386 79,55179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Бұзау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66"/>
          <w:p>
            <w:pPr>
              <w:spacing w:after="20"/>
              <w:ind w:left="20"/>
              <w:jc w:val="both"/>
            </w:pPr>
            <w:r>
              <w:rPr>
                <w:rFonts w:ascii="Times New Roman"/>
                <w:b w:val="false"/>
                <w:i w:val="false"/>
                <w:color w:val="000000"/>
                <w:sz w:val="20"/>
              </w:rPr>
              <w:t>
48,584900 79,433993</w:t>
            </w:r>
          </w:p>
          <w:bookmarkEnd w:id="366"/>
          <w:p>
            <w:pPr>
              <w:spacing w:after="20"/>
              <w:ind w:left="20"/>
              <w:jc w:val="both"/>
            </w:pPr>
            <w:r>
              <w:rPr>
                <w:rFonts w:ascii="Times New Roman"/>
                <w:b w:val="false"/>
                <w:i w:val="false"/>
                <w:color w:val="000000"/>
                <w:sz w:val="20"/>
              </w:rPr>
              <w:t>
48,634384 79,609972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67"/>
          <w:p>
            <w:pPr>
              <w:spacing w:after="20"/>
              <w:ind w:left="20"/>
              <w:jc w:val="both"/>
            </w:pPr>
            <w:r>
              <w:rPr>
                <w:rFonts w:ascii="Times New Roman"/>
                <w:b w:val="false"/>
                <w:i w:val="false"/>
                <w:color w:val="000000"/>
                <w:sz w:val="20"/>
              </w:rPr>
              <w:t>
48,514066 79,427480</w:t>
            </w:r>
          </w:p>
          <w:bookmarkEnd w:id="367"/>
          <w:p>
            <w:pPr>
              <w:spacing w:after="20"/>
              <w:ind w:left="20"/>
              <w:jc w:val="both"/>
            </w:pPr>
            <w:r>
              <w:rPr>
                <w:rFonts w:ascii="Times New Roman"/>
                <w:b w:val="false"/>
                <w:i w:val="false"/>
                <w:color w:val="000000"/>
                <w:sz w:val="20"/>
              </w:rPr>
              <w:t>
48,729122 79,642759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Тайбота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68"/>
          <w:p>
            <w:pPr>
              <w:spacing w:after="20"/>
              <w:ind w:left="20"/>
              <w:jc w:val="both"/>
            </w:pPr>
            <w:r>
              <w:rPr>
                <w:rFonts w:ascii="Times New Roman"/>
                <w:b w:val="false"/>
                <w:i w:val="false"/>
                <w:color w:val="000000"/>
                <w:sz w:val="20"/>
              </w:rPr>
              <w:t>
48,529146 79,380675</w:t>
            </w:r>
          </w:p>
          <w:bookmarkEnd w:id="368"/>
          <w:p>
            <w:pPr>
              <w:spacing w:after="20"/>
              <w:ind w:left="20"/>
              <w:jc w:val="both"/>
            </w:pPr>
            <w:r>
              <w:rPr>
                <w:rFonts w:ascii="Times New Roman"/>
                <w:b w:val="false"/>
                <w:i w:val="false"/>
                <w:color w:val="000000"/>
                <w:sz w:val="20"/>
              </w:rPr>
              <w:t>
48,556256 79,540744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Құнансу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69"/>
          <w:p>
            <w:pPr>
              <w:spacing w:after="20"/>
              <w:ind w:left="20"/>
              <w:jc w:val="both"/>
            </w:pPr>
            <w:r>
              <w:rPr>
                <w:rFonts w:ascii="Times New Roman"/>
                <w:b w:val="false"/>
                <w:i w:val="false"/>
                <w:color w:val="000000"/>
                <w:sz w:val="20"/>
              </w:rPr>
              <w:t>
48,516896 79,387424</w:t>
            </w:r>
          </w:p>
          <w:bookmarkEnd w:id="369"/>
          <w:p>
            <w:pPr>
              <w:spacing w:after="20"/>
              <w:ind w:left="20"/>
              <w:jc w:val="both"/>
            </w:pPr>
            <w:r>
              <w:rPr>
                <w:rFonts w:ascii="Times New Roman"/>
                <w:b w:val="false"/>
                <w:i w:val="false"/>
                <w:color w:val="000000"/>
                <w:sz w:val="20"/>
              </w:rPr>
              <w:t>
48,555502 79,432050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70"/>
          <w:p>
            <w:pPr>
              <w:spacing w:after="20"/>
              <w:ind w:left="20"/>
              <w:jc w:val="both"/>
            </w:pPr>
            <w:r>
              <w:rPr>
                <w:rFonts w:ascii="Times New Roman"/>
                <w:b w:val="false"/>
                <w:i w:val="false"/>
                <w:color w:val="000000"/>
                <w:sz w:val="20"/>
              </w:rPr>
              <w:t>
48,534100 79,593153</w:t>
            </w:r>
          </w:p>
          <w:bookmarkEnd w:id="370"/>
          <w:p>
            <w:pPr>
              <w:spacing w:after="20"/>
              <w:ind w:left="20"/>
              <w:jc w:val="both"/>
            </w:pPr>
            <w:r>
              <w:rPr>
                <w:rFonts w:ascii="Times New Roman"/>
                <w:b w:val="false"/>
                <w:i w:val="false"/>
                <w:color w:val="000000"/>
                <w:sz w:val="20"/>
              </w:rPr>
              <w:t>
48,654456 79,758982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71"/>
          <w:p>
            <w:pPr>
              <w:spacing w:after="20"/>
              <w:ind w:left="20"/>
              <w:jc w:val="both"/>
            </w:pPr>
            <w:r>
              <w:rPr>
                <w:rFonts w:ascii="Times New Roman"/>
                <w:b w:val="false"/>
                <w:i w:val="false"/>
                <w:color w:val="000000"/>
                <w:sz w:val="20"/>
              </w:rPr>
              <w:t>
48,498613 79,417931</w:t>
            </w:r>
          </w:p>
          <w:bookmarkEnd w:id="371"/>
          <w:p>
            <w:pPr>
              <w:spacing w:after="20"/>
              <w:ind w:left="20"/>
              <w:jc w:val="both"/>
            </w:pPr>
            <w:r>
              <w:rPr>
                <w:rFonts w:ascii="Times New Roman"/>
                <w:b w:val="false"/>
                <w:i w:val="false"/>
                <w:color w:val="000000"/>
                <w:sz w:val="20"/>
              </w:rPr>
              <w:t>
48,534100 79,593153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372"/>
          <w:p>
            <w:pPr>
              <w:spacing w:after="20"/>
              <w:ind w:left="20"/>
              <w:jc w:val="both"/>
            </w:pPr>
            <w:r>
              <w:rPr>
                <w:rFonts w:ascii="Times New Roman"/>
                <w:b w:val="false"/>
                <w:i w:val="false"/>
                <w:color w:val="000000"/>
                <w:sz w:val="20"/>
              </w:rPr>
              <w:t>
48,436995 79,483389</w:t>
            </w:r>
          </w:p>
          <w:bookmarkEnd w:id="372"/>
          <w:p>
            <w:pPr>
              <w:spacing w:after="20"/>
              <w:ind w:left="20"/>
              <w:jc w:val="both"/>
            </w:pPr>
            <w:r>
              <w:rPr>
                <w:rFonts w:ascii="Times New Roman"/>
                <w:b w:val="false"/>
                <w:i w:val="false"/>
                <w:color w:val="000000"/>
                <w:sz w:val="20"/>
              </w:rPr>
              <w:t>
48,481992 79,516191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Рақымжан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73"/>
          <w:p>
            <w:pPr>
              <w:spacing w:after="20"/>
              <w:ind w:left="20"/>
              <w:jc w:val="both"/>
            </w:pPr>
            <w:r>
              <w:rPr>
                <w:rFonts w:ascii="Times New Roman"/>
                <w:b w:val="false"/>
                <w:i w:val="false"/>
                <w:color w:val="000000"/>
                <w:sz w:val="20"/>
              </w:rPr>
              <w:t>
48,439363 79,542006</w:t>
            </w:r>
          </w:p>
          <w:bookmarkEnd w:id="373"/>
          <w:p>
            <w:pPr>
              <w:spacing w:after="20"/>
              <w:ind w:left="20"/>
              <w:jc w:val="both"/>
            </w:pPr>
            <w:r>
              <w:rPr>
                <w:rFonts w:ascii="Times New Roman"/>
                <w:b w:val="false"/>
                <w:i w:val="false"/>
                <w:color w:val="000000"/>
                <w:sz w:val="20"/>
              </w:rPr>
              <w:t>
48,504173 79,572932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Кабанатқан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74"/>
          <w:p>
            <w:pPr>
              <w:spacing w:after="20"/>
              <w:ind w:left="20"/>
              <w:jc w:val="both"/>
            </w:pPr>
            <w:r>
              <w:rPr>
                <w:rFonts w:ascii="Times New Roman"/>
                <w:b w:val="false"/>
                <w:i w:val="false"/>
                <w:color w:val="000000"/>
                <w:sz w:val="20"/>
              </w:rPr>
              <w:t>
48,515440 79,470764</w:t>
            </w:r>
          </w:p>
          <w:bookmarkEnd w:id="374"/>
          <w:p>
            <w:pPr>
              <w:spacing w:after="20"/>
              <w:ind w:left="20"/>
              <w:jc w:val="both"/>
            </w:pPr>
            <w:r>
              <w:rPr>
                <w:rFonts w:ascii="Times New Roman"/>
                <w:b w:val="false"/>
                <w:i w:val="false"/>
                <w:color w:val="000000"/>
                <w:sz w:val="20"/>
              </w:rPr>
              <w:t>
48,534100 79,593153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75"/>
          <w:p>
            <w:pPr>
              <w:spacing w:after="20"/>
              <w:ind w:left="20"/>
              <w:jc w:val="both"/>
            </w:pPr>
            <w:r>
              <w:rPr>
                <w:rFonts w:ascii="Times New Roman"/>
                <w:b w:val="false"/>
                <w:i w:val="false"/>
                <w:color w:val="000000"/>
                <w:sz w:val="20"/>
              </w:rPr>
              <w:t>
48,436719 79,586977</w:t>
            </w:r>
          </w:p>
          <w:bookmarkEnd w:id="375"/>
          <w:p>
            <w:pPr>
              <w:spacing w:after="20"/>
              <w:ind w:left="20"/>
              <w:jc w:val="both"/>
            </w:pPr>
            <w:r>
              <w:rPr>
                <w:rFonts w:ascii="Times New Roman"/>
                <w:b w:val="false"/>
                <w:i w:val="false"/>
                <w:color w:val="000000"/>
                <w:sz w:val="20"/>
              </w:rPr>
              <w:t>
48,538887 79,777995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76"/>
          <w:p>
            <w:pPr>
              <w:spacing w:after="20"/>
              <w:ind w:left="20"/>
              <w:jc w:val="both"/>
            </w:pPr>
            <w:r>
              <w:rPr>
                <w:rFonts w:ascii="Times New Roman"/>
                <w:b w:val="false"/>
                <w:i w:val="false"/>
                <w:color w:val="000000"/>
                <w:sz w:val="20"/>
              </w:rPr>
              <w:t>
48,719670 78,273556</w:t>
            </w:r>
          </w:p>
          <w:bookmarkEnd w:id="376"/>
          <w:p>
            <w:pPr>
              <w:spacing w:after="20"/>
              <w:ind w:left="20"/>
              <w:jc w:val="both"/>
            </w:pPr>
            <w:r>
              <w:rPr>
                <w:rFonts w:ascii="Times New Roman"/>
                <w:b w:val="false"/>
                <w:i w:val="false"/>
                <w:color w:val="000000"/>
                <w:sz w:val="20"/>
              </w:rPr>
              <w:t>
48,777328 78,201770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Айбастаубұлақ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377"/>
          <w:p>
            <w:pPr>
              <w:spacing w:after="20"/>
              <w:ind w:left="20"/>
              <w:jc w:val="both"/>
            </w:pPr>
            <w:r>
              <w:rPr>
                <w:rFonts w:ascii="Times New Roman"/>
                <w:b w:val="false"/>
                <w:i w:val="false"/>
                <w:color w:val="000000"/>
                <w:sz w:val="20"/>
              </w:rPr>
              <w:t>
48,770035 78,355368</w:t>
            </w:r>
          </w:p>
          <w:bookmarkEnd w:id="377"/>
          <w:p>
            <w:pPr>
              <w:spacing w:after="20"/>
              <w:ind w:left="20"/>
              <w:jc w:val="both"/>
            </w:pPr>
            <w:r>
              <w:rPr>
                <w:rFonts w:ascii="Times New Roman"/>
                <w:b w:val="false"/>
                <w:i w:val="false"/>
                <w:color w:val="000000"/>
                <w:sz w:val="20"/>
              </w:rPr>
              <w:t>
48,752881 78,298735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378"/>
          <w:p>
            <w:pPr>
              <w:spacing w:after="20"/>
              <w:ind w:left="20"/>
              <w:jc w:val="both"/>
            </w:pPr>
            <w:r>
              <w:rPr>
                <w:rFonts w:ascii="Times New Roman"/>
                <w:b w:val="false"/>
                <w:i w:val="false"/>
                <w:color w:val="000000"/>
                <w:sz w:val="20"/>
              </w:rPr>
              <w:t>
48,779768 78,365716</w:t>
            </w:r>
          </w:p>
          <w:bookmarkEnd w:id="378"/>
          <w:p>
            <w:pPr>
              <w:spacing w:after="20"/>
              <w:ind w:left="20"/>
              <w:jc w:val="both"/>
            </w:pPr>
            <w:r>
              <w:rPr>
                <w:rFonts w:ascii="Times New Roman"/>
                <w:b w:val="false"/>
                <w:i w:val="false"/>
                <w:color w:val="000000"/>
                <w:sz w:val="20"/>
              </w:rPr>
              <w:t>
48,760741 78,287557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Тамдымола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79"/>
          <w:p>
            <w:pPr>
              <w:spacing w:after="20"/>
              <w:ind w:left="20"/>
              <w:jc w:val="both"/>
            </w:pPr>
            <w:r>
              <w:rPr>
                <w:rFonts w:ascii="Times New Roman"/>
                <w:b w:val="false"/>
                <w:i w:val="false"/>
                <w:color w:val="000000"/>
                <w:sz w:val="20"/>
              </w:rPr>
              <w:t>
48,715583 78,236359</w:t>
            </w:r>
          </w:p>
          <w:bookmarkEnd w:id="379"/>
          <w:p>
            <w:pPr>
              <w:spacing w:after="20"/>
              <w:ind w:left="20"/>
              <w:jc w:val="both"/>
            </w:pPr>
            <w:r>
              <w:rPr>
                <w:rFonts w:ascii="Times New Roman"/>
                <w:b w:val="false"/>
                <w:i w:val="false"/>
                <w:color w:val="000000"/>
                <w:sz w:val="20"/>
              </w:rPr>
              <w:t>
48,761719 78,200416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380"/>
          <w:p>
            <w:pPr>
              <w:spacing w:after="20"/>
              <w:ind w:left="20"/>
              <w:jc w:val="both"/>
            </w:pPr>
            <w:r>
              <w:rPr>
                <w:rFonts w:ascii="Times New Roman"/>
                <w:b w:val="false"/>
                <w:i w:val="false"/>
                <w:color w:val="000000"/>
                <w:sz w:val="20"/>
              </w:rPr>
              <w:t>
48,793444 78,383206</w:t>
            </w:r>
          </w:p>
          <w:bookmarkEnd w:id="380"/>
          <w:p>
            <w:pPr>
              <w:spacing w:after="20"/>
              <w:ind w:left="20"/>
              <w:jc w:val="both"/>
            </w:pPr>
            <w:r>
              <w:rPr>
                <w:rFonts w:ascii="Times New Roman"/>
                <w:b w:val="false"/>
                <w:i w:val="false"/>
                <w:color w:val="000000"/>
                <w:sz w:val="20"/>
              </w:rPr>
              <w:t>
48,811862 78,284643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381"/>
          <w:p>
            <w:pPr>
              <w:spacing w:after="20"/>
              <w:ind w:left="20"/>
              <w:jc w:val="both"/>
            </w:pPr>
            <w:r>
              <w:rPr>
                <w:rFonts w:ascii="Times New Roman"/>
                <w:b w:val="false"/>
                <w:i w:val="false"/>
                <w:color w:val="000000"/>
                <w:sz w:val="20"/>
              </w:rPr>
              <w:t>
48,831701 78,402283</w:t>
            </w:r>
          </w:p>
          <w:bookmarkEnd w:id="381"/>
          <w:p>
            <w:pPr>
              <w:spacing w:after="20"/>
              <w:ind w:left="20"/>
              <w:jc w:val="both"/>
            </w:pPr>
            <w:r>
              <w:rPr>
                <w:rFonts w:ascii="Times New Roman"/>
                <w:b w:val="false"/>
                <w:i w:val="false"/>
                <w:color w:val="000000"/>
                <w:sz w:val="20"/>
              </w:rPr>
              <w:t>
48,801616 78,363019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382"/>
          <w:p>
            <w:pPr>
              <w:spacing w:after="20"/>
              <w:ind w:left="20"/>
              <w:jc w:val="both"/>
            </w:pPr>
            <w:r>
              <w:rPr>
                <w:rFonts w:ascii="Times New Roman"/>
                <w:b w:val="false"/>
                <w:i w:val="false"/>
                <w:color w:val="000000"/>
                <w:sz w:val="20"/>
              </w:rPr>
              <w:t>
48,759951 78,389167</w:t>
            </w:r>
          </w:p>
          <w:bookmarkEnd w:id="382"/>
          <w:p>
            <w:pPr>
              <w:spacing w:after="20"/>
              <w:ind w:left="20"/>
              <w:jc w:val="both"/>
            </w:pPr>
            <w:r>
              <w:rPr>
                <w:rFonts w:ascii="Times New Roman"/>
                <w:b w:val="false"/>
                <w:i w:val="false"/>
                <w:color w:val="000000"/>
                <w:sz w:val="20"/>
              </w:rPr>
              <w:t>
48,664212 78,379449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Құтырғанбұлақ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383"/>
          <w:p>
            <w:pPr>
              <w:spacing w:after="20"/>
              <w:ind w:left="20"/>
              <w:jc w:val="both"/>
            </w:pPr>
            <w:r>
              <w:rPr>
                <w:rFonts w:ascii="Times New Roman"/>
                <w:b w:val="false"/>
                <w:i w:val="false"/>
                <w:color w:val="000000"/>
                <w:sz w:val="20"/>
              </w:rPr>
              <w:t>
48,771308 78,373258</w:t>
            </w:r>
          </w:p>
          <w:bookmarkEnd w:id="383"/>
          <w:p>
            <w:pPr>
              <w:spacing w:after="20"/>
              <w:ind w:left="20"/>
              <w:jc w:val="both"/>
            </w:pPr>
            <w:r>
              <w:rPr>
                <w:rFonts w:ascii="Times New Roman"/>
                <w:b w:val="false"/>
                <w:i w:val="false"/>
                <w:color w:val="000000"/>
                <w:sz w:val="20"/>
              </w:rPr>
              <w:t>
48,732046 78,331341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Құсайынбұлақ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384"/>
          <w:p>
            <w:pPr>
              <w:spacing w:after="20"/>
              <w:ind w:left="20"/>
              <w:jc w:val="both"/>
            </w:pPr>
            <w:r>
              <w:rPr>
                <w:rFonts w:ascii="Times New Roman"/>
                <w:b w:val="false"/>
                <w:i w:val="false"/>
                <w:color w:val="000000"/>
                <w:sz w:val="20"/>
              </w:rPr>
              <w:t>
48,702369 78,267154</w:t>
            </w:r>
          </w:p>
          <w:bookmarkEnd w:id="384"/>
          <w:p>
            <w:pPr>
              <w:spacing w:after="20"/>
              <w:ind w:left="20"/>
              <w:jc w:val="both"/>
            </w:pPr>
            <w:r>
              <w:rPr>
                <w:rFonts w:ascii="Times New Roman"/>
                <w:b w:val="false"/>
                <w:i w:val="false"/>
                <w:color w:val="000000"/>
                <w:sz w:val="20"/>
              </w:rPr>
              <w:t>
48,690355 78,346253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85"/>
          <w:p>
            <w:pPr>
              <w:spacing w:after="20"/>
              <w:ind w:left="20"/>
              <w:jc w:val="both"/>
            </w:pPr>
            <w:r>
              <w:rPr>
                <w:rFonts w:ascii="Times New Roman"/>
                <w:b w:val="false"/>
                <w:i w:val="false"/>
                <w:color w:val="000000"/>
                <w:sz w:val="20"/>
              </w:rPr>
              <w:t>
48,707259 78,443273</w:t>
            </w:r>
          </w:p>
          <w:bookmarkEnd w:id="385"/>
          <w:p>
            <w:pPr>
              <w:spacing w:after="20"/>
              <w:ind w:left="20"/>
              <w:jc w:val="both"/>
            </w:pPr>
            <w:r>
              <w:rPr>
                <w:rFonts w:ascii="Times New Roman"/>
                <w:b w:val="false"/>
                <w:i w:val="false"/>
                <w:color w:val="000000"/>
                <w:sz w:val="20"/>
              </w:rPr>
              <w:t>
48,668771 78,378328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Ақтомар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86"/>
          <w:p>
            <w:pPr>
              <w:spacing w:after="20"/>
              <w:ind w:left="20"/>
              <w:jc w:val="both"/>
            </w:pPr>
            <w:r>
              <w:rPr>
                <w:rFonts w:ascii="Times New Roman"/>
                <w:b w:val="false"/>
                <w:i w:val="false"/>
                <w:color w:val="000000"/>
                <w:sz w:val="20"/>
              </w:rPr>
              <w:t>
48,705966 78,258325</w:t>
            </w:r>
          </w:p>
          <w:bookmarkEnd w:id="386"/>
          <w:p>
            <w:pPr>
              <w:spacing w:after="20"/>
              <w:ind w:left="20"/>
              <w:jc w:val="both"/>
            </w:pPr>
            <w:r>
              <w:rPr>
                <w:rFonts w:ascii="Times New Roman"/>
                <w:b w:val="false"/>
                <w:i w:val="false"/>
                <w:color w:val="000000"/>
                <w:sz w:val="20"/>
              </w:rPr>
              <w:t>
48,672632 78,264571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Байқошқар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87"/>
          <w:p>
            <w:pPr>
              <w:spacing w:after="20"/>
              <w:ind w:left="20"/>
              <w:jc w:val="both"/>
            </w:pPr>
            <w:r>
              <w:rPr>
                <w:rFonts w:ascii="Times New Roman"/>
                <w:b w:val="false"/>
                <w:i w:val="false"/>
                <w:color w:val="000000"/>
                <w:sz w:val="20"/>
              </w:rPr>
              <w:t>
48,698140 78,818306</w:t>
            </w:r>
          </w:p>
          <w:bookmarkEnd w:id="387"/>
          <w:p>
            <w:pPr>
              <w:spacing w:after="20"/>
              <w:ind w:left="20"/>
              <w:jc w:val="both"/>
            </w:pPr>
            <w:r>
              <w:rPr>
                <w:rFonts w:ascii="Times New Roman"/>
                <w:b w:val="false"/>
                <w:i w:val="false"/>
                <w:color w:val="000000"/>
                <w:sz w:val="20"/>
              </w:rPr>
              <w:t>
48,450207 78,736680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Шатқалан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88"/>
          <w:p>
            <w:pPr>
              <w:spacing w:after="20"/>
              <w:ind w:left="20"/>
              <w:jc w:val="both"/>
            </w:pPr>
            <w:r>
              <w:rPr>
                <w:rFonts w:ascii="Times New Roman"/>
                <w:b w:val="false"/>
                <w:i w:val="false"/>
                <w:color w:val="000000"/>
                <w:sz w:val="20"/>
              </w:rPr>
              <w:t>
48,793773 78,725891</w:t>
            </w:r>
          </w:p>
          <w:bookmarkEnd w:id="388"/>
          <w:p>
            <w:pPr>
              <w:spacing w:after="20"/>
              <w:ind w:left="20"/>
              <w:jc w:val="both"/>
            </w:pPr>
            <w:r>
              <w:rPr>
                <w:rFonts w:ascii="Times New Roman"/>
                <w:b w:val="false"/>
                <w:i w:val="false"/>
                <w:color w:val="000000"/>
                <w:sz w:val="20"/>
              </w:rPr>
              <w:t>
48,669976 78,724839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Ащылымрек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389"/>
          <w:p>
            <w:pPr>
              <w:spacing w:after="20"/>
              <w:ind w:left="20"/>
              <w:jc w:val="both"/>
            </w:pPr>
            <w:r>
              <w:rPr>
                <w:rFonts w:ascii="Times New Roman"/>
                <w:b w:val="false"/>
                <w:i w:val="false"/>
                <w:color w:val="000000"/>
                <w:sz w:val="20"/>
              </w:rPr>
              <w:t>
48,728328 78,730144</w:t>
            </w:r>
          </w:p>
          <w:bookmarkEnd w:id="389"/>
          <w:p>
            <w:pPr>
              <w:spacing w:after="20"/>
              <w:ind w:left="20"/>
              <w:jc w:val="both"/>
            </w:pPr>
            <w:r>
              <w:rPr>
                <w:rFonts w:ascii="Times New Roman"/>
                <w:b w:val="false"/>
                <w:i w:val="false"/>
                <w:color w:val="000000"/>
                <w:sz w:val="20"/>
              </w:rPr>
              <w:t>
48,732151 78,767356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90"/>
          <w:p>
            <w:pPr>
              <w:spacing w:after="20"/>
              <w:ind w:left="20"/>
              <w:jc w:val="both"/>
            </w:pPr>
            <w:r>
              <w:rPr>
                <w:rFonts w:ascii="Times New Roman"/>
                <w:b w:val="false"/>
                <w:i w:val="false"/>
                <w:color w:val="000000"/>
                <w:sz w:val="20"/>
              </w:rPr>
              <w:t>
48,762644 78,801076</w:t>
            </w:r>
          </w:p>
          <w:bookmarkEnd w:id="390"/>
          <w:p>
            <w:pPr>
              <w:spacing w:after="20"/>
              <w:ind w:left="20"/>
              <w:jc w:val="both"/>
            </w:pPr>
            <w:r>
              <w:rPr>
                <w:rFonts w:ascii="Times New Roman"/>
                <w:b w:val="false"/>
                <w:i w:val="false"/>
                <w:color w:val="000000"/>
                <w:sz w:val="20"/>
              </w:rPr>
              <w:t>
48,763971 78,762047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Жангон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391"/>
          <w:p>
            <w:pPr>
              <w:spacing w:after="20"/>
              <w:ind w:left="20"/>
              <w:jc w:val="both"/>
            </w:pPr>
            <w:r>
              <w:rPr>
                <w:rFonts w:ascii="Times New Roman"/>
                <w:b w:val="false"/>
                <w:i w:val="false"/>
                <w:color w:val="000000"/>
                <w:sz w:val="20"/>
              </w:rPr>
              <w:t>
48,759455 78,825804</w:t>
            </w:r>
          </w:p>
          <w:bookmarkEnd w:id="391"/>
          <w:p>
            <w:pPr>
              <w:spacing w:after="20"/>
              <w:ind w:left="20"/>
              <w:jc w:val="both"/>
            </w:pPr>
            <w:r>
              <w:rPr>
                <w:rFonts w:ascii="Times New Roman"/>
                <w:b w:val="false"/>
                <w:i w:val="false"/>
                <w:color w:val="000000"/>
                <w:sz w:val="20"/>
              </w:rPr>
              <w:t>
48,734187 78,767751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392"/>
          <w:p>
            <w:pPr>
              <w:spacing w:after="20"/>
              <w:ind w:left="20"/>
              <w:jc w:val="both"/>
            </w:pPr>
            <w:r>
              <w:rPr>
                <w:rFonts w:ascii="Times New Roman"/>
                <w:b w:val="false"/>
                <w:i w:val="false"/>
                <w:color w:val="000000"/>
                <w:sz w:val="20"/>
              </w:rPr>
              <w:t>
48,721031 78,930676</w:t>
            </w:r>
          </w:p>
          <w:bookmarkEnd w:id="392"/>
          <w:p>
            <w:pPr>
              <w:spacing w:after="20"/>
              <w:ind w:left="20"/>
              <w:jc w:val="both"/>
            </w:pPr>
            <w:r>
              <w:rPr>
                <w:rFonts w:ascii="Times New Roman"/>
                <w:b w:val="false"/>
                <w:i w:val="false"/>
                <w:color w:val="000000"/>
                <w:sz w:val="20"/>
              </w:rPr>
              <w:t>
48,704835 78,749126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Кеңқоныс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393"/>
          <w:p>
            <w:pPr>
              <w:spacing w:after="20"/>
              <w:ind w:left="20"/>
              <w:jc w:val="both"/>
            </w:pPr>
            <w:r>
              <w:rPr>
                <w:rFonts w:ascii="Times New Roman"/>
                <w:b w:val="false"/>
                <w:i w:val="false"/>
                <w:color w:val="000000"/>
                <w:sz w:val="20"/>
              </w:rPr>
              <w:t>
48,639524 78,622651</w:t>
            </w:r>
          </w:p>
          <w:bookmarkEnd w:id="393"/>
          <w:p>
            <w:pPr>
              <w:spacing w:after="20"/>
              <w:ind w:left="20"/>
              <w:jc w:val="both"/>
            </w:pPr>
            <w:r>
              <w:rPr>
                <w:rFonts w:ascii="Times New Roman"/>
                <w:b w:val="false"/>
                <w:i w:val="false"/>
                <w:color w:val="000000"/>
                <w:sz w:val="20"/>
              </w:rPr>
              <w:t>
48,597343 78,680891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Беркамбай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394"/>
          <w:p>
            <w:pPr>
              <w:spacing w:after="20"/>
              <w:ind w:left="20"/>
              <w:jc w:val="both"/>
            </w:pPr>
            <w:r>
              <w:rPr>
                <w:rFonts w:ascii="Times New Roman"/>
                <w:b w:val="false"/>
                <w:i w:val="false"/>
                <w:color w:val="000000"/>
                <w:sz w:val="20"/>
              </w:rPr>
              <w:t>
48,618405 78,552927</w:t>
            </w:r>
          </w:p>
          <w:bookmarkEnd w:id="394"/>
          <w:p>
            <w:pPr>
              <w:spacing w:after="20"/>
              <w:ind w:left="20"/>
              <w:jc w:val="both"/>
            </w:pPr>
            <w:r>
              <w:rPr>
                <w:rFonts w:ascii="Times New Roman"/>
                <w:b w:val="false"/>
                <w:i w:val="false"/>
                <w:color w:val="000000"/>
                <w:sz w:val="20"/>
              </w:rPr>
              <w:t>
48,639524 78,622651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Жортасбұлақ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95"/>
          <w:p>
            <w:pPr>
              <w:spacing w:after="20"/>
              <w:ind w:left="20"/>
              <w:jc w:val="both"/>
            </w:pPr>
            <w:r>
              <w:rPr>
                <w:rFonts w:ascii="Times New Roman"/>
                <w:b w:val="false"/>
                <w:i w:val="false"/>
                <w:color w:val="000000"/>
                <w:sz w:val="20"/>
              </w:rPr>
              <w:t>
48,601445 78,610828</w:t>
            </w:r>
          </w:p>
          <w:bookmarkEnd w:id="395"/>
          <w:p>
            <w:pPr>
              <w:spacing w:after="20"/>
              <w:ind w:left="20"/>
              <w:jc w:val="both"/>
            </w:pPr>
            <w:r>
              <w:rPr>
                <w:rFonts w:ascii="Times New Roman"/>
                <w:b w:val="false"/>
                <w:i w:val="false"/>
                <w:color w:val="000000"/>
                <w:sz w:val="20"/>
              </w:rPr>
              <w:t>
48,607472 78,667956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96"/>
          <w:p>
            <w:pPr>
              <w:spacing w:after="20"/>
              <w:ind w:left="20"/>
              <w:jc w:val="both"/>
            </w:pPr>
            <w:r>
              <w:rPr>
                <w:rFonts w:ascii="Times New Roman"/>
                <w:b w:val="false"/>
                <w:i w:val="false"/>
                <w:color w:val="000000"/>
                <w:sz w:val="20"/>
              </w:rPr>
              <w:t>
48,588595 78,630087</w:t>
            </w:r>
          </w:p>
          <w:bookmarkEnd w:id="396"/>
          <w:p>
            <w:pPr>
              <w:spacing w:after="20"/>
              <w:ind w:left="20"/>
              <w:jc w:val="both"/>
            </w:pPr>
            <w:r>
              <w:rPr>
                <w:rFonts w:ascii="Times New Roman"/>
                <w:b w:val="false"/>
                <w:i w:val="false"/>
                <w:color w:val="000000"/>
                <w:sz w:val="20"/>
              </w:rPr>
              <w:t>
48,605831 78,659335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Бейсембайбұлақ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397"/>
          <w:p>
            <w:pPr>
              <w:spacing w:after="20"/>
              <w:ind w:left="20"/>
              <w:jc w:val="both"/>
            </w:pPr>
            <w:r>
              <w:rPr>
                <w:rFonts w:ascii="Times New Roman"/>
                <w:b w:val="false"/>
                <w:i w:val="false"/>
                <w:color w:val="000000"/>
                <w:sz w:val="20"/>
              </w:rPr>
              <w:t>
48,643795 78,567209</w:t>
            </w:r>
          </w:p>
          <w:bookmarkEnd w:id="397"/>
          <w:p>
            <w:pPr>
              <w:spacing w:after="20"/>
              <w:ind w:left="20"/>
              <w:jc w:val="both"/>
            </w:pPr>
            <w:r>
              <w:rPr>
                <w:rFonts w:ascii="Times New Roman"/>
                <w:b w:val="false"/>
                <w:i w:val="false"/>
                <w:color w:val="000000"/>
                <w:sz w:val="20"/>
              </w:rPr>
              <w:t>
48,639524 78,622651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98"/>
          <w:p>
            <w:pPr>
              <w:spacing w:after="20"/>
              <w:ind w:left="20"/>
              <w:jc w:val="both"/>
            </w:pPr>
            <w:r>
              <w:rPr>
                <w:rFonts w:ascii="Times New Roman"/>
                <w:b w:val="false"/>
                <w:i w:val="false"/>
                <w:color w:val="000000"/>
                <w:sz w:val="20"/>
              </w:rPr>
              <w:t>
48,724753 78,625013</w:t>
            </w:r>
          </w:p>
          <w:bookmarkEnd w:id="398"/>
          <w:p>
            <w:pPr>
              <w:spacing w:after="20"/>
              <w:ind w:left="20"/>
              <w:jc w:val="both"/>
            </w:pPr>
            <w:r>
              <w:rPr>
                <w:rFonts w:ascii="Times New Roman"/>
                <w:b w:val="false"/>
                <w:i w:val="false"/>
                <w:color w:val="000000"/>
                <w:sz w:val="20"/>
              </w:rPr>
              <w:t>
48,638051 78,634775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Күнтуған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99"/>
          <w:p>
            <w:pPr>
              <w:spacing w:after="20"/>
              <w:ind w:left="20"/>
              <w:jc w:val="both"/>
            </w:pPr>
            <w:r>
              <w:rPr>
                <w:rFonts w:ascii="Times New Roman"/>
                <w:b w:val="false"/>
                <w:i w:val="false"/>
                <w:color w:val="000000"/>
                <w:sz w:val="20"/>
              </w:rPr>
              <w:t>
48,632295 78,509895</w:t>
            </w:r>
          </w:p>
          <w:bookmarkEnd w:id="399"/>
          <w:p>
            <w:pPr>
              <w:spacing w:after="20"/>
              <w:ind w:left="20"/>
              <w:jc w:val="both"/>
            </w:pPr>
            <w:r>
              <w:rPr>
                <w:rFonts w:ascii="Times New Roman"/>
                <w:b w:val="false"/>
                <w:i w:val="false"/>
                <w:color w:val="000000"/>
                <w:sz w:val="20"/>
              </w:rPr>
              <w:t>
48,679543 78,59518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400"/>
          <w:p>
            <w:pPr>
              <w:spacing w:after="20"/>
              <w:ind w:left="20"/>
              <w:jc w:val="both"/>
            </w:pPr>
            <w:r>
              <w:rPr>
                <w:rFonts w:ascii="Times New Roman"/>
                <w:b w:val="false"/>
                <w:i w:val="false"/>
                <w:color w:val="000000"/>
                <w:sz w:val="20"/>
              </w:rPr>
              <w:t>
48,720578 78,679594</w:t>
            </w:r>
          </w:p>
          <w:bookmarkEnd w:id="400"/>
          <w:p>
            <w:pPr>
              <w:spacing w:after="20"/>
              <w:ind w:left="20"/>
              <w:jc w:val="both"/>
            </w:pPr>
            <w:r>
              <w:rPr>
                <w:rFonts w:ascii="Times New Roman"/>
                <w:b w:val="false"/>
                <w:i w:val="false"/>
                <w:color w:val="000000"/>
                <w:sz w:val="20"/>
              </w:rPr>
              <w:t>
48,650848 78,627408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401"/>
          <w:p>
            <w:pPr>
              <w:spacing w:after="20"/>
              <w:ind w:left="20"/>
              <w:jc w:val="both"/>
            </w:pPr>
            <w:r>
              <w:rPr>
                <w:rFonts w:ascii="Times New Roman"/>
                <w:b w:val="false"/>
                <w:i w:val="false"/>
                <w:color w:val="000000"/>
                <w:sz w:val="20"/>
              </w:rPr>
              <w:t>
48,597075 78,577434</w:t>
            </w:r>
          </w:p>
          <w:bookmarkEnd w:id="401"/>
          <w:p>
            <w:pPr>
              <w:spacing w:after="20"/>
              <w:ind w:left="20"/>
              <w:jc w:val="both"/>
            </w:pPr>
            <w:r>
              <w:rPr>
                <w:rFonts w:ascii="Times New Roman"/>
                <w:b w:val="false"/>
                <w:i w:val="false"/>
                <w:color w:val="000000"/>
                <w:sz w:val="20"/>
              </w:rPr>
              <w:t>
48,573761 78,690874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Шиелібұақ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402"/>
          <w:p>
            <w:pPr>
              <w:spacing w:after="20"/>
              <w:ind w:left="20"/>
              <w:jc w:val="both"/>
            </w:pPr>
            <w:r>
              <w:rPr>
                <w:rFonts w:ascii="Times New Roman"/>
                <w:b w:val="false"/>
                <w:i w:val="false"/>
                <w:color w:val="000000"/>
                <w:sz w:val="20"/>
              </w:rPr>
              <w:t>
48,545672 78,647433</w:t>
            </w:r>
          </w:p>
          <w:bookmarkEnd w:id="402"/>
          <w:p>
            <w:pPr>
              <w:spacing w:after="20"/>
              <w:ind w:left="20"/>
              <w:jc w:val="both"/>
            </w:pPr>
            <w:r>
              <w:rPr>
                <w:rFonts w:ascii="Times New Roman"/>
                <w:b w:val="false"/>
                <w:i w:val="false"/>
                <w:color w:val="000000"/>
                <w:sz w:val="20"/>
              </w:rPr>
              <w:t>
48,544412 78,706691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403"/>
          <w:p>
            <w:pPr>
              <w:spacing w:after="20"/>
              <w:ind w:left="20"/>
              <w:jc w:val="both"/>
            </w:pPr>
            <w:r>
              <w:rPr>
                <w:rFonts w:ascii="Times New Roman"/>
                <w:b w:val="false"/>
                <w:i w:val="false"/>
                <w:color w:val="000000"/>
                <w:sz w:val="20"/>
              </w:rPr>
              <w:t>
48,537758 78,629265</w:t>
            </w:r>
          </w:p>
          <w:bookmarkEnd w:id="403"/>
          <w:p>
            <w:pPr>
              <w:spacing w:after="20"/>
              <w:ind w:left="20"/>
              <w:jc w:val="both"/>
            </w:pPr>
            <w:r>
              <w:rPr>
                <w:rFonts w:ascii="Times New Roman"/>
                <w:b w:val="false"/>
                <w:i w:val="false"/>
                <w:color w:val="000000"/>
                <w:sz w:val="20"/>
              </w:rPr>
              <w:t>
48,499849 78,713256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404"/>
          <w:p>
            <w:pPr>
              <w:spacing w:after="20"/>
              <w:ind w:left="20"/>
              <w:jc w:val="both"/>
            </w:pPr>
            <w:r>
              <w:rPr>
                <w:rFonts w:ascii="Times New Roman"/>
                <w:b w:val="false"/>
                <w:i w:val="false"/>
                <w:color w:val="000000"/>
                <w:sz w:val="20"/>
              </w:rPr>
              <w:t>
48,620776 78,775821</w:t>
            </w:r>
          </w:p>
          <w:bookmarkEnd w:id="404"/>
          <w:p>
            <w:pPr>
              <w:spacing w:after="20"/>
              <w:ind w:left="20"/>
              <w:jc w:val="both"/>
            </w:pPr>
            <w:r>
              <w:rPr>
                <w:rFonts w:ascii="Times New Roman"/>
                <w:b w:val="false"/>
                <w:i w:val="false"/>
                <w:color w:val="000000"/>
                <w:sz w:val="20"/>
              </w:rPr>
              <w:t>
48,549468 78,703685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405"/>
          <w:p>
            <w:pPr>
              <w:spacing w:after="20"/>
              <w:ind w:left="20"/>
              <w:jc w:val="both"/>
            </w:pPr>
            <w:r>
              <w:rPr>
                <w:rFonts w:ascii="Times New Roman"/>
                <w:b w:val="false"/>
                <w:i w:val="false"/>
                <w:color w:val="000000"/>
                <w:sz w:val="20"/>
              </w:rPr>
              <w:t>
48,694353 78,829115</w:t>
            </w:r>
          </w:p>
          <w:bookmarkEnd w:id="405"/>
          <w:p>
            <w:pPr>
              <w:spacing w:after="20"/>
              <w:ind w:left="20"/>
              <w:jc w:val="both"/>
            </w:pPr>
            <w:r>
              <w:rPr>
                <w:rFonts w:ascii="Times New Roman"/>
                <w:b w:val="false"/>
                <w:i w:val="false"/>
                <w:color w:val="000000"/>
                <w:sz w:val="20"/>
              </w:rPr>
              <w:t>
48,620776 78,77582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Дильда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406"/>
          <w:p>
            <w:pPr>
              <w:spacing w:after="20"/>
              <w:ind w:left="20"/>
              <w:jc w:val="both"/>
            </w:pPr>
            <w:r>
              <w:rPr>
                <w:rFonts w:ascii="Times New Roman"/>
                <w:b w:val="false"/>
                <w:i w:val="false"/>
                <w:color w:val="000000"/>
                <w:sz w:val="20"/>
              </w:rPr>
              <w:t>
48,667542 78,890056</w:t>
            </w:r>
          </w:p>
          <w:bookmarkEnd w:id="406"/>
          <w:p>
            <w:pPr>
              <w:spacing w:after="20"/>
              <w:ind w:left="20"/>
              <w:jc w:val="both"/>
            </w:pPr>
            <w:r>
              <w:rPr>
                <w:rFonts w:ascii="Times New Roman"/>
                <w:b w:val="false"/>
                <w:i w:val="false"/>
                <w:color w:val="000000"/>
                <w:sz w:val="20"/>
              </w:rPr>
              <w:t>
48,630339 78,779144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407"/>
          <w:p>
            <w:pPr>
              <w:spacing w:after="20"/>
              <w:ind w:left="20"/>
              <w:jc w:val="both"/>
            </w:pPr>
            <w:r>
              <w:rPr>
                <w:rFonts w:ascii="Times New Roman"/>
                <w:b w:val="false"/>
                <w:i w:val="false"/>
                <w:color w:val="000000"/>
                <w:sz w:val="20"/>
              </w:rPr>
              <w:t>
48,649792 78,957798</w:t>
            </w:r>
          </w:p>
          <w:bookmarkEnd w:id="407"/>
          <w:p>
            <w:pPr>
              <w:spacing w:after="20"/>
              <w:ind w:left="20"/>
              <w:jc w:val="both"/>
            </w:pPr>
            <w:r>
              <w:rPr>
                <w:rFonts w:ascii="Times New Roman"/>
                <w:b w:val="false"/>
                <w:i w:val="false"/>
                <w:color w:val="000000"/>
                <w:sz w:val="20"/>
              </w:rPr>
              <w:t>
48,620776 78,775821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408"/>
          <w:p>
            <w:pPr>
              <w:spacing w:after="20"/>
              <w:ind w:left="20"/>
              <w:jc w:val="both"/>
            </w:pPr>
            <w:r>
              <w:rPr>
                <w:rFonts w:ascii="Times New Roman"/>
                <w:b w:val="false"/>
                <w:i w:val="false"/>
                <w:color w:val="000000"/>
                <w:sz w:val="20"/>
              </w:rPr>
              <w:t>
48,533572 78,757810</w:t>
            </w:r>
          </w:p>
          <w:bookmarkEnd w:id="408"/>
          <w:p>
            <w:pPr>
              <w:spacing w:after="20"/>
              <w:ind w:left="20"/>
              <w:jc w:val="both"/>
            </w:pPr>
            <w:r>
              <w:rPr>
                <w:rFonts w:ascii="Times New Roman"/>
                <w:b w:val="false"/>
                <w:i w:val="false"/>
                <w:color w:val="000000"/>
                <w:sz w:val="20"/>
              </w:rPr>
              <w:t>
48,514515 78,718336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409"/>
          <w:p>
            <w:pPr>
              <w:spacing w:after="20"/>
              <w:ind w:left="20"/>
              <w:jc w:val="both"/>
            </w:pPr>
            <w:r>
              <w:rPr>
                <w:rFonts w:ascii="Times New Roman"/>
                <w:b w:val="false"/>
                <w:i w:val="false"/>
                <w:color w:val="000000"/>
                <w:sz w:val="20"/>
              </w:rPr>
              <w:t>
48,596098 78,880347</w:t>
            </w:r>
          </w:p>
          <w:bookmarkEnd w:id="409"/>
          <w:p>
            <w:pPr>
              <w:spacing w:after="20"/>
              <w:ind w:left="20"/>
              <w:jc w:val="both"/>
            </w:pPr>
            <w:r>
              <w:rPr>
                <w:rFonts w:ascii="Times New Roman"/>
                <w:b w:val="false"/>
                <w:i w:val="false"/>
                <w:color w:val="000000"/>
                <w:sz w:val="20"/>
              </w:rPr>
              <w:t>
48,533572 78,757810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Қазбала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410"/>
          <w:p>
            <w:pPr>
              <w:spacing w:after="20"/>
              <w:ind w:left="20"/>
              <w:jc w:val="both"/>
            </w:pPr>
            <w:r>
              <w:rPr>
                <w:rFonts w:ascii="Times New Roman"/>
                <w:b w:val="false"/>
                <w:i w:val="false"/>
                <w:color w:val="000000"/>
                <w:sz w:val="20"/>
              </w:rPr>
              <w:t>
48,512127 78,814894</w:t>
            </w:r>
          </w:p>
          <w:bookmarkEnd w:id="410"/>
          <w:p>
            <w:pPr>
              <w:spacing w:after="20"/>
              <w:ind w:left="20"/>
              <w:jc w:val="both"/>
            </w:pPr>
            <w:r>
              <w:rPr>
                <w:rFonts w:ascii="Times New Roman"/>
                <w:b w:val="false"/>
                <w:i w:val="false"/>
                <w:color w:val="000000"/>
                <w:sz w:val="20"/>
              </w:rPr>
              <w:t>
48,533572 78,757810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411"/>
          <w:p>
            <w:pPr>
              <w:spacing w:after="20"/>
              <w:ind w:left="20"/>
              <w:jc w:val="both"/>
            </w:pPr>
            <w:r>
              <w:rPr>
                <w:rFonts w:ascii="Times New Roman"/>
                <w:b w:val="false"/>
                <w:i w:val="false"/>
                <w:color w:val="000000"/>
                <w:sz w:val="20"/>
              </w:rPr>
              <w:t>
48,493004 78,826509</w:t>
            </w:r>
          </w:p>
          <w:bookmarkEnd w:id="411"/>
          <w:p>
            <w:pPr>
              <w:spacing w:after="20"/>
              <w:ind w:left="20"/>
              <w:jc w:val="both"/>
            </w:pPr>
            <w:r>
              <w:rPr>
                <w:rFonts w:ascii="Times New Roman"/>
                <w:b w:val="false"/>
                <w:i w:val="false"/>
                <w:color w:val="000000"/>
                <w:sz w:val="20"/>
              </w:rPr>
              <w:t>
48,451395 78,800593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Бақанас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412"/>
          <w:p>
            <w:pPr>
              <w:spacing w:after="20"/>
              <w:ind w:left="20"/>
              <w:jc w:val="both"/>
            </w:pPr>
            <w:r>
              <w:rPr>
                <w:rFonts w:ascii="Times New Roman"/>
                <w:b w:val="false"/>
                <w:i w:val="false"/>
                <w:color w:val="000000"/>
                <w:sz w:val="20"/>
              </w:rPr>
              <w:t>
48,522114 79,010146</w:t>
            </w:r>
          </w:p>
          <w:bookmarkEnd w:id="412"/>
          <w:p>
            <w:pPr>
              <w:spacing w:after="20"/>
              <w:ind w:left="20"/>
              <w:jc w:val="both"/>
            </w:pPr>
            <w:r>
              <w:rPr>
                <w:rFonts w:ascii="Times New Roman"/>
                <w:b w:val="false"/>
                <w:i w:val="false"/>
                <w:color w:val="000000"/>
                <w:sz w:val="20"/>
              </w:rPr>
              <w:t>
48,438655 78,842966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413"/>
          <w:p>
            <w:pPr>
              <w:spacing w:after="20"/>
              <w:ind w:left="20"/>
              <w:jc w:val="both"/>
            </w:pPr>
            <w:r>
              <w:rPr>
                <w:rFonts w:ascii="Times New Roman"/>
                <w:b w:val="false"/>
                <w:i w:val="false"/>
                <w:color w:val="000000"/>
                <w:sz w:val="20"/>
              </w:rPr>
              <w:t>
48,558416 79,297160</w:t>
            </w:r>
          </w:p>
          <w:bookmarkEnd w:id="413"/>
          <w:p>
            <w:pPr>
              <w:spacing w:after="20"/>
              <w:ind w:left="20"/>
              <w:jc w:val="both"/>
            </w:pPr>
            <w:r>
              <w:rPr>
                <w:rFonts w:ascii="Times New Roman"/>
                <w:b w:val="false"/>
                <w:i w:val="false"/>
                <w:color w:val="000000"/>
                <w:sz w:val="20"/>
              </w:rPr>
              <w:t>
48,522114 79,010146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414"/>
          <w:p>
            <w:pPr>
              <w:spacing w:after="20"/>
              <w:ind w:left="20"/>
              <w:jc w:val="both"/>
            </w:pPr>
            <w:r>
              <w:rPr>
                <w:rFonts w:ascii="Times New Roman"/>
                <w:b w:val="false"/>
                <w:i w:val="false"/>
                <w:color w:val="000000"/>
                <w:sz w:val="20"/>
              </w:rPr>
              <w:t>
48,659502 79,104542</w:t>
            </w:r>
          </w:p>
          <w:bookmarkEnd w:id="414"/>
          <w:p>
            <w:pPr>
              <w:spacing w:after="20"/>
              <w:ind w:left="20"/>
              <w:jc w:val="both"/>
            </w:pPr>
            <w:r>
              <w:rPr>
                <w:rFonts w:ascii="Times New Roman"/>
                <w:b w:val="false"/>
                <w:i w:val="false"/>
                <w:color w:val="000000"/>
                <w:sz w:val="20"/>
              </w:rPr>
              <w:t>
48,583976 79,107795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Итарқа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415"/>
          <w:p>
            <w:pPr>
              <w:spacing w:after="20"/>
              <w:ind w:left="20"/>
              <w:jc w:val="both"/>
            </w:pPr>
            <w:r>
              <w:rPr>
                <w:rFonts w:ascii="Times New Roman"/>
                <w:b w:val="false"/>
                <w:i w:val="false"/>
                <w:color w:val="000000"/>
                <w:sz w:val="20"/>
              </w:rPr>
              <w:t>
48,650626 79,117496</w:t>
            </w:r>
          </w:p>
          <w:bookmarkEnd w:id="415"/>
          <w:p>
            <w:pPr>
              <w:spacing w:after="20"/>
              <w:ind w:left="20"/>
              <w:jc w:val="both"/>
            </w:pPr>
            <w:r>
              <w:rPr>
                <w:rFonts w:ascii="Times New Roman"/>
                <w:b w:val="false"/>
                <w:i w:val="false"/>
                <w:color w:val="000000"/>
                <w:sz w:val="20"/>
              </w:rPr>
              <w:t>
48,620142 79,101418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16"/>
          <w:p>
            <w:pPr>
              <w:spacing w:after="20"/>
              <w:ind w:left="20"/>
              <w:jc w:val="both"/>
            </w:pPr>
            <w:r>
              <w:rPr>
                <w:rFonts w:ascii="Times New Roman"/>
                <w:b w:val="false"/>
                <w:i w:val="false"/>
                <w:color w:val="000000"/>
                <w:sz w:val="20"/>
              </w:rPr>
              <w:t>
48,622956 79,042118</w:t>
            </w:r>
          </w:p>
          <w:bookmarkEnd w:id="416"/>
          <w:p>
            <w:pPr>
              <w:spacing w:after="20"/>
              <w:ind w:left="20"/>
              <w:jc w:val="both"/>
            </w:pPr>
            <w:r>
              <w:rPr>
                <w:rFonts w:ascii="Times New Roman"/>
                <w:b w:val="false"/>
                <w:i w:val="false"/>
                <w:color w:val="000000"/>
                <w:sz w:val="20"/>
              </w:rPr>
              <w:t>
48,569647 79,075885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Дусенбайтуған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417"/>
          <w:p>
            <w:pPr>
              <w:spacing w:after="20"/>
              <w:ind w:left="20"/>
              <w:jc w:val="both"/>
            </w:pPr>
            <w:r>
              <w:rPr>
                <w:rFonts w:ascii="Times New Roman"/>
                <w:b w:val="false"/>
                <w:i w:val="false"/>
                <w:color w:val="000000"/>
                <w:sz w:val="20"/>
              </w:rPr>
              <w:t>
48,612851 79,067943</w:t>
            </w:r>
          </w:p>
          <w:bookmarkEnd w:id="417"/>
          <w:p>
            <w:pPr>
              <w:spacing w:after="20"/>
              <w:ind w:left="20"/>
              <w:jc w:val="both"/>
            </w:pPr>
            <w:r>
              <w:rPr>
                <w:rFonts w:ascii="Times New Roman"/>
                <w:b w:val="false"/>
                <w:i w:val="false"/>
                <w:color w:val="000000"/>
                <w:sz w:val="20"/>
              </w:rPr>
              <w:t>
48,588377 79,069192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418"/>
          <w:p>
            <w:pPr>
              <w:spacing w:after="20"/>
              <w:ind w:left="20"/>
              <w:jc w:val="both"/>
            </w:pPr>
            <w:r>
              <w:rPr>
                <w:rFonts w:ascii="Times New Roman"/>
                <w:b w:val="false"/>
                <w:i w:val="false"/>
                <w:color w:val="000000"/>
                <w:sz w:val="20"/>
              </w:rPr>
              <w:t>
48,565955 79,131572</w:t>
            </w:r>
          </w:p>
          <w:bookmarkEnd w:id="418"/>
          <w:p>
            <w:pPr>
              <w:spacing w:after="20"/>
              <w:ind w:left="20"/>
              <w:jc w:val="both"/>
            </w:pPr>
            <w:r>
              <w:rPr>
                <w:rFonts w:ascii="Times New Roman"/>
                <w:b w:val="false"/>
                <w:i w:val="false"/>
                <w:color w:val="000000"/>
                <w:sz w:val="20"/>
              </w:rPr>
              <w:t>
48,583203 79,112142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Қызылөзен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419"/>
          <w:p>
            <w:pPr>
              <w:spacing w:after="20"/>
              <w:ind w:left="20"/>
              <w:jc w:val="both"/>
            </w:pPr>
            <w:r>
              <w:rPr>
                <w:rFonts w:ascii="Times New Roman"/>
                <w:b w:val="false"/>
                <w:i w:val="false"/>
                <w:color w:val="000000"/>
                <w:sz w:val="20"/>
              </w:rPr>
              <w:t>
48,625004 78,990210</w:t>
            </w:r>
          </w:p>
          <w:bookmarkEnd w:id="419"/>
          <w:p>
            <w:pPr>
              <w:spacing w:after="20"/>
              <w:ind w:left="20"/>
              <w:jc w:val="both"/>
            </w:pPr>
            <w:r>
              <w:rPr>
                <w:rFonts w:ascii="Times New Roman"/>
                <w:b w:val="false"/>
                <w:i w:val="false"/>
                <w:color w:val="000000"/>
                <w:sz w:val="20"/>
              </w:rPr>
              <w:t>
48,510669 78,936976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420"/>
          <w:p>
            <w:pPr>
              <w:spacing w:after="20"/>
              <w:ind w:left="20"/>
              <w:jc w:val="both"/>
            </w:pPr>
            <w:r>
              <w:rPr>
                <w:rFonts w:ascii="Times New Roman"/>
                <w:b w:val="false"/>
                <w:i w:val="false"/>
                <w:color w:val="000000"/>
                <w:sz w:val="20"/>
              </w:rPr>
              <w:t>
48,566045 78,898888</w:t>
            </w:r>
          </w:p>
          <w:bookmarkEnd w:id="420"/>
          <w:p>
            <w:pPr>
              <w:spacing w:after="20"/>
              <w:ind w:left="20"/>
              <w:jc w:val="both"/>
            </w:pPr>
            <w:r>
              <w:rPr>
                <w:rFonts w:ascii="Times New Roman"/>
                <w:b w:val="false"/>
                <w:i w:val="false"/>
                <w:color w:val="000000"/>
                <w:sz w:val="20"/>
              </w:rPr>
              <w:t>
48,448659 78,858783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Әлпеиіс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421"/>
          <w:p>
            <w:pPr>
              <w:spacing w:after="20"/>
              <w:ind w:left="20"/>
              <w:jc w:val="both"/>
            </w:pPr>
            <w:r>
              <w:rPr>
                <w:rFonts w:ascii="Times New Roman"/>
                <w:b w:val="false"/>
                <w:i w:val="false"/>
                <w:color w:val="000000"/>
                <w:sz w:val="20"/>
              </w:rPr>
              <w:t>
48,410263 79,366408</w:t>
            </w:r>
          </w:p>
          <w:bookmarkEnd w:id="421"/>
          <w:p>
            <w:pPr>
              <w:spacing w:after="20"/>
              <w:ind w:left="20"/>
              <w:jc w:val="both"/>
            </w:pPr>
            <w:r>
              <w:rPr>
                <w:rFonts w:ascii="Times New Roman"/>
                <w:b w:val="false"/>
                <w:i w:val="false"/>
                <w:color w:val="000000"/>
                <w:sz w:val="20"/>
              </w:rPr>
              <w:t>
48,522114 79,010146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422"/>
          <w:p>
            <w:pPr>
              <w:spacing w:after="20"/>
              <w:ind w:left="20"/>
              <w:jc w:val="both"/>
            </w:pPr>
            <w:r>
              <w:rPr>
                <w:rFonts w:ascii="Times New Roman"/>
                <w:b w:val="false"/>
                <w:i w:val="false"/>
                <w:color w:val="000000"/>
                <w:sz w:val="20"/>
              </w:rPr>
              <w:t>
48,456281 79,433877</w:t>
            </w:r>
          </w:p>
          <w:bookmarkEnd w:id="422"/>
          <w:p>
            <w:pPr>
              <w:spacing w:after="20"/>
              <w:ind w:left="20"/>
              <w:jc w:val="both"/>
            </w:pPr>
            <w:r>
              <w:rPr>
                <w:rFonts w:ascii="Times New Roman"/>
                <w:b w:val="false"/>
                <w:i w:val="false"/>
                <w:color w:val="000000"/>
                <w:sz w:val="20"/>
              </w:rPr>
              <w:t>
48,478937 79,284161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423"/>
          <w:p>
            <w:pPr>
              <w:spacing w:after="20"/>
              <w:ind w:left="20"/>
              <w:jc w:val="both"/>
            </w:pPr>
            <w:r>
              <w:rPr>
                <w:rFonts w:ascii="Times New Roman"/>
                <w:b w:val="false"/>
                <w:i w:val="false"/>
                <w:color w:val="000000"/>
                <w:sz w:val="20"/>
              </w:rPr>
              <w:t>
48,538527 79,360540</w:t>
            </w:r>
          </w:p>
          <w:bookmarkEnd w:id="423"/>
          <w:p>
            <w:pPr>
              <w:spacing w:after="20"/>
              <w:ind w:left="20"/>
              <w:jc w:val="both"/>
            </w:pPr>
            <w:r>
              <w:rPr>
                <w:rFonts w:ascii="Times New Roman"/>
                <w:b w:val="false"/>
                <w:i w:val="false"/>
                <w:color w:val="000000"/>
                <w:sz w:val="20"/>
              </w:rPr>
              <w:t>
48,470387 79,273351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Жаманөткел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424"/>
          <w:p>
            <w:pPr>
              <w:spacing w:after="20"/>
              <w:ind w:left="20"/>
              <w:jc w:val="both"/>
            </w:pPr>
            <w:r>
              <w:rPr>
                <w:rFonts w:ascii="Times New Roman"/>
                <w:b w:val="false"/>
                <w:i w:val="false"/>
                <w:color w:val="000000"/>
                <w:sz w:val="20"/>
              </w:rPr>
              <w:t>
48,530857 79,095012</w:t>
            </w:r>
          </w:p>
          <w:bookmarkEnd w:id="424"/>
          <w:p>
            <w:pPr>
              <w:spacing w:after="20"/>
              <w:ind w:left="20"/>
              <w:jc w:val="both"/>
            </w:pPr>
            <w:r>
              <w:rPr>
                <w:rFonts w:ascii="Times New Roman"/>
                <w:b w:val="false"/>
                <w:i w:val="false"/>
                <w:color w:val="000000"/>
                <w:sz w:val="20"/>
              </w:rPr>
              <w:t>
48,516677 79,103076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425"/>
          <w:p>
            <w:pPr>
              <w:spacing w:after="20"/>
              <w:ind w:left="20"/>
              <w:jc w:val="both"/>
            </w:pPr>
            <w:r>
              <w:rPr>
                <w:rFonts w:ascii="Times New Roman"/>
                <w:b w:val="false"/>
                <w:i w:val="false"/>
                <w:color w:val="000000"/>
                <w:sz w:val="20"/>
              </w:rPr>
              <w:t>
48,423379 79,272909</w:t>
            </w:r>
          </w:p>
          <w:bookmarkEnd w:id="425"/>
          <w:p>
            <w:pPr>
              <w:spacing w:after="20"/>
              <w:ind w:left="20"/>
              <w:jc w:val="both"/>
            </w:pPr>
            <w:r>
              <w:rPr>
                <w:rFonts w:ascii="Times New Roman"/>
                <w:b w:val="false"/>
                <w:i w:val="false"/>
                <w:color w:val="000000"/>
                <w:sz w:val="20"/>
              </w:rPr>
              <w:t>
48,491081 79,220235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426"/>
          <w:p>
            <w:pPr>
              <w:spacing w:after="20"/>
              <w:ind w:left="20"/>
              <w:jc w:val="both"/>
            </w:pPr>
            <w:r>
              <w:rPr>
                <w:rFonts w:ascii="Times New Roman"/>
                <w:b w:val="false"/>
                <w:i w:val="false"/>
                <w:color w:val="000000"/>
                <w:sz w:val="20"/>
              </w:rPr>
              <w:t>
48,461865 79,086577</w:t>
            </w:r>
          </w:p>
          <w:bookmarkEnd w:id="426"/>
          <w:p>
            <w:pPr>
              <w:spacing w:after="20"/>
              <w:ind w:left="20"/>
              <w:jc w:val="both"/>
            </w:pPr>
            <w:r>
              <w:rPr>
                <w:rFonts w:ascii="Times New Roman"/>
                <w:b w:val="false"/>
                <w:i w:val="false"/>
                <w:color w:val="000000"/>
                <w:sz w:val="20"/>
              </w:rPr>
              <w:t>
48,520586 79,008941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Балқыбек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427"/>
          <w:p>
            <w:pPr>
              <w:spacing w:after="20"/>
              <w:ind w:left="20"/>
              <w:jc w:val="both"/>
            </w:pPr>
            <w:r>
              <w:rPr>
                <w:rFonts w:ascii="Times New Roman"/>
                <w:b w:val="false"/>
                <w:i w:val="false"/>
                <w:color w:val="000000"/>
                <w:sz w:val="20"/>
              </w:rPr>
              <w:t>
48,352436 79,261201</w:t>
            </w:r>
          </w:p>
          <w:bookmarkEnd w:id="427"/>
          <w:p>
            <w:pPr>
              <w:spacing w:after="20"/>
              <w:ind w:left="20"/>
              <w:jc w:val="both"/>
            </w:pPr>
            <w:r>
              <w:rPr>
                <w:rFonts w:ascii="Times New Roman"/>
                <w:b w:val="false"/>
                <w:i w:val="false"/>
                <w:color w:val="000000"/>
                <w:sz w:val="20"/>
              </w:rPr>
              <w:t>
48,389602 78,934027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Ойран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428"/>
          <w:p>
            <w:pPr>
              <w:spacing w:after="20"/>
              <w:ind w:left="20"/>
              <w:jc w:val="both"/>
            </w:pPr>
            <w:r>
              <w:rPr>
                <w:rFonts w:ascii="Times New Roman"/>
                <w:b w:val="false"/>
                <w:i w:val="false"/>
                <w:color w:val="000000"/>
                <w:sz w:val="20"/>
              </w:rPr>
              <w:t>
48,422138 79,216939</w:t>
            </w:r>
          </w:p>
          <w:bookmarkEnd w:id="428"/>
          <w:p>
            <w:pPr>
              <w:spacing w:after="20"/>
              <w:ind w:left="20"/>
              <w:jc w:val="both"/>
            </w:pPr>
            <w:r>
              <w:rPr>
                <w:rFonts w:ascii="Times New Roman"/>
                <w:b w:val="false"/>
                <w:i w:val="false"/>
                <w:color w:val="000000"/>
                <w:sz w:val="20"/>
              </w:rPr>
              <w:t>
48,359923 79,104858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429"/>
          <w:p>
            <w:pPr>
              <w:spacing w:after="20"/>
              <w:ind w:left="20"/>
              <w:jc w:val="both"/>
            </w:pPr>
            <w:r>
              <w:rPr>
                <w:rFonts w:ascii="Times New Roman"/>
                <w:b w:val="false"/>
                <w:i w:val="false"/>
                <w:color w:val="000000"/>
                <w:sz w:val="20"/>
              </w:rPr>
              <w:t>
48,405290 79,145532</w:t>
            </w:r>
          </w:p>
          <w:bookmarkEnd w:id="429"/>
          <w:p>
            <w:pPr>
              <w:spacing w:after="20"/>
              <w:ind w:left="20"/>
              <w:jc w:val="both"/>
            </w:pPr>
            <w:r>
              <w:rPr>
                <w:rFonts w:ascii="Times New Roman"/>
                <w:b w:val="false"/>
                <w:i w:val="false"/>
                <w:color w:val="000000"/>
                <w:sz w:val="20"/>
              </w:rPr>
              <w:t>
48,366041 79,075517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Сарыапан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430"/>
          <w:p>
            <w:pPr>
              <w:spacing w:after="20"/>
              <w:ind w:left="20"/>
              <w:jc w:val="both"/>
            </w:pPr>
            <w:r>
              <w:rPr>
                <w:rFonts w:ascii="Times New Roman"/>
                <w:b w:val="false"/>
                <w:i w:val="false"/>
                <w:color w:val="000000"/>
                <w:sz w:val="20"/>
              </w:rPr>
              <w:t>
48,429036 79,132100</w:t>
            </w:r>
          </w:p>
          <w:bookmarkEnd w:id="430"/>
          <w:p>
            <w:pPr>
              <w:spacing w:after="20"/>
              <w:ind w:left="20"/>
              <w:jc w:val="both"/>
            </w:pPr>
            <w:r>
              <w:rPr>
                <w:rFonts w:ascii="Times New Roman"/>
                <w:b w:val="false"/>
                <w:i w:val="false"/>
                <w:color w:val="000000"/>
                <w:sz w:val="20"/>
              </w:rPr>
              <w:t>
48,371280 79,049393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Бозымбай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431"/>
          <w:p>
            <w:pPr>
              <w:spacing w:after="20"/>
              <w:ind w:left="20"/>
              <w:jc w:val="both"/>
            </w:pPr>
            <w:r>
              <w:rPr>
                <w:rFonts w:ascii="Times New Roman"/>
                <w:b w:val="false"/>
                <w:i w:val="false"/>
                <w:color w:val="000000"/>
                <w:sz w:val="20"/>
              </w:rPr>
              <w:t>
48,300482 79,083041</w:t>
            </w:r>
          </w:p>
          <w:bookmarkEnd w:id="431"/>
          <w:p>
            <w:pPr>
              <w:spacing w:after="20"/>
              <w:ind w:left="20"/>
              <w:jc w:val="both"/>
            </w:pPr>
            <w:r>
              <w:rPr>
                <w:rFonts w:ascii="Times New Roman"/>
                <w:b w:val="false"/>
                <w:i w:val="false"/>
                <w:color w:val="000000"/>
                <w:sz w:val="20"/>
              </w:rPr>
              <w:t>
48,372735 79,013149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432"/>
          <w:p>
            <w:pPr>
              <w:spacing w:after="20"/>
              <w:ind w:left="20"/>
              <w:jc w:val="both"/>
            </w:pPr>
            <w:r>
              <w:rPr>
                <w:rFonts w:ascii="Times New Roman"/>
                <w:b w:val="false"/>
                <w:i w:val="false"/>
                <w:color w:val="000000"/>
                <w:sz w:val="20"/>
              </w:rPr>
              <w:t>
48,346405 79,231026</w:t>
            </w:r>
          </w:p>
          <w:bookmarkEnd w:id="432"/>
          <w:p>
            <w:pPr>
              <w:spacing w:after="20"/>
              <w:ind w:left="20"/>
              <w:jc w:val="both"/>
            </w:pPr>
            <w:r>
              <w:rPr>
                <w:rFonts w:ascii="Times New Roman"/>
                <w:b w:val="false"/>
                <w:i w:val="false"/>
                <w:color w:val="000000"/>
                <w:sz w:val="20"/>
              </w:rPr>
              <w:t>
48,336630 79,042934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Қызылқұдық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433"/>
          <w:p>
            <w:pPr>
              <w:spacing w:after="20"/>
              <w:ind w:left="20"/>
              <w:jc w:val="both"/>
            </w:pPr>
            <w:r>
              <w:rPr>
                <w:rFonts w:ascii="Times New Roman"/>
                <w:b w:val="false"/>
                <w:i w:val="false"/>
                <w:color w:val="000000"/>
                <w:sz w:val="20"/>
              </w:rPr>
              <w:t>
48,345012 79,202693</w:t>
            </w:r>
          </w:p>
          <w:bookmarkEnd w:id="433"/>
          <w:p>
            <w:pPr>
              <w:spacing w:after="20"/>
              <w:ind w:left="20"/>
              <w:jc w:val="both"/>
            </w:pPr>
            <w:r>
              <w:rPr>
                <w:rFonts w:ascii="Times New Roman"/>
                <w:b w:val="false"/>
                <w:i w:val="false"/>
                <w:color w:val="000000"/>
                <w:sz w:val="20"/>
              </w:rPr>
              <w:t>
48,355258 79,143908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49 39 30 79 38 23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49 36 02 79 45 38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49 36 01,5 79 48 14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49 32 18 79 56 27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49 30 35,5 79 59 37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49 31 46,5 80 06 30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49 31 05 80 09 26,7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Шолақтерек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49 29 00 80 02 02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49 27 09 80 06 20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49 24 32 80 07 58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49 23 05 80 16 43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49 26 28 80 01 33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49 25 56 80 01 26,6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49 21 15 80 04 35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49 21 41,5 80 05 44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49 22 02 80 07 12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49 18 54 80 07 58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49 20 31 80 09 32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Бестакөл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49 19 44 80 19 48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49 18 04 80 21 40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49 18 00 80 22 43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Таймақкөл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49 18 33 79 58 14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49 16 29 80 06 20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 көлдері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49 14 19 80 19 36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49 13 08 80 20 43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Тізесу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49 10 39 79 52 26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49 09 57 79 54 49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Шүкірсар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49 07 34 80 03 18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49 07 43 80 14 48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49 06 49 80 14 23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49 10 02 80 20 25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Сарғабай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49 03 39 79 53 29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48 58 12 79 35 50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49 57 56 79 39 13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Айғыркеткен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48 52 51 79 50 36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Тентекқыз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48 45 33 80 00 18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Бақшоқы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49 10 56 79 16 58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49 06 42 79 24 05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49 05 04 79 26 53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49 04 26 79 24 38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49 15 53 79 06 16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49 13 54 79 09 17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49 11 37 79 11 07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Өтеп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49 15 29 79 29 39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49 20 38 79 34 25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49 18 57 79 38 03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Ырысайкөл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49 22 08 79 40 49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49 27 01 79 35 46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4941 46 79 21 11,4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49 40 22 79 21 37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49 42 34 79 13 17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49 40 54 79 03 31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49 35 16 78 52 50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49 33 40 78 53 06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Қарашоқы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49 3002 78 50 07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49 31 56 78 57 16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49 31 56 78 59 24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49 30 52 79 00 50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49 29 14 78 57 19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Ащыөзеккөл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49 27 35,5 79 00 16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49 23 06 79 04 09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49 30 45 78 44 19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49 17 38 78 48 38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49 16 48 78 49 07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49 16 36 78 49 56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49 16 26 78 51 53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49 16 13 78 53 11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49 15 10 78 55 19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49 14 05 79 00 52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49 09 54 78 39 05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Қызыпшілік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49 09 54 78 41 09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49 13 00 78 54 04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49 11 06 78 48 11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49 10 31 78 48 56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49 08 52 78 51 42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49 07 29 78 54 08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49 06 10 78 53 41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49 05 55 78 58 33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49 05 11 79 01 51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49 05 19 79 09 41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49 01 11 78 57 25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48 51 02 78 12 32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Сарғалдақ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48 52 34 78 17 39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48 41 58 78 56 18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Көбетай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48 55 21 78 45 14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49 44 44 79 03 11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Көлбас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48 35 42 79 17 47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Теңізбай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49 12 16 78 16 36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48 46 47,5 79 27 11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Мақаншы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434"/>
          <w:p>
            <w:pPr>
              <w:spacing w:after="20"/>
              <w:ind w:left="20"/>
              <w:jc w:val="both"/>
            </w:pPr>
            <w:r>
              <w:rPr>
                <w:rFonts w:ascii="Times New Roman"/>
                <w:b w:val="false"/>
                <w:i w:val="false"/>
                <w:color w:val="000000"/>
                <w:sz w:val="20"/>
              </w:rPr>
              <w:t>
Тасты өзені</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2925,873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1166,654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435"/>
          <w:p>
            <w:pPr>
              <w:spacing w:after="20"/>
              <w:ind w:left="20"/>
              <w:jc w:val="both"/>
            </w:pPr>
            <w:r>
              <w:rPr>
                <w:rFonts w:ascii="Times New Roman"/>
                <w:b w:val="false"/>
                <w:i w:val="false"/>
                <w:color w:val="000000"/>
                <w:sz w:val="20"/>
              </w:rPr>
              <w:t>
1-ші Тасты өзені</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0-7,497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846,429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176,480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436"/>
          <w:p>
            <w:pPr>
              <w:spacing w:after="20"/>
              <w:ind w:left="20"/>
              <w:jc w:val="both"/>
            </w:pPr>
            <w:r>
              <w:rPr>
                <w:rFonts w:ascii="Times New Roman"/>
                <w:b w:val="false"/>
                <w:i w:val="false"/>
                <w:color w:val="000000"/>
                <w:sz w:val="20"/>
              </w:rPr>
              <w:t>
2 -ші Тасты өзені</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0-16,193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1627,477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277,547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437"/>
          <w:p>
            <w:pPr>
              <w:spacing w:after="20"/>
              <w:ind w:left="20"/>
              <w:jc w:val="both"/>
            </w:pPr>
            <w:r>
              <w:rPr>
                <w:rFonts w:ascii="Times New Roman"/>
                <w:b w:val="false"/>
                <w:i w:val="false"/>
                <w:color w:val="000000"/>
                <w:sz w:val="20"/>
              </w:rPr>
              <w:t>
Құсақ өзені</w:t>
            </w:r>
          </w:p>
          <w:bookmarkEnd w:id="437"/>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Науалы ауылынан сол түстікке қарай 3,5 киолметр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438"/>
          <w:p>
            <w:pPr>
              <w:spacing w:after="20"/>
              <w:ind w:left="20"/>
              <w:jc w:val="both"/>
            </w:pPr>
            <w:r>
              <w:rPr>
                <w:rFonts w:ascii="Times New Roman"/>
                <w:b w:val="false"/>
                <w:i w:val="false"/>
                <w:color w:val="000000"/>
                <w:sz w:val="20"/>
              </w:rPr>
              <w:t>
Үржар өзені</w:t>
            </w:r>
          </w:p>
          <w:bookmarkEnd w:id="438"/>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21355,60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14223,60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29-34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34-40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40-130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59-62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62-66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66-68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68-130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222-247,960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439"/>
          <w:p>
            <w:pPr>
              <w:spacing w:after="20"/>
              <w:ind w:left="20"/>
              <w:jc w:val="both"/>
            </w:pPr>
            <w:r>
              <w:rPr>
                <w:rFonts w:ascii="Times New Roman"/>
                <w:b w:val="false"/>
                <w:i w:val="false"/>
                <w:color w:val="000000"/>
                <w:sz w:val="20"/>
              </w:rPr>
              <w:t>
Үржар өзені</w:t>
            </w:r>
          </w:p>
          <w:bookmarkEnd w:id="439"/>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29-34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34-40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40-130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59-62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62-66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66-68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68-130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222-247,960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440"/>
          <w:p>
            <w:pPr>
              <w:spacing w:after="20"/>
              <w:ind w:left="20"/>
              <w:jc w:val="both"/>
            </w:pPr>
            <w:r>
              <w:rPr>
                <w:rFonts w:ascii="Times New Roman"/>
                <w:b w:val="false"/>
                <w:i w:val="false"/>
                <w:color w:val="000000"/>
                <w:sz w:val="20"/>
              </w:rPr>
              <w:t>
Сарыбұлақ өзені</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1983,91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603,62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0-17,474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13-17,474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441"/>
          <w:p>
            <w:pPr>
              <w:spacing w:after="20"/>
              <w:ind w:left="20"/>
              <w:jc w:val="both"/>
            </w:pPr>
            <w:r>
              <w:rPr>
                <w:rFonts w:ascii="Times New Roman"/>
                <w:b w:val="false"/>
                <w:i w:val="false"/>
                <w:color w:val="000000"/>
                <w:sz w:val="20"/>
              </w:rPr>
              <w:t>
Қарағайлы өзені</w:t>
            </w:r>
          </w:p>
          <w:bookmarkEnd w:id="441"/>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442"/>
          <w:p>
            <w:pPr>
              <w:spacing w:after="20"/>
              <w:ind w:left="20"/>
              <w:jc w:val="both"/>
            </w:pPr>
            <w:r>
              <w:rPr>
                <w:rFonts w:ascii="Times New Roman"/>
                <w:b w:val="false"/>
                <w:i w:val="false"/>
                <w:color w:val="000000"/>
                <w:sz w:val="20"/>
              </w:rPr>
              <w:t>
 </w:t>
            </w:r>
          </w:p>
          <w:bookmarkEnd w:id="442"/>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3430,22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670,30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8-51,570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48-51,570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443"/>
          <w:p>
            <w:pPr>
              <w:spacing w:after="20"/>
              <w:ind w:left="20"/>
              <w:jc w:val="both"/>
            </w:pPr>
            <w:r>
              <w:rPr>
                <w:rFonts w:ascii="Times New Roman"/>
                <w:b w:val="false"/>
                <w:i w:val="false"/>
                <w:color w:val="000000"/>
                <w:sz w:val="20"/>
              </w:rPr>
              <w:t>
Қарағайлы өзені</w:t>
            </w:r>
          </w:p>
          <w:bookmarkEnd w:id="443"/>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8-51,570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46-48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75-78</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48-51,570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444"/>
          <w:p>
            <w:pPr>
              <w:spacing w:after="20"/>
              <w:ind w:left="20"/>
              <w:jc w:val="both"/>
            </w:pPr>
            <w:r>
              <w:rPr>
                <w:rFonts w:ascii="Times New Roman"/>
                <w:b w:val="false"/>
                <w:i w:val="false"/>
                <w:color w:val="000000"/>
                <w:sz w:val="20"/>
              </w:rPr>
              <w:t>
Қарасу өзені</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1535,13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272,26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0-17,684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4-17,684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445"/>
          <w:p>
            <w:pPr>
              <w:spacing w:after="20"/>
              <w:ind w:left="20"/>
              <w:jc w:val="both"/>
            </w:pPr>
            <w:r>
              <w:rPr>
                <w:rFonts w:ascii="Times New Roman"/>
                <w:b w:val="false"/>
                <w:i w:val="false"/>
                <w:color w:val="000000"/>
                <w:sz w:val="20"/>
              </w:rPr>
              <w:t>
Жынды өзені</w:t>
            </w:r>
          </w:p>
          <w:bookmarkEnd w:id="44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975,50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225,10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446"/>
          <w:p>
            <w:pPr>
              <w:spacing w:after="20"/>
              <w:ind w:left="20"/>
              <w:jc w:val="both"/>
            </w:pPr>
            <w:r>
              <w:rPr>
                <w:rFonts w:ascii="Times New Roman"/>
                <w:b w:val="false"/>
                <w:i w:val="false"/>
                <w:color w:val="000000"/>
                <w:sz w:val="20"/>
              </w:rPr>
              <w:t>
Құсақ өзені</w:t>
            </w:r>
          </w:p>
          <w:bookmarkEnd w:id="446"/>
          <w:p>
            <w:pPr>
              <w:spacing w:after="20"/>
              <w:ind w:left="20"/>
              <w:jc w:val="both"/>
            </w:pPr>
            <w:r>
              <w:rPr>
                <w:rFonts w:ascii="Times New Roman"/>
                <w:b w:val="false"/>
                <w:i w:val="false"/>
                <w:color w:val="000000"/>
                <w:sz w:val="20"/>
              </w:rPr>
              <w:t>
оң жағлау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21-24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837,63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24-58,094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52-58,094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447"/>
          <w:p>
            <w:pPr>
              <w:spacing w:after="20"/>
              <w:ind w:left="20"/>
              <w:jc w:val="both"/>
            </w:pPr>
            <w:r>
              <w:rPr>
                <w:rFonts w:ascii="Times New Roman"/>
                <w:b w:val="false"/>
                <w:i w:val="false"/>
                <w:color w:val="000000"/>
                <w:sz w:val="20"/>
              </w:rPr>
              <w:t>
Құсақ өзені</w:t>
            </w:r>
          </w:p>
          <w:bookmarkEnd w:id="447"/>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24-58,094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52-58,094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48"/>
          <w:p>
            <w:pPr>
              <w:spacing w:after="20"/>
              <w:ind w:left="20"/>
              <w:jc w:val="both"/>
            </w:pPr>
            <w:r>
              <w:rPr>
                <w:rFonts w:ascii="Times New Roman"/>
                <w:b w:val="false"/>
                <w:i w:val="false"/>
                <w:color w:val="000000"/>
                <w:sz w:val="20"/>
              </w:rPr>
              <w:t>
Девизский ключ өзені</w:t>
            </w:r>
          </w:p>
          <w:bookmarkEnd w:id="44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449"/>
          <w:p>
            <w:pPr>
              <w:spacing w:after="20"/>
              <w:ind w:left="20"/>
              <w:jc w:val="both"/>
            </w:pPr>
            <w:r>
              <w:rPr>
                <w:rFonts w:ascii="Times New Roman"/>
                <w:b w:val="false"/>
                <w:i w:val="false"/>
                <w:color w:val="000000"/>
                <w:sz w:val="20"/>
              </w:rPr>
              <w:t>
Құлантай өзені</w:t>
            </w:r>
          </w:p>
          <w:bookmarkEnd w:id="44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6730,60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2447,30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450"/>
          <w:p>
            <w:pPr>
              <w:spacing w:after="20"/>
              <w:ind w:left="20"/>
              <w:jc w:val="both"/>
            </w:pPr>
            <w:r>
              <w:rPr>
                <w:rFonts w:ascii="Times New Roman"/>
                <w:b w:val="false"/>
                <w:i w:val="false"/>
                <w:color w:val="000000"/>
                <w:sz w:val="20"/>
              </w:rPr>
              <w:t>
500</w:t>
            </w:r>
          </w:p>
          <w:bookmarkEnd w:id="450"/>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7-19,682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10-19,682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451"/>
          <w:p>
            <w:pPr>
              <w:spacing w:after="20"/>
              <w:ind w:left="20"/>
              <w:jc w:val="both"/>
            </w:pPr>
            <w:r>
              <w:rPr>
                <w:rFonts w:ascii="Times New Roman"/>
                <w:b w:val="false"/>
                <w:i w:val="false"/>
                <w:color w:val="000000"/>
                <w:sz w:val="20"/>
              </w:rPr>
              <w:t>
Алет өзені</w:t>
            </w:r>
          </w:p>
          <w:bookmarkEnd w:id="451"/>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452"/>
          <w:p>
            <w:pPr>
              <w:spacing w:after="20"/>
              <w:ind w:left="20"/>
              <w:jc w:val="both"/>
            </w:pPr>
            <w:r>
              <w:rPr>
                <w:rFonts w:ascii="Times New Roman"/>
                <w:b w:val="false"/>
                <w:i w:val="false"/>
                <w:color w:val="000000"/>
                <w:sz w:val="20"/>
              </w:rPr>
              <w:t>
Шошқалы өзені</w:t>
            </w:r>
          </w:p>
          <w:bookmarkEnd w:id="452"/>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2014,30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388,50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16-27,742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18-27,742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53"/>
          <w:p>
            <w:pPr>
              <w:spacing w:after="20"/>
              <w:ind w:left="20"/>
              <w:jc w:val="both"/>
            </w:pPr>
            <w:r>
              <w:rPr>
                <w:rFonts w:ascii="Times New Roman"/>
                <w:b w:val="false"/>
                <w:i w:val="false"/>
                <w:color w:val="000000"/>
                <w:sz w:val="20"/>
              </w:rPr>
              <w:t>
 </w:t>
            </w:r>
          </w:p>
          <w:bookmarkEnd w:id="453"/>
          <w:p>
            <w:pPr>
              <w:spacing w:after="20"/>
              <w:ind w:left="20"/>
              <w:jc w:val="both"/>
            </w:pPr>
            <w:r>
              <w:rPr>
                <w:rFonts w:ascii="Times New Roman"/>
                <w:b w:val="false"/>
                <w:i w:val="false"/>
                <w:color w:val="000000"/>
                <w:sz w:val="20"/>
              </w:rPr>
              <w:t>
Шошқалы өзені</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16-27,742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18-27,742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454"/>
          <w:p>
            <w:pPr>
              <w:spacing w:after="20"/>
              <w:ind w:left="20"/>
              <w:jc w:val="both"/>
            </w:pPr>
            <w:r>
              <w:rPr>
                <w:rFonts w:ascii="Times New Roman"/>
                <w:b w:val="false"/>
                <w:i w:val="false"/>
                <w:color w:val="000000"/>
                <w:sz w:val="20"/>
              </w:rPr>
              <w:t>
Шошқалы өзенінің тармағы</w:t>
            </w:r>
          </w:p>
          <w:bookmarkEnd w:id="454"/>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1254,26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341,02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8-12,773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10-12,773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55"/>
          <w:p>
            <w:pPr>
              <w:spacing w:after="20"/>
              <w:ind w:left="20"/>
              <w:jc w:val="both"/>
            </w:pPr>
            <w:r>
              <w:rPr>
                <w:rFonts w:ascii="Times New Roman"/>
                <w:b w:val="false"/>
                <w:i w:val="false"/>
                <w:color w:val="000000"/>
                <w:sz w:val="20"/>
              </w:rPr>
              <w:t>
Шошқалы өзенінің тармағы</w:t>
            </w:r>
          </w:p>
          <w:bookmarkEnd w:id="455"/>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10-12,773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8-12,773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456"/>
          <w:p>
            <w:pPr>
              <w:spacing w:after="20"/>
              <w:ind w:left="20"/>
              <w:jc w:val="both"/>
            </w:pPr>
            <w:r>
              <w:rPr>
                <w:rFonts w:ascii="Times New Roman"/>
                <w:b w:val="false"/>
                <w:i w:val="false"/>
                <w:color w:val="000000"/>
                <w:sz w:val="20"/>
              </w:rPr>
              <w:t>
Базар өзені</w:t>
            </w:r>
          </w:p>
          <w:bookmarkEnd w:id="45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2834,28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887,69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10-32,969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15-32,969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457"/>
          <w:p>
            <w:pPr>
              <w:spacing w:after="20"/>
              <w:ind w:left="20"/>
              <w:jc w:val="both"/>
            </w:pPr>
            <w:r>
              <w:rPr>
                <w:rFonts w:ascii="Times New Roman"/>
                <w:b w:val="false"/>
                <w:i w:val="false"/>
                <w:color w:val="000000"/>
                <w:sz w:val="20"/>
              </w:rPr>
              <w:t>
Каначка өзені</w:t>
            </w:r>
          </w:p>
          <w:bookmarkEnd w:id="457"/>
          <w:p>
            <w:pPr>
              <w:spacing w:after="20"/>
              <w:ind w:left="20"/>
              <w:jc w:val="both"/>
            </w:pPr>
            <w:r>
              <w:rPr>
                <w:rFonts w:ascii="Times New Roman"/>
                <w:b w:val="false"/>
                <w:i w:val="false"/>
                <w:color w:val="000000"/>
                <w:sz w:val="20"/>
              </w:rPr>
              <w:t>
оң жағлау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4694,79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1134,01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25-50,813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33-50,813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458"/>
          <w:p>
            <w:pPr>
              <w:spacing w:after="20"/>
              <w:ind w:left="20"/>
              <w:jc w:val="both"/>
            </w:pPr>
            <w:r>
              <w:rPr>
                <w:rFonts w:ascii="Times New Roman"/>
                <w:b w:val="false"/>
                <w:i w:val="false"/>
                <w:color w:val="000000"/>
                <w:sz w:val="20"/>
              </w:rPr>
              <w:t>
Каначка өзені</w:t>
            </w:r>
          </w:p>
          <w:bookmarkEnd w:id="458"/>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33-50,813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25-50,813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459"/>
          <w:p>
            <w:pPr>
              <w:spacing w:after="20"/>
              <w:ind w:left="20"/>
              <w:jc w:val="both"/>
            </w:pPr>
            <w:r>
              <w:rPr>
                <w:rFonts w:ascii="Times New Roman"/>
                <w:b w:val="false"/>
                <w:i w:val="false"/>
                <w:color w:val="000000"/>
                <w:sz w:val="20"/>
              </w:rPr>
              <w:t>
Құсақ өзені</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848,131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0-7,870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60"/>
          <w:p>
            <w:pPr>
              <w:spacing w:after="20"/>
              <w:ind w:left="20"/>
              <w:jc w:val="both"/>
            </w:pPr>
            <w:r>
              <w:rPr>
                <w:rFonts w:ascii="Times New Roman"/>
                <w:b w:val="false"/>
                <w:i w:val="false"/>
                <w:color w:val="000000"/>
                <w:sz w:val="20"/>
              </w:rPr>
              <w:t>
Кепелі өзені</w:t>
            </w:r>
          </w:p>
          <w:bookmarkEnd w:id="46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1343,365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162,527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8-12,832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461"/>
          <w:p>
            <w:pPr>
              <w:spacing w:after="20"/>
              <w:ind w:left="20"/>
              <w:jc w:val="both"/>
            </w:pPr>
            <w:r>
              <w:rPr>
                <w:rFonts w:ascii="Times New Roman"/>
                <w:b w:val="false"/>
                <w:i w:val="false"/>
                <w:color w:val="000000"/>
                <w:sz w:val="20"/>
              </w:rPr>
              <w:t>
Кепелі өзені</w:t>
            </w:r>
          </w:p>
          <w:bookmarkEnd w:id="461"/>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8-12,832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462"/>
          <w:p>
            <w:pPr>
              <w:spacing w:after="20"/>
              <w:ind w:left="20"/>
              <w:jc w:val="both"/>
            </w:pPr>
            <w:r>
              <w:rPr>
                <w:rFonts w:ascii="Times New Roman"/>
                <w:b w:val="false"/>
                <w:i w:val="false"/>
                <w:color w:val="000000"/>
                <w:sz w:val="20"/>
              </w:rPr>
              <w:t>
Теректі өзені</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1256,488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243,329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9-11,774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63"/>
          <w:p>
            <w:pPr>
              <w:spacing w:after="20"/>
              <w:ind w:left="20"/>
              <w:jc w:val="both"/>
            </w:pPr>
            <w:r>
              <w:rPr>
                <w:rFonts w:ascii="Times New Roman"/>
                <w:b w:val="false"/>
                <w:i w:val="false"/>
                <w:color w:val="000000"/>
                <w:sz w:val="20"/>
              </w:rPr>
              <w:t>
Доланаты өзені</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0-15,262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1575,027</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268,273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10-15,262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64"/>
          <w:p>
            <w:pPr>
              <w:spacing w:after="20"/>
              <w:ind w:left="20"/>
              <w:jc w:val="both"/>
            </w:pPr>
            <w:r>
              <w:rPr>
                <w:rFonts w:ascii="Times New Roman"/>
                <w:b w:val="false"/>
                <w:i w:val="false"/>
                <w:color w:val="000000"/>
                <w:sz w:val="20"/>
              </w:rPr>
              <w:t>
Сарышырғанақ өзені</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0-7,989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465"/>
          <w:p>
            <w:pPr>
              <w:spacing w:after="20"/>
              <w:ind w:left="20"/>
              <w:jc w:val="both"/>
            </w:pPr>
            <w:r>
              <w:rPr>
                <w:rFonts w:ascii="Times New Roman"/>
                <w:b w:val="false"/>
                <w:i w:val="false"/>
                <w:color w:val="000000"/>
                <w:sz w:val="20"/>
              </w:rPr>
              <w:t>
Қайынды өзені</w:t>
            </w:r>
          </w:p>
          <w:bookmarkEnd w:id="465"/>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0-35,155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3325,638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660,204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466"/>
          <w:p>
            <w:pPr>
              <w:spacing w:after="20"/>
              <w:ind w:left="20"/>
              <w:jc w:val="both"/>
            </w:pPr>
            <w:r>
              <w:rPr>
                <w:rFonts w:ascii="Times New Roman"/>
                <w:b w:val="false"/>
                <w:i w:val="false"/>
                <w:color w:val="000000"/>
                <w:sz w:val="20"/>
              </w:rPr>
              <w:t>
 </w:t>
            </w:r>
          </w:p>
          <w:bookmarkEnd w:id="46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23-35,155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467"/>
          <w:p>
            <w:pPr>
              <w:spacing w:after="20"/>
              <w:ind w:left="20"/>
              <w:jc w:val="both"/>
            </w:pPr>
            <w:r>
              <w:rPr>
                <w:rFonts w:ascii="Times New Roman"/>
                <w:b w:val="false"/>
                <w:i w:val="false"/>
                <w:color w:val="000000"/>
                <w:sz w:val="20"/>
              </w:rPr>
              <w:t>
Қайынды өзені</w:t>
            </w:r>
          </w:p>
          <w:bookmarkEnd w:id="467"/>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23-35,155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68"/>
          <w:p>
            <w:pPr>
              <w:spacing w:after="20"/>
              <w:ind w:left="20"/>
              <w:jc w:val="both"/>
            </w:pPr>
            <w:r>
              <w:rPr>
                <w:rFonts w:ascii="Times New Roman"/>
                <w:b w:val="false"/>
                <w:i w:val="false"/>
                <w:color w:val="000000"/>
                <w:sz w:val="20"/>
              </w:rPr>
              <w:t>
Барлыбай өзені</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666,901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75,232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469"/>
          <w:p>
            <w:pPr>
              <w:spacing w:after="20"/>
              <w:ind w:left="20"/>
              <w:jc w:val="both"/>
            </w:pPr>
            <w:r>
              <w:rPr>
                <w:rFonts w:ascii="Times New Roman"/>
                <w:b w:val="false"/>
                <w:i w:val="false"/>
                <w:color w:val="000000"/>
                <w:sz w:val="20"/>
              </w:rPr>
              <w:t>
Шағантоғай өзені</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0-54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4622,440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1205,977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35-54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70"/>
          <w:p>
            <w:pPr>
              <w:spacing w:after="20"/>
              <w:ind w:left="20"/>
              <w:jc w:val="both"/>
            </w:pPr>
            <w:r>
              <w:rPr>
                <w:rFonts w:ascii="Times New Roman"/>
                <w:b w:val="false"/>
                <w:i w:val="false"/>
                <w:color w:val="000000"/>
                <w:sz w:val="20"/>
              </w:rPr>
              <w:t>
Көктума өзені</w:t>
            </w:r>
          </w:p>
          <w:bookmarkEnd w:id="47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0-7</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3907,63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10-33,964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471"/>
          <w:p>
            <w:pPr>
              <w:spacing w:after="20"/>
              <w:ind w:left="20"/>
              <w:jc w:val="both"/>
            </w:pPr>
            <w:r>
              <w:rPr>
                <w:rFonts w:ascii="Times New Roman"/>
                <w:b w:val="false"/>
                <w:i w:val="false"/>
                <w:color w:val="000000"/>
                <w:sz w:val="20"/>
              </w:rPr>
              <w:t>
Көктума өзені</w:t>
            </w:r>
          </w:p>
          <w:bookmarkEnd w:id="471"/>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10-33,964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472"/>
          <w:p>
            <w:pPr>
              <w:spacing w:after="20"/>
              <w:ind w:left="20"/>
              <w:jc w:val="both"/>
            </w:pPr>
            <w:r>
              <w:rPr>
                <w:rFonts w:ascii="Times New Roman"/>
                <w:b w:val="false"/>
                <w:i w:val="false"/>
                <w:color w:val="000000"/>
                <w:sz w:val="20"/>
              </w:rPr>
              <w:t>
Емел өзені</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6433,338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73"/>
          <w:p>
            <w:pPr>
              <w:spacing w:after="20"/>
              <w:ind w:left="20"/>
              <w:jc w:val="both"/>
            </w:pPr>
            <w:r>
              <w:rPr>
                <w:rFonts w:ascii="Times New Roman"/>
                <w:b w:val="false"/>
                <w:i w:val="false"/>
                <w:color w:val="000000"/>
                <w:sz w:val="20"/>
              </w:rPr>
              <w:t>
Талды өзені</w:t>
            </w:r>
          </w:p>
          <w:bookmarkEnd w:id="47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жаңалау</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1369,759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265,902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474"/>
          <w:p>
            <w:pPr>
              <w:spacing w:after="20"/>
              <w:ind w:left="20"/>
              <w:jc w:val="both"/>
            </w:pPr>
            <w:r>
              <w:rPr>
                <w:rFonts w:ascii="Times New Roman"/>
                <w:b w:val="false"/>
                <w:i w:val="false"/>
                <w:color w:val="000000"/>
                <w:sz w:val="20"/>
              </w:rPr>
              <w:t>
 </w:t>
            </w:r>
          </w:p>
          <w:bookmarkEnd w:id="47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0-13,382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11-13,382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475"/>
          <w:p>
            <w:pPr>
              <w:spacing w:after="20"/>
              <w:ind w:left="20"/>
              <w:jc w:val="both"/>
            </w:pPr>
            <w:r>
              <w:rPr>
                <w:rFonts w:ascii="Times New Roman"/>
                <w:b w:val="false"/>
                <w:i w:val="false"/>
                <w:color w:val="000000"/>
                <w:sz w:val="20"/>
              </w:rPr>
              <w:t>
Котый өзені</w:t>
            </w:r>
          </w:p>
          <w:bookmarkEnd w:id="47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0-14,471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1058,335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137,254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76"/>
          <w:p>
            <w:pPr>
              <w:spacing w:after="20"/>
              <w:ind w:left="20"/>
              <w:jc w:val="both"/>
            </w:pPr>
            <w:r>
              <w:rPr>
                <w:rFonts w:ascii="Times New Roman"/>
                <w:b w:val="false"/>
                <w:i w:val="false"/>
                <w:color w:val="000000"/>
                <w:sz w:val="20"/>
              </w:rPr>
              <w:t>
Көлденең</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373,830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477"/>
          <w:p>
            <w:pPr>
              <w:spacing w:after="20"/>
              <w:ind w:left="20"/>
              <w:jc w:val="both"/>
            </w:pPr>
            <w:r>
              <w:rPr>
                <w:rFonts w:ascii="Times New Roman"/>
                <w:b w:val="false"/>
                <w:i w:val="false"/>
                <w:color w:val="000000"/>
                <w:sz w:val="20"/>
              </w:rPr>
              <w:t>
Сулағантерек өзені</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0-17,967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451,858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478"/>
          <w:p>
            <w:pPr>
              <w:spacing w:after="20"/>
              <w:ind w:left="20"/>
              <w:jc w:val="both"/>
            </w:pPr>
            <w:r>
              <w:rPr>
                <w:rFonts w:ascii="Times New Roman"/>
                <w:b w:val="false"/>
                <w:i w:val="false"/>
                <w:color w:val="000000"/>
                <w:sz w:val="20"/>
              </w:rPr>
              <w:t>
Қарабұта өзені</w:t>
            </w:r>
          </w:p>
          <w:bookmarkEnd w:id="478"/>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5179,489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2008,933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9-45,627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34-36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36-45,627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479"/>
          <w:p>
            <w:pPr>
              <w:spacing w:after="20"/>
              <w:ind w:left="20"/>
              <w:jc w:val="both"/>
            </w:pPr>
            <w:r>
              <w:rPr>
                <w:rFonts w:ascii="Times New Roman"/>
                <w:b w:val="false"/>
                <w:i w:val="false"/>
                <w:color w:val="000000"/>
                <w:sz w:val="20"/>
              </w:rPr>
              <w:t>
Қарабұта өзені</w:t>
            </w:r>
          </w:p>
          <w:bookmarkEnd w:id="479"/>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34-36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13-45,627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36-45,627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80"/>
          <w:p>
            <w:pPr>
              <w:spacing w:after="20"/>
              <w:ind w:left="20"/>
              <w:jc w:val="both"/>
            </w:pPr>
            <w:r>
              <w:rPr>
                <w:rFonts w:ascii="Times New Roman"/>
                <w:b w:val="false"/>
                <w:i w:val="false"/>
                <w:color w:val="000000"/>
                <w:sz w:val="20"/>
              </w:rPr>
              <w:t>
Жантезек өзені</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0-32,173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7469,877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5131,122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481"/>
          <w:p>
            <w:pPr>
              <w:spacing w:after="20"/>
              <w:ind w:left="20"/>
              <w:jc w:val="both"/>
            </w:pPr>
            <w:r>
              <w:rPr>
                <w:rFonts w:ascii="Times New Roman"/>
                <w:b w:val="false"/>
                <w:i w:val="false"/>
                <w:color w:val="000000"/>
                <w:sz w:val="20"/>
              </w:rPr>
              <w:t>
Суықбұлақ өзені</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0-18,804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1662,82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373,74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13-17,804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82"/>
          <w:p>
            <w:pPr>
              <w:spacing w:after="20"/>
              <w:ind w:left="20"/>
              <w:jc w:val="both"/>
            </w:pPr>
            <w:r>
              <w:rPr>
                <w:rFonts w:ascii="Times New Roman"/>
                <w:b w:val="false"/>
                <w:i w:val="false"/>
                <w:color w:val="000000"/>
                <w:sz w:val="20"/>
              </w:rPr>
              <w:t>
Таңбалы өзені</w:t>
            </w:r>
          </w:p>
          <w:bookmarkEnd w:id="48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21-22,593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0-22,593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483"/>
          <w:p>
            <w:pPr>
              <w:spacing w:after="20"/>
              <w:ind w:left="20"/>
              <w:jc w:val="both"/>
            </w:pPr>
            <w:r>
              <w:rPr>
                <w:rFonts w:ascii="Times New Roman"/>
                <w:b w:val="false"/>
                <w:i w:val="false"/>
                <w:color w:val="000000"/>
                <w:sz w:val="20"/>
              </w:rPr>
              <w:t>
Көктерек өзені</w:t>
            </w:r>
          </w:p>
          <w:bookmarkEnd w:id="48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6865,88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1724,07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44-47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47-70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70-73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73-74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33-36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36-74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84"/>
          <w:p>
            <w:pPr>
              <w:spacing w:after="20"/>
              <w:ind w:left="20"/>
              <w:jc w:val="both"/>
            </w:pPr>
            <w:r>
              <w:rPr>
                <w:rFonts w:ascii="Times New Roman"/>
                <w:b w:val="false"/>
                <w:i w:val="false"/>
                <w:color w:val="000000"/>
                <w:sz w:val="20"/>
              </w:rPr>
              <w:t>
Қатынсу өзені</w:t>
            </w:r>
          </w:p>
          <w:bookmarkEnd w:id="484"/>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70-77</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905,84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77-79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85"/>
          <w:p>
            <w:pPr>
              <w:spacing w:after="20"/>
              <w:ind w:left="20"/>
              <w:jc w:val="both"/>
            </w:pPr>
            <w:r>
              <w:rPr>
                <w:rFonts w:ascii="Times New Roman"/>
                <w:b w:val="false"/>
                <w:i w:val="false"/>
                <w:color w:val="000000"/>
                <w:sz w:val="20"/>
              </w:rPr>
              <w:t>
Қатынсу өзені</w:t>
            </w:r>
          </w:p>
          <w:bookmarkEnd w:id="485"/>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70-77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77-79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86"/>
          <w:p>
            <w:pPr>
              <w:spacing w:after="20"/>
              <w:ind w:left="20"/>
              <w:jc w:val="both"/>
            </w:pPr>
            <w:r>
              <w:rPr>
                <w:rFonts w:ascii="Times New Roman"/>
                <w:b w:val="false"/>
                <w:i w:val="false"/>
                <w:color w:val="000000"/>
                <w:sz w:val="20"/>
              </w:rPr>
              <w:t>
Шошқалы өзені</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0-12,579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87"/>
          <w:p>
            <w:pPr>
              <w:spacing w:after="20"/>
              <w:ind w:left="20"/>
              <w:jc w:val="both"/>
            </w:pPr>
            <w:r>
              <w:rPr>
                <w:rFonts w:ascii="Times New Roman"/>
                <w:b w:val="false"/>
                <w:i w:val="false"/>
                <w:color w:val="000000"/>
                <w:sz w:val="20"/>
              </w:rPr>
              <w:t>
Келдімұрат өзені</w:t>
            </w:r>
          </w:p>
          <w:bookmarkEnd w:id="487"/>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9401,28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2887,37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58-63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84-85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88"/>
          <w:p>
            <w:pPr>
              <w:spacing w:after="20"/>
              <w:ind w:left="20"/>
              <w:jc w:val="both"/>
            </w:pPr>
            <w:r>
              <w:rPr>
                <w:rFonts w:ascii="Times New Roman"/>
                <w:b w:val="false"/>
                <w:i w:val="false"/>
                <w:color w:val="000000"/>
                <w:sz w:val="20"/>
              </w:rPr>
              <w:t>
Келдімұрат өзені</w:t>
            </w:r>
          </w:p>
          <w:bookmarkEnd w:id="488"/>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41-44Л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44-49Л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53-63Л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58-63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81-85Л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84-85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89"/>
          <w:p>
            <w:pPr>
              <w:spacing w:after="20"/>
              <w:ind w:left="20"/>
              <w:jc w:val="both"/>
            </w:pPr>
            <w:r>
              <w:rPr>
                <w:rFonts w:ascii="Times New Roman"/>
                <w:b w:val="false"/>
                <w:i w:val="false"/>
                <w:color w:val="000000"/>
                <w:sz w:val="20"/>
              </w:rPr>
              <w:t>
Қарасу өзені</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0-24,668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Бескарағай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490"/>
          <w:p>
            <w:pPr>
              <w:spacing w:after="20"/>
              <w:ind w:left="20"/>
              <w:jc w:val="both"/>
            </w:pPr>
            <w:r>
              <w:rPr>
                <w:rFonts w:ascii="Times New Roman"/>
                <w:b w:val="false"/>
                <w:i w:val="false"/>
                <w:color w:val="000000"/>
                <w:sz w:val="20"/>
              </w:rPr>
              <w:t>
Ертіс өзені</w:t>
            </w:r>
          </w:p>
          <w:bookmarkEnd w:id="490"/>
          <w:p>
            <w:pPr>
              <w:spacing w:after="20"/>
              <w:ind w:left="20"/>
              <w:jc w:val="both"/>
            </w:pPr>
            <w:r>
              <w:rPr>
                <w:rFonts w:ascii="Times New Roman"/>
                <w:b w:val="false"/>
                <w:i w:val="false"/>
                <w:color w:val="000000"/>
                <w:sz w:val="20"/>
              </w:rPr>
              <w:t>
оң жағалау,сол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Шаған ауылынан солтүстікке қарай 2,5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491"/>
          <w:p>
            <w:pPr>
              <w:spacing w:after="20"/>
              <w:ind w:left="20"/>
              <w:jc w:val="both"/>
            </w:pPr>
            <w:r>
              <w:rPr>
                <w:rFonts w:ascii="Times New Roman"/>
                <w:b w:val="false"/>
                <w:i w:val="false"/>
                <w:color w:val="000000"/>
                <w:sz w:val="20"/>
              </w:rPr>
              <w:t>
242,0903</w:t>
            </w:r>
          </w:p>
          <w:bookmarkEnd w:id="491"/>
          <w:p>
            <w:pPr>
              <w:spacing w:after="20"/>
              <w:ind w:left="20"/>
              <w:jc w:val="both"/>
            </w:pPr>
            <w:r>
              <w:rPr>
                <w:rFonts w:ascii="Times New Roman"/>
                <w:b w:val="false"/>
                <w:i w:val="false"/>
                <w:color w:val="000000"/>
                <w:sz w:val="20"/>
              </w:rPr>
              <w:t>
244,4061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492"/>
          <w:p>
            <w:pPr>
              <w:spacing w:after="20"/>
              <w:ind w:left="20"/>
              <w:jc w:val="both"/>
            </w:pPr>
            <w:r>
              <w:rPr>
                <w:rFonts w:ascii="Times New Roman"/>
                <w:b w:val="false"/>
                <w:i w:val="false"/>
                <w:color w:val="000000"/>
                <w:sz w:val="20"/>
              </w:rPr>
              <w:t>
81,8940</w:t>
            </w:r>
          </w:p>
          <w:bookmarkEnd w:id="492"/>
          <w:p>
            <w:pPr>
              <w:spacing w:after="20"/>
              <w:ind w:left="20"/>
              <w:jc w:val="both"/>
            </w:pPr>
            <w:r>
              <w:rPr>
                <w:rFonts w:ascii="Times New Roman"/>
                <w:b w:val="false"/>
                <w:i w:val="false"/>
                <w:color w:val="000000"/>
                <w:sz w:val="20"/>
              </w:rPr>
              <w:t>
40,0432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93"/>
          <w:p>
            <w:pPr>
              <w:spacing w:after="20"/>
              <w:ind w:left="20"/>
              <w:jc w:val="both"/>
            </w:pPr>
            <w:r>
              <w:rPr>
                <w:rFonts w:ascii="Times New Roman"/>
                <w:b w:val="false"/>
                <w:i w:val="false"/>
                <w:color w:val="000000"/>
                <w:sz w:val="20"/>
              </w:rPr>
              <w:t>
Ертіс өзені</w:t>
            </w:r>
          </w:p>
          <w:bookmarkEnd w:id="493"/>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494"/>
          <w:p>
            <w:pPr>
              <w:spacing w:after="20"/>
              <w:ind w:left="20"/>
              <w:jc w:val="both"/>
            </w:pPr>
            <w:r>
              <w:rPr>
                <w:rFonts w:ascii="Times New Roman"/>
                <w:b w:val="false"/>
                <w:i w:val="false"/>
                <w:color w:val="000000"/>
                <w:sz w:val="20"/>
              </w:rPr>
              <w:t>
Долон ауылының</w:t>
            </w:r>
          </w:p>
          <w:bookmarkEnd w:id="494"/>
          <w:p>
            <w:pPr>
              <w:spacing w:after="20"/>
              <w:ind w:left="20"/>
              <w:jc w:val="both"/>
            </w:pPr>
            <w:r>
              <w:rPr>
                <w:rFonts w:ascii="Times New Roman"/>
                <w:b w:val="false"/>
                <w:i w:val="false"/>
                <w:color w:val="000000"/>
                <w:sz w:val="20"/>
              </w:rPr>
              <w:t>
оңтүстігінде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95"/>
          <w:p>
            <w:pPr>
              <w:spacing w:after="20"/>
              <w:ind w:left="20"/>
              <w:jc w:val="both"/>
            </w:pPr>
            <w:r>
              <w:rPr>
                <w:rFonts w:ascii="Times New Roman"/>
                <w:b w:val="false"/>
                <w:i w:val="false"/>
                <w:color w:val="000000"/>
                <w:sz w:val="20"/>
              </w:rPr>
              <w:t>
Ертіс өзені</w:t>
            </w:r>
          </w:p>
          <w:bookmarkEnd w:id="495"/>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96"/>
          <w:p>
            <w:pPr>
              <w:spacing w:after="20"/>
              <w:ind w:left="20"/>
              <w:jc w:val="both"/>
            </w:pPr>
            <w:r>
              <w:rPr>
                <w:rFonts w:ascii="Times New Roman"/>
                <w:b w:val="false"/>
                <w:i w:val="false"/>
                <w:color w:val="000000"/>
                <w:sz w:val="20"/>
              </w:rPr>
              <w:t>
23-240-028</w:t>
            </w:r>
          </w:p>
          <w:bookmarkEnd w:id="496"/>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97"/>
          <w:p>
            <w:pPr>
              <w:spacing w:after="20"/>
              <w:ind w:left="20"/>
              <w:jc w:val="both"/>
            </w:pPr>
            <w:r>
              <w:rPr>
                <w:rFonts w:ascii="Times New Roman"/>
                <w:b w:val="false"/>
                <w:i w:val="false"/>
                <w:color w:val="000000"/>
                <w:sz w:val="20"/>
              </w:rPr>
              <w:t>
23-240-028</w:t>
            </w:r>
          </w:p>
          <w:bookmarkEnd w:id="49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98"/>
          <w:p>
            <w:pPr>
              <w:spacing w:after="20"/>
              <w:ind w:left="20"/>
              <w:jc w:val="both"/>
            </w:pPr>
            <w:r>
              <w:rPr>
                <w:rFonts w:ascii="Times New Roman"/>
                <w:b w:val="false"/>
                <w:i w:val="false"/>
                <w:color w:val="000000"/>
                <w:sz w:val="20"/>
              </w:rPr>
              <w:t>
23-240-028</w:t>
            </w:r>
          </w:p>
          <w:bookmarkEnd w:id="498"/>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99"/>
          <w:p>
            <w:pPr>
              <w:spacing w:after="20"/>
              <w:ind w:left="20"/>
              <w:jc w:val="both"/>
            </w:pPr>
            <w:r>
              <w:rPr>
                <w:rFonts w:ascii="Times New Roman"/>
                <w:b w:val="false"/>
                <w:i w:val="false"/>
                <w:color w:val="000000"/>
                <w:sz w:val="20"/>
              </w:rPr>
              <w:t>
23-240-028</w:t>
            </w:r>
          </w:p>
          <w:bookmarkEnd w:id="49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500"/>
          <w:p>
            <w:pPr>
              <w:spacing w:after="20"/>
              <w:ind w:left="20"/>
              <w:jc w:val="both"/>
            </w:pPr>
            <w:r>
              <w:rPr>
                <w:rFonts w:ascii="Times New Roman"/>
                <w:b w:val="false"/>
                <w:i w:val="false"/>
                <w:color w:val="000000"/>
                <w:sz w:val="20"/>
              </w:rPr>
              <w:t>
23-240-034</w:t>
            </w:r>
          </w:p>
          <w:bookmarkEnd w:id="500"/>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501"/>
          <w:p>
            <w:pPr>
              <w:spacing w:after="20"/>
              <w:ind w:left="20"/>
              <w:jc w:val="both"/>
            </w:pPr>
            <w:r>
              <w:rPr>
                <w:rFonts w:ascii="Times New Roman"/>
                <w:b w:val="false"/>
                <w:i w:val="false"/>
                <w:color w:val="000000"/>
                <w:sz w:val="20"/>
              </w:rPr>
              <w:t>
23-240-027</w:t>
            </w:r>
          </w:p>
          <w:bookmarkEnd w:id="50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502"/>
          <w:p>
            <w:pPr>
              <w:spacing w:after="20"/>
              <w:ind w:left="20"/>
              <w:jc w:val="both"/>
            </w:pPr>
            <w:r>
              <w:rPr>
                <w:rFonts w:ascii="Times New Roman"/>
                <w:b w:val="false"/>
                <w:i w:val="false"/>
                <w:color w:val="000000"/>
                <w:sz w:val="20"/>
              </w:rPr>
              <w:t>
23-240-034-050</w:t>
            </w:r>
          </w:p>
          <w:bookmarkEnd w:id="502"/>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Бесқарай ауылы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503"/>
          <w:p>
            <w:pPr>
              <w:spacing w:after="20"/>
              <w:ind w:left="20"/>
              <w:jc w:val="both"/>
            </w:pPr>
            <w:r>
              <w:rPr>
                <w:rFonts w:ascii="Times New Roman"/>
                <w:b w:val="false"/>
                <w:i w:val="false"/>
                <w:color w:val="000000"/>
                <w:sz w:val="20"/>
              </w:rPr>
              <w:t>
23-240-017 және 003</w:t>
            </w:r>
          </w:p>
          <w:bookmarkEnd w:id="503"/>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Кұланшы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504"/>
          <w:p>
            <w:pPr>
              <w:spacing w:after="20"/>
              <w:ind w:left="20"/>
              <w:jc w:val="both"/>
            </w:pPr>
            <w:r>
              <w:rPr>
                <w:rFonts w:ascii="Times New Roman"/>
                <w:b w:val="false"/>
                <w:i w:val="false"/>
                <w:color w:val="000000"/>
                <w:sz w:val="20"/>
              </w:rPr>
              <w:t>
23-240-023</w:t>
            </w:r>
          </w:p>
          <w:bookmarkEnd w:id="504"/>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505"/>
          <w:p>
            <w:pPr>
              <w:spacing w:after="20"/>
              <w:ind w:left="20"/>
              <w:jc w:val="both"/>
            </w:pPr>
            <w:r>
              <w:rPr>
                <w:rFonts w:ascii="Times New Roman"/>
                <w:b w:val="false"/>
                <w:i w:val="false"/>
                <w:color w:val="000000"/>
                <w:sz w:val="20"/>
              </w:rPr>
              <w:t>
23-240-017, 23-240-039</w:t>
            </w:r>
          </w:p>
          <w:bookmarkEnd w:id="505"/>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421,9431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506"/>
          <w:p>
            <w:pPr>
              <w:spacing w:after="20"/>
              <w:ind w:left="20"/>
              <w:jc w:val="both"/>
            </w:pPr>
            <w:r>
              <w:rPr>
                <w:rFonts w:ascii="Times New Roman"/>
                <w:b w:val="false"/>
                <w:i w:val="false"/>
                <w:color w:val="000000"/>
                <w:sz w:val="20"/>
              </w:rPr>
              <w:t>
 </w:t>
            </w:r>
          </w:p>
          <w:bookmarkEnd w:id="50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92,5-94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507"/>
          <w:p>
            <w:pPr>
              <w:spacing w:after="20"/>
              <w:ind w:left="20"/>
              <w:jc w:val="both"/>
            </w:pPr>
            <w:r>
              <w:rPr>
                <w:rFonts w:ascii="Times New Roman"/>
                <w:b w:val="false"/>
                <w:i w:val="false"/>
                <w:color w:val="000000"/>
                <w:sz w:val="20"/>
              </w:rPr>
              <w:t>
 </w:t>
            </w:r>
          </w:p>
          <w:bookmarkEnd w:id="50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35106,47</w:t>
            </w:r>
          </w:p>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508"/>
          <w:p>
            <w:pPr>
              <w:spacing w:after="20"/>
              <w:ind w:left="20"/>
              <w:jc w:val="both"/>
            </w:pPr>
            <w:r>
              <w:rPr>
                <w:rFonts w:ascii="Times New Roman"/>
                <w:b w:val="false"/>
                <w:i w:val="false"/>
                <w:color w:val="000000"/>
                <w:sz w:val="20"/>
              </w:rPr>
              <w:t>
 </w:t>
            </w:r>
          </w:p>
          <w:bookmarkEnd w:id="50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1081,8</w:t>
            </w:r>
          </w:p>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96,2-96,7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96,7-98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98-99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99-100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100-101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101-102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102-103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103-104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104-105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105-106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106-107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107-108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107,4-108,5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108-109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108,5-112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109-110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110-111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111-112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112-113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113-116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114,1-141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116-117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117-118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118-119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119-120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120-121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121-122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122-123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123-124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124-129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129-130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130-131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132-133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133-134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134-135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135-136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136-137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137-138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138-139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139-140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140-141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141-142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141-149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149,4-153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142-145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145-146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146-149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149-150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150-151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151-152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152-153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153-154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154-159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154-167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164,5-172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168-171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175-176,5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174-176,5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176,5-178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178-189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179,3-190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190-196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191-196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197,5-198,2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197,5-203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199-200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200-201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201-209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209-210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210-213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213-214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214-215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215-216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216-217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217-219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219-222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204,5-223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224-273,5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276-309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226,5-228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228-233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233-234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234-237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237-243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243-245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245-246,5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246,5-249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249-250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250-251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251-252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252-253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253-254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254-255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255-256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256-257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257-258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258-261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261-262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262-265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265-268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268-272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272-273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273-276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276-309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509"/>
          <w:p>
            <w:pPr>
              <w:spacing w:after="20"/>
              <w:ind w:left="20"/>
              <w:jc w:val="both"/>
            </w:pPr>
            <w:r>
              <w:rPr>
                <w:rFonts w:ascii="Times New Roman"/>
                <w:b w:val="false"/>
                <w:i w:val="false"/>
                <w:color w:val="000000"/>
                <w:sz w:val="20"/>
              </w:rPr>
              <w:t>
 </w:t>
            </w:r>
          </w:p>
          <w:bookmarkEnd w:id="509"/>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169-177</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510"/>
          <w:p>
            <w:pPr>
              <w:spacing w:after="20"/>
              <w:ind w:left="20"/>
              <w:jc w:val="both"/>
            </w:pPr>
            <w:r>
              <w:rPr>
                <w:rFonts w:ascii="Times New Roman"/>
                <w:b w:val="false"/>
                <w:i w:val="false"/>
                <w:color w:val="000000"/>
                <w:sz w:val="20"/>
              </w:rPr>
              <w:t>
 </w:t>
            </w:r>
          </w:p>
          <w:bookmarkEnd w:id="510"/>
          <w:p>
            <w:pPr>
              <w:spacing w:after="20"/>
              <w:ind w:left="20"/>
              <w:jc w:val="both"/>
            </w:pPr>
            <w:r>
              <w:rPr>
                <w:rFonts w:ascii="Times New Roman"/>
                <w:b w:val="false"/>
                <w:i w:val="false"/>
                <w:color w:val="000000"/>
                <w:sz w:val="20"/>
              </w:rPr>
              <w:t>
35106,47</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 жалпы ауданы)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511"/>
          <w:p>
            <w:pPr>
              <w:spacing w:after="20"/>
              <w:ind w:left="20"/>
              <w:jc w:val="both"/>
            </w:pPr>
            <w:r>
              <w:rPr>
                <w:rFonts w:ascii="Times New Roman"/>
                <w:b w:val="false"/>
                <w:i w:val="false"/>
                <w:color w:val="000000"/>
                <w:sz w:val="20"/>
              </w:rPr>
              <w:t>
 </w:t>
            </w:r>
          </w:p>
          <w:bookmarkEnd w:id="511"/>
          <w:p>
            <w:pPr>
              <w:spacing w:after="20"/>
              <w:ind w:left="20"/>
              <w:jc w:val="both"/>
            </w:pPr>
            <w:r>
              <w:rPr>
                <w:rFonts w:ascii="Times New Roman"/>
                <w:b w:val="false"/>
                <w:i w:val="false"/>
                <w:color w:val="000000"/>
                <w:sz w:val="20"/>
              </w:rPr>
              <w:t>
1081,8</w:t>
            </w:r>
          </w:p>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178-209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215-226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226,4-246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215-246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246-253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253-254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Қарастырылып отырған учаске шегіндегі тоғандар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512"/>
          <w:p>
            <w:pPr>
              <w:spacing w:after="20"/>
              <w:ind w:left="20"/>
              <w:jc w:val="both"/>
            </w:pPr>
            <w:r>
              <w:rPr>
                <w:rFonts w:ascii="Times New Roman"/>
                <w:b w:val="false"/>
                <w:i w:val="false"/>
                <w:color w:val="000000"/>
                <w:sz w:val="20"/>
              </w:rPr>
              <w:t>
23-240-034-190</w:t>
            </w:r>
          </w:p>
          <w:bookmarkEnd w:id="512"/>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Бабатай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Үшқамыс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51,3555 79,1238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51,3514 79,2023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51,2754 79,2541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318,7375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37,7163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51,2839 79,2541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іөлі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51,2747 79,2944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Длинное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51,274 79,1752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Сормойылды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51,2523 79,1023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1396,8956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116,8956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51,299 79,312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51,294 79,231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46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51,2837 79,324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51,2814 79,332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Сарықамыс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51,2313 78,5714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Саранькөл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51,3321 79,0900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51,3235 79,1010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51,3243 79,1041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Көшек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51,2121 79,0448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Ортақора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51,2108 79,0301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51,2040 79,0147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51,1511 78,4618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51,1511 79,4618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20,8797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51,1630 78,4221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51,1205 78,3508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Сорқамыс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51,1205 78,3508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Айбарқамыс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51,0952 78,3650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Алшын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51,0851 78,3738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51,640 78,2039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Ерундаево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51,90 78,748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Барын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51,89 78,829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Барын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51,835 78,828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Заложок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81,735 78,929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50,5231 78,2312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50,5629 78,401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Ұялы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50,5633 78,4028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Ұялы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50,5541 78,4214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50,5842 78,441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Қарақызыл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50,5724 78,4840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Жарықтас 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51,025 78,5221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50,5940 78,5354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51,015 78,553,20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51,0151 79,0601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51,0151 79,0601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51,2114 78,5935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Шегенкөл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51,0040 79,1010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76,6722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51,0013 79,0816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51,0010 79,0858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51,0010 79,0838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Красненькое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51,0013 79,0956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50,5957 79,1015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50,5956 79,0951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50,5956 79,0951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50,5934 79,1013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50,5934 79,1013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50,5934 79,1013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50,5943 79,1204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Самай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51,0025 79,1243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51,0014 79,1332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50,5935 79,1339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50,5937 79,1333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50,5901 79,1449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50,5829 79,1625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Маңғызы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50,5829 79,1625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Мангазей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51,0002 79,1627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51,0021 79,1659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51,0012 79,1812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50,5717 79,2426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50,5642 79,2434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50,570 79,2514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50,5654 79,2532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Тельяье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50,5553 79,2519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Могильское су қоймасы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50,5521 79,2536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50,5329 79,2945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Түкпыр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50,575 79,733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50,5644 79,835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Қошпес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50,5233 79,1458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Бозша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50,5224 79,169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Құрқопа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50,5152 79,1955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Үшқұдық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50,5115 79,0424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Бозши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50,4946 79,0403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Төлеубай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50,4918 79,0709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Қосқарағай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50,4838 79,0942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Босога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50,4809 79,0912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Құндызды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50,3706 79,0124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Забока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50,3833 79,2215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Канонерка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50,301 80,09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238,3357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50,316 80,126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50,4421 79,3245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50,447 79,3256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50,4348 79,3817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Жалғызтерек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51,944 79,318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51,1029 79,21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51,93 79,1847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51,854 79,1814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51,914 79,1920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51,1125 79,187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48 атауы жоқ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51,1113 79,1728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98,9327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Кривинка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1331,9505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88,8271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Щучья Старица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Қарастырылып отырған учаске шегіндегі Үлкен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513"/>
          <w:p>
            <w:pPr>
              <w:spacing w:after="20"/>
              <w:ind w:left="20"/>
              <w:jc w:val="both"/>
            </w:pPr>
            <w:r>
              <w:rPr>
                <w:rFonts w:ascii="Times New Roman"/>
                <w:b w:val="false"/>
                <w:i w:val="false"/>
                <w:color w:val="000000"/>
                <w:sz w:val="20"/>
              </w:rPr>
              <w:t>
есептік орам аумағында</w:t>
            </w:r>
          </w:p>
          <w:bookmarkEnd w:id="513"/>
          <w:p>
            <w:pPr>
              <w:spacing w:after="20"/>
              <w:ind w:left="20"/>
              <w:jc w:val="both"/>
            </w:pPr>
            <w:r>
              <w:rPr>
                <w:rFonts w:ascii="Times New Roman"/>
                <w:b w:val="false"/>
                <w:i w:val="false"/>
                <w:color w:val="000000"/>
                <w:sz w:val="20"/>
              </w:rPr>
              <w:t>
23-240-29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Курчатов қаласы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514"/>
          <w:p>
            <w:pPr>
              <w:spacing w:after="20"/>
              <w:ind w:left="20"/>
              <w:jc w:val="both"/>
            </w:pPr>
            <w:r>
              <w:rPr>
                <w:rFonts w:ascii="Times New Roman"/>
                <w:b w:val="false"/>
                <w:i w:val="false"/>
                <w:color w:val="000000"/>
                <w:sz w:val="20"/>
              </w:rPr>
              <w:t>
 </w:t>
            </w:r>
          </w:p>
          <w:bookmarkEnd w:id="51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254-255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515"/>
          <w:p>
            <w:pPr>
              <w:spacing w:after="20"/>
              <w:ind w:left="20"/>
              <w:jc w:val="both"/>
            </w:pPr>
            <w:r>
              <w:rPr>
                <w:rFonts w:ascii="Times New Roman"/>
                <w:b w:val="false"/>
                <w:i w:val="false"/>
                <w:color w:val="000000"/>
                <w:sz w:val="20"/>
              </w:rPr>
              <w:t>
 </w:t>
            </w:r>
          </w:p>
          <w:bookmarkEnd w:id="515"/>
          <w:p>
            <w:pPr>
              <w:spacing w:after="20"/>
              <w:ind w:left="20"/>
              <w:jc w:val="both"/>
            </w:pPr>
            <w:r>
              <w:rPr>
                <w:rFonts w:ascii="Times New Roman"/>
                <w:b w:val="false"/>
                <w:i w:val="false"/>
                <w:color w:val="000000"/>
                <w:sz w:val="20"/>
              </w:rPr>
              <w:t>
35106,47</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w:t>
            </w:r>
          </w:p>
          <w:p>
            <w:pPr>
              <w:spacing w:after="20"/>
              <w:ind w:left="20"/>
              <w:jc w:val="both"/>
            </w:pPr>
            <w:r>
              <w:rPr>
                <w:rFonts w:ascii="Times New Roman"/>
                <w:b w:val="false"/>
                <w:i w:val="false"/>
                <w:color w:val="000000"/>
                <w:sz w:val="20"/>
              </w:rPr>
              <w:t>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516"/>
          <w:p>
            <w:pPr>
              <w:spacing w:after="20"/>
              <w:ind w:left="20"/>
              <w:jc w:val="both"/>
            </w:pPr>
            <w:r>
              <w:rPr>
                <w:rFonts w:ascii="Times New Roman"/>
                <w:b w:val="false"/>
                <w:i w:val="false"/>
                <w:color w:val="000000"/>
                <w:sz w:val="20"/>
              </w:rPr>
              <w:t>
 </w:t>
            </w:r>
          </w:p>
          <w:bookmarkEnd w:id="516"/>
          <w:p>
            <w:pPr>
              <w:spacing w:after="20"/>
              <w:ind w:left="20"/>
              <w:jc w:val="both"/>
            </w:pPr>
            <w:r>
              <w:rPr>
                <w:rFonts w:ascii="Times New Roman"/>
                <w:b w:val="false"/>
                <w:i w:val="false"/>
                <w:color w:val="000000"/>
                <w:sz w:val="20"/>
              </w:rPr>
              <w:t>
1081,8</w:t>
            </w:r>
          </w:p>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253-258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255-256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256-258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258-259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259-263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Бородулихинский район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05-241-005-005 кадастрлық нөмірі бар жер учаскесінің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1 кіші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05-241-005-006 кадастрлық нөмірі бар жер учаскесінің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2 кіші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05-241-005-006 кадастрлық нөмірі бар жер учаскесінің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3 кіші 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517"/>
          <w:p>
            <w:pPr>
              <w:spacing w:after="20"/>
              <w:ind w:left="20"/>
              <w:jc w:val="both"/>
            </w:pPr>
            <w:r>
              <w:rPr>
                <w:rFonts w:ascii="Times New Roman"/>
                <w:b w:val="false"/>
                <w:i w:val="false"/>
                <w:color w:val="000000"/>
                <w:sz w:val="20"/>
              </w:rPr>
              <w:t>
05-241-005-006 кадастрлық нөмірі бар жер учаскесінің аумағында</w:t>
            </w:r>
          </w:p>
          <w:bookmarkEnd w:id="517"/>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 Шульбинка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518"/>
          <w:p>
            <w:pPr>
              <w:spacing w:after="20"/>
              <w:ind w:left="20"/>
              <w:jc w:val="both"/>
            </w:pPr>
            <w:r>
              <w:rPr>
                <w:rFonts w:ascii="Times New Roman"/>
                <w:b w:val="false"/>
                <w:i w:val="false"/>
                <w:color w:val="000000"/>
                <w:sz w:val="20"/>
              </w:rPr>
              <w:t>
23-241-039-2086</w:t>
            </w:r>
          </w:p>
          <w:bookmarkEnd w:id="518"/>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519"/>
          <w:p>
            <w:pPr>
              <w:spacing w:after="20"/>
              <w:ind w:left="20"/>
              <w:jc w:val="both"/>
            </w:pPr>
            <w:r>
              <w:rPr>
                <w:rFonts w:ascii="Times New Roman"/>
                <w:b w:val="false"/>
                <w:i w:val="false"/>
                <w:color w:val="000000"/>
                <w:sz w:val="20"/>
              </w:rPr>
              <w:t>
Васильевский Ключ өзені</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0-3,421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520"/>
          <w:p>
            <w:pPr>
              <w:spacing w:after="20"/>
              <w:ind w:left="20"/>
              <w:jc w:val="both"/>
            </w:pPr>
            <w:r>
              <w:rPr>
                <w:rFonts w:ascii="Times New Roman"/>
                <w:b w:val="false"/>
                <w:i w:val="false"/>
                <w:color w:val="000000"/>
                <w:sz w:val="20"/>
              </w:rPr>
              <w:t>
Ельцы өзені</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0-15,033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237,07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521"/>
          <w:p>
            <w:pPr>
              <w:spacing w:after="20"/>
              <w:ind w:left="20"/>
              <w:jc w:val="both"/>
            </w:pPr>
            <w:r>
              <w:rPr>
                <w:rFonts w:ascii="Times New Roman"/>
                <w:b w:val="false"/>
                <w:i w:val="false"/>
                <w:color w:val="000000"/>
                <w:sz w:val="20"/>
              </w:rPr>
              <w:t>
Ершовка өзені</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0-6,997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102,29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22"/>
          <w:p>
            <w:pPr>
              <w:spacing w:after="20"/>
              <w:ind w:left="20"/>
              <w:jc w:val="both"/>
            </w:pPr>
            <w:r>
              <w:rPr>
                <w:rFonts w:ascii="Times New Roman"/>
                <w:b w:val="false"/>
                <w:i w:val="false"/>
                <w:color w:val="000000"/>
                <w:sz w:val="20"/>
              </w:rPr>
              <w:t>
Золотуха өзені</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0-11,516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523"/>
          <w:p>
            <w:pPr>
              <w:spacing w:after="20"/>
              <w:ind w:left="20"/>
              <w:jc w:val="both"/>
            </w:pPr>
            <w:r>
              <w:rPr>
                <w:rFonts w:ascii="Times New Roman"/>
                <w:b w:val="false"/>
                <w:i w:val="false"/>
                <w:color w:val="000000"/>
                <w:sz w:val="20"/>
              </w:rPr>
              <w:t>
Комриха өзені</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0-12,863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24"/>
          <w:p>
            <w:pPr>
              <w:spacing w:after="20"/>
              <w:ind w:left="20"/>
              <w:jc w:val="both"/>
            </w:pPr>
            <w:r>
              <w:rPr>
                <w:rFonts w:ascii="Times New Roman"/>
                <w:b w:val="false"/>
                <w:i w:val="false"/>
                <w:color w:val="000000"/>
                <w:sz w:val="20"/>
              </w:rPr>
              <w:t>
Никанов Ключ өзені</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0-11,166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216,38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25"/>
          <w:p>
            <w:pPr>
              <w:spacing w:after="20"/>
              <w:ind w:left="20"/>
              <w:jc w:val="both"/>
            </w:pPr>
            <w:r>
              <w:rPr>
                <w:rFonts w:ascii="Times New Roman"/>
                <w:b w:val="false"/>
                <w:i w:val="false"/>
                <w:color w:val="000000"/>
                <w:sz w:val="20"/>
              </w:rPr>
              <w:t>
Сухановский Ключ өзені</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0-4,159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26"/>
          <w:p>
            <w:pPr>
              <w:spacing w:after="20"/>
              <w:ind w:left="20"/>
              <w:jc w:val="both"/>
            </w:pPr>
            <w:r>
              <w:rPr>
                <w:rFonts w:ascii="Times New Roman"/>
                <w:b w:val="false"/>
                <w:i w:val="false"/>
                <w:color w:val="000000"/>
                <w:sz w:val="20"/>
              </w:rPr>
              <w:t>
Золотуха өзені</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0-12,674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143,97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27"/>
          <w:p>
            <w:pPr>
              <w:spacing w:after="20"/>
              <w:ind w:left="20"/>
              <w:jc w:val="both"/>
            </w:pPr>
            <w:r>
              <w:rPr>
                <w:rFonts w:ascii="Times New Roman"/>
                <w:b w:val="false"/>
                <w:i w:val="false"/>
                <w:color w:val="000000"/>
                <w:sz w:val="20"/>
              </w:rPr>
              <w:t>
Бочановка өзені</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0-6,659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28"/>
          <w:p>
            <w:pPr>
              <w:spacing w:after="20"/>
              <w:ind w:left="20"/>
              <w:jc w:val="both"/>
            </w:pPr>
            <w:r>
              <w:rPr>
                <w:rFonts w:ascii="Times New Roman"/>
                <w:b w:val="false"/>
                <w:i w:val="false"/>
                <w:color w:val="000000"/>
                <w:sz w:val="20"/>
              </w:rPr>
              <w:t>
Солоновка өзені</w:t>
            </w:r>
          </w:p>
          <w:bookmarkEnd w:id="52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0-10,518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218,00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29"/>
          <w:p>
            <w:pPr>
              <w:spacing w:after="20"/>
              <w:ind w:left="20"/>
              <w:jc w:val="both"/>
            </w:pPr>
            <w:r>
              <w:rPr>
                <w:rFonts w:ascii="Times New Roman"/>
                <w:b w:val="false"/>
                <w:i w:val="false"/>
                <w:color w:val="000000"/>
                <w:sz w:val="20"/>
              </w:rPr>
              <w:t>
Андроновка өзені</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0-16,845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1576,96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204,77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30"/>
          <w:p>
            <w:pPr>
              <w:spacing w:after="20"/>
              <w:ind w:left="20"/>
              <w:jc w:val="both"/>
            </w:pPr>
            <w:r>
              <w:rPr>
                <w:rFonts w:ascii="Times New Roman"/>
                <w:b w:val="false"/>
                <w:i w:val="false"/>
                <w:color w:val="000000"/>
                <w:sz w:val="20"/>
              </w:rPr>
              <w:t>
Анисимов Лог өзені</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0-6,065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531"/>
          <w:p>
            <w:pPr>
              <w:spacing w:after="20"/>
              <w:ind w:left="20"/>
              <w:jc w:val="both"/>
            </w:pPr>
            <w:r>
              <w:rPr>
                <w:rFonts w:ascii="Times New Roman"/>
                <w:b w:val="false"/>
                <w:i w:val="false"/>
                <w:color w:val="000000"/>
                <w:sz w:val="20"/>
              </w:rPr>
              <w:t>
Вовгербновка өзені</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0-5,925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32"/>
          <w:p>
            <w:pPr>
              <w:spacing w:after="20"/>
              <w:ind w:left="20"/>
              <w:jc w:val="both"/>
            </w:pPr>
            <w:r>
              <w:rPr>
                <w:rFonts w:ascii="Times New Roman"/>
                <w:b w:val="false"/>
                <w:i w:val="false"/>
                <w:color w:val="000000"/>
                <w:sz w:val="20"/>
              </w:rPr>
              <w:t>
Вшивка өзені</w:t>
            </w:r>
          </w:p>
          <w:bookmarkEnd w:id="53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969,89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33"/>
          <w:p>
            <w:pPr>
              <w:spacing w:after="20"/>
              <w:ind w:left="20"/>
              <w:jc w:val="both"/>
            </w:pPr>
            <w:r>
              <w:rPr>
                <w:rFonts w:ascii="Times New Roman"/>
                <w:b w:val="false"/>
                <w:i w:val="false"/>
                <w:color w:val="000000"/>
                <w:sz w:val="20"/>
              </w:rPr>
              <w:t>
Девятка өзені</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0-9,153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534"/>
          <w:p>
            <w:pPr>
              <w:spacing w:after="20"/>
              <w:ind w:left="20"/>
              <w:jc w:val="both"/>
            </w:pPr>
            <w:r>
              <w:rPr>
                <w:rFonts w:ascii="Times New Roman"/>
                <w:b w:val="false"/>
                <w:i w:val="false"/>
                <w:color w:val="000000"/>
                <w:sz w:val="20"/>
              </w:rPr>
              <w:t>
Жыра өзені</w:t>
            </w:r>
          </w:p>
          <w:bookmarkEnd w:id="53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0-22,453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2256,65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535"/>
          <w:p>
            <w:pPr>
              <w:spacing w:after="20"/>
              <w:ind w:left="20"/>
              <w:jc w:val="both"/>
            </w:pPr>
            <w:r>
              <w:rPr>
                <w:rFonts w:ascii="Times New Roman"/>
                <w:b w:val="false"/>
                <w:i w:val="false"/>
                <w:color w:val="000000"/>
                <w:sz w:val="20"/>
              </w:rPr>
              <w:t>
Кулибачиха өзені</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0-8,427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878,43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36"/>
          <w:p>
            <w:pPr>
              <w:spacing w:after="20"/>
              <w:ind w:left="20"/>
              <w:jc w:val="both"/>
            </w:pPr>
            <w:r>
              <w:rPr>
                <w:rFonts w:ascii="Times New Roman"/>
                <w:b w:val="false"/>
                <w:i w:val="false"/>
                <w:color w:val="000000"/>
                <w:sz w:val="20"/>
              </w:rPr>
              <w:t>
Мокрый Лог өзені</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0-8,492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37"/>
          <w:p>
            <w:pPr>
              <w:spacing w:after="20"/>
              <w:ind w:left="20"/>
              <w:jc w:val="both"/>
            </w:pPr>
            <w:r>
              <w:rPr>
                <w:rFonts w:ascii="Times New Roman"/>
                <w:b w:val="false"/>
                <w:i w:val="false"/>
                <w:color w:val="000000"/>
                <w:sz w:val="20"/>
              </w:rPr>
              <w:t>
Оба өзені</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0-19,873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1870,60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538"/>
          <w:p>
            <w:pPr>
              <w:spacing w:after="20"/>
              <w:ind w:left="20"/>
              <w:jc w:val="both"/>
            </w:pPr>
            <w:r>
              <w:rPr>
                <w:rFonts w:ascii="Times New Roman"/>
                <w:b w:val="false"/>
                <w:i w:val="false"/>
                <w:color w:val="000000"/>
                <w:sz w:val="20"/>
              </w:rPr>
              <w:t>
Песчанка өзені</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0-14,934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1432,02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39"/>
          <w:p>
            <w:pPr>
              <w:spacing w:after="20"/>
              <w:ind w:left="20"/>
              <w:jc w:val="both"/>
            </w:pPr>
            <w:r>
              <w:rPr>
                <w:rFonts w:ascii="Times New Roman"/>
                <w:b w:val="false"/>
                <w:i w:val="false"/>
                <w:color w:val="000000"/>
                <w:sz w:val="20"/>
              </w:rPr>
              <w:t>
Ремовка өзені</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0-32,463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3712,34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1424,74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540"/>
          <w:p>
            <w:pPr>
              <w:spacing w:after="20"/>
              <w:ind w:left="20"/>
              <w:jc w:val="both"/>
            </w:pPr>
            <w:r>
              <w:rPr>
                <w:rFonts w:ascii="Times New Roman"/>
                <w:b w:val="false"/>
                <w:i w:val="false"/>
                <w:color w:val="000000"/>
                <w:sz w:val="20"/>
              </w:rPr>
              <w:t>
Сардеевка өзені</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236,25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541"/>
          <w:p>
            <w:pPr>
              <w:spacing w:after="20"/>
              <w:ind w:left="20"/>
              <w:jc w:val="both"/>
            </w:pPr>
            <w:r>
              <w:rPr>
                <w:rFonts w:ascii="Times New Roman"/>
                <w:b w:val="false"/>
                <w:i w:val="false"/>
                <w:color w:val="000000"/>
                <w:sz w:val="20"/>
              </w:rPr>
              <w:t>
Сосенка өзені</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0-15,474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542"/>
          <w:p>
            <w:pPr>
              <w:spacing w:after="20"/>
              <w:ind w:left="20"/>
              <w:jc w:val="both"/>
            </w:pPr>
            <w:r>
              <w:rPr>
                <w:rFonts w:ascii="Times New Roman"/>
                <w:b w:val="false"/>
                <w:i w:val="false"/>
                <w:color w:val="000000"/>
                <w:sz w:val="20"/>
              </w:rPr>
              <w:t>
Тютюновка өзені</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0-7,184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543"/>
          <w:p>
            <w:pPr>
              <w:spacing w:after="20"/>
              <w:ind w:left="20"/>
              <w:jc w:val="both"/>
            </w:pPr>
            <w:r>
              <w:rPr>
                <w:rFonts w:ascii="Times New Roman"/>
                <w:b w:val="false"/>
                <w:i w:val="false"/>
                <w:color w:val="000000"/>
                <w:sz w:val="20"/>
              </w:rPr>
              <w:t>
Шульбинка өзені</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0-36,562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654,18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544"/>
          <w:p>
            <w:pPr>
              <w:spacing w:after="20"/>
              <w:ind w:left="20"/>
              <w:jc w:val="both"/>
            </w:pPr>
            <w:r>
              <w:rPr>
                <w:rFonts w:ascii="Times New Roman"/>
                <w:b w:val="false"/>
                <w:i w:val="false"/>
                <w:color w:val="000000"/>
                <w:sz w:val="20"/>
              </w:rPr>
              <w:t>
Оң Шульбинка өзені</w:t>
            </w:r>
          </w:p>
          <w:bookmarkEnd w:id="54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0-22,610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45"/>
          <w:p>
            <w:pPr>
              <w:spacing w:after="20"/>
              <w:ind w:left="20"/>
              <w:jc w:val="both"/>
            </w:pPr>
            <w:r>
              <w:rPr>
                <w:rFonts w:ascii="Times New Roman"/>
                <w:b w:val="false"/>
                <w:i w:val="false"/>
                <w:color w:val="000000"/>
                <w:sz w:val="20"/>
              </w:rPr>
              <w:t>
Сол Шульбинка өзені</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0-15,647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546"/>
          <w:p>
            <w:pPr>
              <w:spacing w:after="20"/>
              <w:ind w:left="20"/>
              <w:jc w:val="both"/>
            </w:pPr>
            <w:r>
              <w:rPr>
                <w:rFonts w:ascii="Times New Roman"/>
                <w:b w:val="false"/>
                <w:i w:val="false"/>
                <w:color w:val="000000"/>
                <w:sz w:val="20"/>
              </w:rPr>
              <w:t>
Шешикова өзені</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0-12,715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547"/>
          <w:p>
            <w:pPr>
              <w:spacing w:after="20"/>
              <w:ind w:left="20"/>
              <w:jc w:val="both"/>
            </w:pPr>
            <w:r>
              <w:rPr>
                <w:rFonts w:ascii="Times New Roman"/>
                <w:b w:val="false"/>
                <w:i w:val="false"/>
                <w:color w:val="000000"/>
                <w:sz w:val="20"/>
              </w:rPr>
              <w:t>
Стуколенкова өзені</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0-8,202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548"/>
          <w:p>
            <w:pPr>
              <w:spacing w:after="20"/>
              <w:ind w:left="20"/>
              <w:jc w:val="both"/>
            </w:pPr>
            <w:r>
              <w:rPr>
                <w:rFonts w:ascii="Times New Roman"/>
                <w:b w:val="false"/>
                <w:i w:val="false"/>
                <w:color w:val="000000"/>
                <w:sz w:val="20"/>
              </w:rPr>
              <w:t>
Леписянка өзені</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0-5,740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549"/>
          <w:p>
            <w:pPr>
              <w:spacing w:after="20"/>
              <w:ind w:left="20"/>
              <w:jc w:val="both"/>
            </w:pPr>
            <w:r>
              <w:rPr>
                <w:rFonts w:ascii="Times New Roman"/>
                <w:b w:val="false"/>
                <w:i w:val="false"/>
                <w:color w:val="000000"/>
                <w:sz w:val="20"/>
              </w:rPr>
              <w:t>
Жереновка өзені</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550"/>
          <w:p>
            <w:pPr>
              <w:spacing w:after="20"/>
              <w:ind w:left="20"/>
              <w:jc w:val="both"/>
            </w:pPr>
            <w:r>
              <w:rPr>
                <w:rFonts w:ascii="Times New Roman"/>
                <w:b w:val="false"/>
                <w:i w:val="false"/>
                <w:color w:val="000000"/>
                <w:sz w:val="20"/>
              </w:rPr>
              <w:t>
Осиха өзені</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0-23,37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551"/>
          <w:p>
            <w:pPr>
              <w:spacing w:after="20"/>
              <w:ind w:left="20"/>
              <w:jc w:val="both"/>
            </w:pPr>
            <w:r>
              <w:rPr>
                <w:rFonts w:ascii="Times New Roman"/>
                <w:b w:val="false"/>
                <w:i w:val="false"/>
                <w:color w:val="000000"/>
                <w:sz w:val="20"/>
              </w:rPr>
              <w:t>
кіші Осиха өзені</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52"/>
          <w:p>
            <w:pPr>
              <w:spacing w:after="20"/>
              <w:ind w:left="20"/>
              <w:jc w:val="both"/>
            </w:pPr>
            <w:r>
              <w:rPr>
                <w:rFonts w:ascii="Times New Roman"/>
                <w:b w:val="false"/>
                <w:i w:val="false"/>
                <w:color w:val="000000"/>
                <w:sz w:val="20"/>
              </w:rPr>
              <w:t>
Солоновка өзені</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553"/>
          <w:p>
            <w:pPr>
              <w:spacing w:after="20"/>
              <w:ind w:left="20"/>
              <w:jc w:val="both"/>
            </w:pPr>
            <w:r>
              <w:rPr>
                <w:rFonts w:ascii="Times New Roman"/>
                <w:b w:val="false"/>
                <w:i w:val="false"/>
                <w:color w:val="000000"/>
                <w:sz w:val="20"/>
              </w:rPr>
              <w:t>
Атауы жоқ бұлақ</w:t>
            </w:r>
          </w:p>
          <w:bookmarkEnd w:id="55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ПК 0-11,516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 көлі (батыс)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0-0,890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Ворга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Немецкий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Сербай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6- 6,706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Комаровский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Шұңқырсор ккөлі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Жаланашқақ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Горькое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Камышки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Большое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0-8,569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Мамкин Ключ бұлағы және оның салалары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05-243-014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235,975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554"/>
          <w:p>
            <w:pPr>
              <w:spacing w:after="20"/>
              <w:ind w:left="20"/>
              <w:jc w:val="both"/>
            </w:pPr>
            <w:r>
              <w:rPr>
                <w:rFonts w:ascii="Times New Roman"/>
                <w:b w:val="false"/>
                <w:i w:val="false"/>
                <w:color w:val="000000"/>
                <w:sz w:val="20"/>
              </w:rPr>
              <w:t>
Шар өзені</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05-243-032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555"/>
          <w:p>
            <w:pPr>
              <w:spacing w:after="20"/>
              <w:ind w:left="20"/>
              <w:jc w:val="both"/>
            </w:pPr>
            <w:r>
              <w:rPr>
                <w:rFonts w:ascii="Times New Roman"/>
                <w:b w:val="false"/>
                <w:i w:val="false"/>
                <w:color w:val="000000"/>
                <w:sz w:val="20"/>
              </w:rPr>
              <w:t>
391</w:t>
            </w:r>
          </w:p>
          <w:bookmarkEnd w:id="555"/>
          <w:p>
            <w:pPr>
              <w:spacing w:after="20"/>
              <w:ind w:left="20"/>
              <w:jc w:val="both"/>
            </w:pPr>
            <w:r>
              <w:rPr>
                <w:rFonts w:ascii="Times New Roman"/>
                <w:b w:val="false"/>
                <w:i w:val="false"/>
                <w:color w:val="000000"/>
                <w:sz w:val="20"/>
              </w:rPr>
              <w:t>
144,5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556"/>
          <w:p>
            <w:pPr>
              <w:spacing w:after="20"/>
              <w:ind w:left="20"/>
              <w:jc w:val="both"/>
            </w:pPr>
            <w:r>
              <w:rPr>
                <w:rFonts w:ascii="Times New Roman"/>
                <w:b w:val="false"/>
                <w:i w:val="false"/>
                <w:color w:val="000000"/>
                <w:sz w:val="20"/>
              </w:rPr>
              <w:t>
34,2</w:t>
            </w:r>
          </w:p>
          <w:bookmarkEnd w:id="556"/>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557"/>
          <w:p>
            <w:pPr>
              <w:spacing w:after="20"/>
              <w:ind w:left="20"/>
              <w:jc w:val="both"/>
            </w:pPr>
            <w:r>
              <w:rPr>
                <w:rFonts w:ascii="Times New Roman"/>
                <w:b w:val="false"/>
                <w:i w:val="false"/>
                <w:color w:val="000000"/>
                <w:sz w:val="20"/>
              </w:rPr>
              <w:t>
500</w:t>
            </w:r>
          </w:p>
          <w:bookmarkEnd w:id="557"/>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58"/>
          <w:p>
            <w:pPr>
              <w:spacing w:after="20"/>
              <w:ind w:left="20"/>
              <w:jc w:val="both"/>
            </w:pPr>
            <w:r>
              <w:rPr>
                <w:rFonts w:ascii="Times New Roman"/>
                <w:b w:val="false"/>
                <w:i w:val="false"/>
                <w:color w:val="000000"/>
                <w:sz w:val="20"/>
              </w:rPr>
              <w:t>
55</w:t>
            </w:r>
          </w:p>
          <w:bookmarkEnd w:id="558"/>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559"/>
          <w:p>
            <w:pPr>
              <w:spacing w:after="20"/>
              <w:ind w:left="20"/>
              <w:jc w:val="both"/>
            </w:pPr>
            <w:r>
              <w:rPr>
                <w:rFonts w:ascii="Times New Roman"/>
                <w:b w:val="false"/>
                <w:i w:val="false"/>
                <w:color w:val="000000"/>
                <w:sz w:val="20"/>
              </w:rPr>
              <w:t>
Ағынықатты бұлағы</w:t>
            </w:r>
          </w:p>
          <w:bookmarkEnd w:id="559"/>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05-243-032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60"/>
          <w:p>
            <w:pPr>
              <w:spacing w:after="20"/>
              <w:ind w:left="20"/>
              <w:jc w:val="both"/>
            </w:pPr>
            <w:r>
              <w:rPr>
                <w:rFonts w:ascii="Times New Roman"/>
                <w:b w:val="false"/>
                <w:i w:val="false"/>
                <w:color w:val="000000"/>
                <w:sz w:val="20"/>
              </w:rPr>
              <w:t>
Шмокинский ключ бұлағы оң жағалау</w:t>
            </w:r>
          </w:p>
          <w:bookmarkEnd w:id="560"/>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05-243-032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61"/>
          <w:p>
            <w:pPr>
              <w:spacing w:after="20"/>
              <w:ind w:left="20"/>
              <w:jc w:val="both"/>
            </w:pPr>
            <w:r>
              <w:rPr>
                <w:rFonts w:ascii="Times New Roman"/>
                <w:b w:val="false"/>
                <w:i w:val="false"/>
                <w:color w:val="000000"/>
                <w:sz w:val="20"/>
              </w:rPr>
              <w:t>
161</w:t>
            </w:r>
          </w:p>
          <w:bookmarkEnd w:id="561"/>
          <w:p>
            <w:pPr>
              <w:spacing w:after="20"/>
              <w:ind w:left="20"/>
              <w:jc w:val="both"/>
            </w:pPr>
            <w:r>
              <w:rPr>
                <w:rFonts w:ascii="Times New Roman"/>
                <w:b w:val="false"/>
                <w:i w:val="false"/>
                <w:color w:val="000000"/>
                <w:sz w:val="20"/>
              </w:rPr>
              <w:t>
228,2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62"/>
          <w:p>
            <w:pPr>
              <w:spacing w:after="20"/>
              <w:ind w:left="20"/>
              <w:jc w:val="both"/>
            </w:pPr>
            <w:r>
              <w:rPr>
                <w:rFonts w:ascii="Times New Roman"/>
                <w:b w:val="false"/>
                <w:i w:val="false"/>
                <w:color w:val="000000"/>
                <w:sz w:val="20"/>
              </w:rPr>
              <w:t>
20,5</w:t>
            </w:r>
          </w:p>
          <w:bookmarkEnd w:id="562"/>
          <w:p>
            <w:pPr>
              <w:spacing w:after="20"/>
              <w:ind w:left="20"/>
              <w:jc w:val="both"/>
            </w:pPr>
            <w:r>
              <w:rPr>
                <w:rFonts w:ascii="Times New Roman"/>
                <w:b w:val="false"/>
                <w:i w:val="false"/>
                <w:color w:val="000000"/>
                <w:sz w:val="20"/>
              </w:rPr>
              <w:t>
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563"/>
          <w:p>
            <w:pPr>
              <w:spacing w:after="20"/>
              <w:ind w:left="20"/>
              <w:jc w:val="both"/>
            </w:pPr>
            <w:r>
              <w:rPr>
                <w:rFonts w:ascii="Times New Roman"/>
                <w:b w:val="false"/>
                <w:i w:val="false"/>
                <w:color w:val="000000"/>
                <w:sz w:val="20"/>
              </w:rPr>
              <w:t>
500</w:t>
            </w:r>
          </w:p>
          <w:bookmarkEnd w:id="563"/>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64"/>
          <w:p>
            <w:pPr>
              <w:spacing w:after="20"/>
              <w:ind w:left="20"/>
              <w:jc w:val="both"/>
            </w:pPr>
            <w:r>
              <w:rPr>
                <w:rFonts w:ascii="Times New Roman"/>
                <w:b w:val="false"/>
                <w:i w:val="false"/>
                <w:color w:val="000000"/>
                <w:sz w:val="20"/>
              </w:rPr>
              <w:t>
55</w:t>
            </w:r>
          </w:p>
          <w:bookmarkEnd w:id="564"/>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565"/>
          <w:p>
            <w:pPr>
              <w:spacing w:after="20"/>
              <w:ind w:left="20"/>
              <w:jc w:val="both"/>
            </w:pPr>
            <w:r>
              <w:rPr>
                <w:rFonts w:ascii="Times New Roman"/>
                <w:b w:val="false"/>
                <w:i w:val="false"/>
                <w:color w:val="000000"/>
                <w:sz w:val="20"/>
              </w:rPr>
              <w:t>
Муравьевский ключ бұлағы оң жағалау</w:t>
            </w:r>
          </w:p>
          <w:bookmarkEnd w:id="565"/>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05-243-032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66"/>
          <w:p>
            <w:pPr>
              <w:spacing w:after="20"/>
              <w:ind w:left="20"/>
              <w:jc w:val="both"/>
            </w:pPr>
            <w:r>
              <w:rPr>
                <w:rFonts w:ascii="Times New Roman"/>
                <w:b w:val="false"/>
                <w:i w:val="false"/>
                <w:color w:val="000000"/>
                <w:sz w:val="20"/>
              </w:rPr>
              <w:t>
91,2</w:t>
            </w:r>
          </w:p>
          <w:bookmarkEnd w:id="566"/>
          <w:p>
            <w:pPr>
              <w:spacing w:after="20"/>
              <w:ind w:left="20"/>
              <w:jc w:val="both"/>
            </w:pPr>
            <w:r>
              <w:rPr>
                <w:rFonts w:ascii="Times New Roman"/>
                <w:b w:val="false"/>
                <w:i w:val="false"/>
                <w:color w:val="000000"/>
                <w:sz w:val="20"/>
              </w:rPr>
              <w:t>
132,1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67"/>
          <w:p>
            <w:pPr>
              <w:spacing w:after="20"/>
              <w:ind w:left="20"/>
              <w:jc w:val="both"/>
            </w:pPr>
            <w:r>
              <w:rPr>
                <w:rFonts w:ascii="Times New Roman"/>
                <w:b w:val="false"/>
                <w:i w:val="false"/>
                <w:color w:val="000000"/>
                <w:sz w:val="20"/>
              </w:rPr>
              <w:t>
16,2</w:t>
            </w:r>
          </w:p>
          <w:bookmarkEnd w:id="567"/>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68"/>
          <w:p>
            <w:pPr>
              <w:spacing w:after="20"/>
              <w:ind w:left="20"/>
              <w:jc w:val="both"/>
            </w:pPr>
            <w:r>
              <w:rPr>
                <w:rFonts w:ascii="Times New Roman"/>
                <w:b w:val="false"/>
                <w:i w:val="false"/>
                <w:color w:val="000000"/>
                <w:sz w:val="20"/>
              </w:rPr>
              <w:t>
500</w:t>
            </w:r>
          </w:p>
          <w:bookmarkEnd w:id="568"/>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69"/>
          <w:p>
            <w:pPr>
              <w:spacing w:after="20"/>
              <w:ind w:left="20"/>
              <w:jc w:val="both"/>
            </w:pPr>
            <w:r>
              <w:rPr>
                <w:rFonts w:ascii="Times New Roman"/>
                <w:b w:val="false"/>
                <w:i w:val="false"/>
                <w:color w:val="000000"/>
                <w:sz w:val="20"/>
              </w:rPr>
              <w:t>
55</w:t>
            </w:r>
          </w:p>
          <w:bookmarkEnd w:id="569"/>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570"/>
          <w:p>
            <w:pPr>
              <w:spacing w:after="20"/>
              <w:ind w:left="20"/>
              <w:jc w:val="both"/>
            </w:pPr>
            <w:r>
              <w:rPr>
                <w:rFonts w:ascii="Times New Roman"/>
                <w:b w:val="false"/>
                <w:i w:val="false"/>
                <w:color w:val="000000"/>
                <w:sz w:val="20"/>
              </w:rPr>
              <w:t>
№ 1 атауы жоқ бұлақ</w:t>
            </w:r>
          </w:p>
          <w:bookmarkEnd w:id="57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05-243-032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571"/>
          <w:p>
            <w:pPr>
              <w:spacing w:after="20"/>
              <w:ind w:left="20"/>
              <w:jc w:val="both"/>
            </w:pPr>
            <w:r>
              <w:rPr>
                <w:rFonts w:ascii="Times New Roman"/>
                <w:b w:val="false"/>
                <w:i w:val="false"/>
                <w:color w:val="000000"/>
                <w:sz w:val="20"/>
              </w:rPr>
              <w:t>
80,8</w:t>
            </w:r>
          </w:p>
          <w:bookmarkEnd w:id="571"/>
          <w:p>
            <w:pPr>
              <w:spacing w:after="20"/>
              <w:ind w:left="20"/>
              <w:jc w:val="both"/>
            </w:pPr>
            <w:r>
              <w:rPr>
                <w:rFonts w:ascii="Times New Roman"/>
                <w:b w:val="false"/>
                <w:i w:val="false"/>
                <w:color w:val="000000"/>
                <w:sz w:val="20"/>
              </w:rPr>
              <w:t>
104,1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572"/>
          <w:p>
            <w:pPr>
              <w:spacing w:after="20"/>
              <w:ind w:left="20"/>
              <w:jc w:val="both"/>
            </w:pPr>
            <w:r>
              <w:rPr>
                <w:rFonts w:ascii="Times New Roman"/>
                <w:b w:val="false"/>
                <w:i w:val="false"/>
                <w:color w:val="000000"/>
                <w:sz w:val="20"/>
              </w:rPr>
              <w:t>
5,1</w:t>
            </w:r>
          </w:p>
          <w:bookmarkEnd w:id="572"/>
          <w:p>
            <w:pPr>
              <w:spacing w:after="20"/>
              <w:ind w:left="20"/>
              <w:jc w:val="both"/>
            </w:pPr>
            <w:r>
              <w:rPr>
                <w:rFonts w:ascii="Times New Roman"/>
                <w:b w:val="false"/>
                <w:i w:val="false"/>
                <w:color w:val="000000"/>
                <w:sz w:val="20"/>
              </w:rPr>
              <w:t>
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573"/>
          <w:p>
            <w:pPr>
              <w:spacing w:after="20"/>
              <w:ind w:left="20"/>
              <w:jc w:val="both"/>
            </w:pPr>
            <w:r>
              <w:rPr>
                <w:rFonts w:ascii="Times New Roman"/>
                <w:b w:val="false"/>
                <w:i w:val="false"/>
                <w:color w:val="000000"/>
                <w:sz w:val="20"/>
              </w:rPr>
              <w:t>
500</w:t>
            </w:r>
          </w:p>
          <w:bookmarkEnd w:id="573"/>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574"/>
          <w:p>
            <w:pPr>
              <w:spacing w:after="20"/>
              <w:ind w:left="20"/>
              <w:jc w:val="both"/>
            </w:pPr>
            <w:r>
              <w:rPr>
                <w:rFonts w:ascii="Times New Roman"/>
                <w:b w:val="false"/>
                <w:i w:val="false"/>
                <w:color w:val="000000"/>
                <w:sz w:val="20"/>
              </w:rPr>
              <w:t>
55</w:t>
            </w:r>
          </w:p>
          <w:bookmarkEnd w:id="574"/>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575"/>
          <w:p>
            <w:pPr>
              <w:spacing w:after="20"/>
              <w:ind w:left="20"/>
              <w:jc w:val="both"/>
            </w:pPr>
            <w:r>
              <w:rPr>
                <w:rFonts w:ascii="Times New Roman"/>
                <w:b w:val="false"/>
                <w:i w:val="false"/>
                <w:color w:val="000000"/>
                <w:sz w:val="20"/>
              </w:rPr>
              <w:t>
№ 2 атауы жоқ бұлақ</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05-243-032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576"/>
          <w:p>
            <w:pPr>
              <w:spacing w:after="20"/>
              <w:ind w:left="20"/>
              <w:jc w:val="both"/>
            </w:pPr>
            <w:r>
              <w:rPr>
                <w:rFonts w:ascii="Times New Roman"/>
                <w:b w:val="false"/>
                <w:i w:val="false"/>
                <w:color w:val="000000"/>
                <w:sz w:val="20"/>
              </w:rPr>
              <w:t>
71,1</w:t>
            </w:r>
          </w:p>
          <w:bookmarkEnd w:id="576"/>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77"/>
          <w:p>
            <w:pPr>
              <w:spacing w:after="20"/>
              <w:ind w:left="20"/>
              <w:jc w:val="both"/>
            </w:pPr>
            <w:r>
              <w:rPr>
                <w:rFonts w:ascii="Times New Roman"/>
                <w:b w:val="false"/>
                <w:i w:val="false"/>
                <w:color w:val="000000"/>
                <w:sz w:val="20"/>
              </w:rPr>
              <w:t>
7,2</w:t>
            </w:r>
          </w:p>
          <w:bookmarkEnd w:id="577"/>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578"/>
          <w:p>
            <w:pPr>
              <w:spacing w:after="20"/>
              <w:ind w:left="20"/>
              <w:jc w:val="both"/>
            </w:pPr>
            <w:r>
              <w:rPr>
                <w:rFonts w:ascii="Times New Roman"/>
                <w:b w:val="false"/>
                <w:i w:val="false"/>
                <w:color w:val="000000"/>
                <w:sz w:val="20"/>
              </w:rPr>
              <w:t>
500</w:t>
            </w:r>
          </w:p>
          <w:bookmarkEnd w:id="578"/>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579"/>
          <w:p>
            <w:pPr>
              <w:spacing w:after="20"/>
              <w:ind w:left="20"/>
              <w:jc w:val="both"/>
            </w:pPr>
            <w:r>
              <w:rPr>
                <w:rFonts w:ascii="Times New Roman"/>
                <w:b w:val="false"/>
                <w:i w:val="false"/>
                <w:color w:val="000000"/>
                <w:sz w:val="20"/>
              </w:rPr>
              <w:t>
55</w:t>
            </w:r>
          </w:p>
          <w:bookmarkEnd w:id="579"/>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580"/>
          <w:p>
            <w:pPr>
              <w:spacing w:after="20"/>
              <w:ind w:left="20"/>
              <w:jc w:val="both"/>
            </w:pPr>
            <w:r>
              <w:rPr>
                <w:rFonts w:ascii="Times New Roman"/>
                <w:b w:val="false"/>
                <w:i w:val="false"/>
                <w:color w:val="000000"/>
                <w:sz w:val="20"/>
              </w:rPr>
              <w:t>
Бюкуй өзені</w:t>
            </w:r>
          </w:p>
          <w:bookmarkEnd w:id="58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581"/>
          <w:p>
            <w:pPr>
              <w:spacing w:after="20"/>
              <w:ind w:left="20"/>
              <w:jc w:val="both"/>
            </w:pPr>
            <w:r>
              <w:rPr>
                <w:rFonts w:ascii="Times New Roman"/>
                <w:b w:val="false"/>
                <w:i w:val="false"/>
                <w:color w:val="000000"/>
                <w:sz w:val="20"/>
              </w:rPr>
              <w:t>
Ақжал ауылынан</w:t>
            </w:r>
          </w:p>
          <w:bookmarkEnd w:id="581"/>
          <w:p>
            <w:pPr>
              <w:spacing w:after="20"/>
              <w:ind w:left="20"/>
              <w:jc w:val="both"/>
            </w:pPr>
            <w:r>
              <w:rPr>
                <w:rFonts w:ascii="Times New Roman"/>
                <w:b w:val="false"/>
                <w:i w:val="false"/>
                <w:color w:val="000000"/>
                <w:sz w:val="20"/>
              </w:rPr>
              <w:t>
</w:t>
            </w:r>
            <w:r>
              <w:rPr>
                <w:rFonts w:ascii="Times New Roman"/>
                <w:b w:val="false"/>
                <w:i w:val="false"/>
                <w:color w:val="000000"/>
                <w:sz w:val="20"/>
              </w:rPr>
              <w:t>оңтүстік-шығысқа қарай</w:t>
            </w:r>
          </w:p>
          <w:p>
            <w:pPr>
              <w:spacing w:after="20"/>
              <w:ind w:left="20"/>
              <w:jc w:val="both"/>
            </w:pPr>
            <w:r>
              <w:rPr>
                <w:rFonts w:ascii="Times New Roman"/>
                <w:b w:val="false"/>
                <w:i w:val="false"/>
                <w:color w:val="000000"/>
                <w:sz w:val="20"/>
              </w:rPr>
              <w:t>
25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582"/>
          <w:p>
            <w:pPr>
              <w:spacing w:after="20"/>
              <w:ind w:left="20"/>
              <w:jc w:val="both"/>
            </w:pPr>
            <w:r>
              <w:rPr>
                <w:rFonts w:ascii="Times New Roman"/>
                <w:b w:val="false"/>
                <w:i w:val="false"/>
                <w:color w:val="000000"/>
                <w:sz w:val="20"/>
              </w:rPr>
              <w:t>
173,3644</w:t>
            </w:r>
          </w:p>
          <w:bookmarkEnd w:id="582"/>
          <w:p>
            <w:pPr>
              <w:spacing w:after="20"/>
              <w:ind w:left="20"/>
              <w:jc w:val="both"/>
            </w:pPr>
            <w:r>
              <w:rPr>
                <w:rFonts w:ascii="Times New Roman"/>
                <w:b w:val="false"/>
                <w:i w:val="false"/>
                <w:color w:val="000000"/>
                <w:sz w:val="20"/>
              </w:rPr>
              <w:t>
171,749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83"/>
          <w:p>
            <w:pPr>
              <w:spacing w:after="20"/>
              <w:ind w:left="20"/>
              <w:jc w:val="both"/>
            </w:pPr>
            <w:r>
              <w:rPr>
                <w:rFonts w:ascii="Times New Roman"/>
                <w:b w:val="false"/>
                <w:i w:val="false"/>
                <w:color w:val="000000"/>
                <w:sz w:val="20"/>
              </w:rPr>
              <w:t>
12,882</w:t>
            </w:r>
          </w:p>
          <w:bookmarkEnd w:id="583"/>
          <w:p>
            <w:pPr>
              <w:spacing w:after="20"/>
              <w:ind w:left="20"/>
              <w:jc w:val="both"/>
            </w:pPr>
            <w:r>
              <w:rPr>
                <w:rFonts w:ascii="Times New Roman"/>
                <w:b w:val="false"/>
                <w:i w:val="false"/>
                <w:color w:val="000000"/>
                <w:sz w:val="20"/>
              </w:rPr>
              <w:t>
13,0143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584"/>
          <w:p>
            <w:pPr>
              <w:spacing w:after="20"/>
              <w:ind w:left="20"/>
              <w:jc w:val="both"/>
            </w:pPr>
            <w:r>
              <w:rPr>
                <w:rFonts w:ascii="Times New Roman"/>
                <w:b w:val="false"/>
                <w:i w:val="false"/>
                <w:color w:val="000000"/>
                <w:sz w:val="20"/>
              </w:rPr>
              <w:t>
500</w:t>
            </w:r>
          </w:p>
          <w:bookmarkEnd w:id="584"/>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85"/>
          <w:p>
            <w:pPr>
              <w:spacing w:after="20"/>
              <w:ind w:left="20"/>
              <w:jc w:val="both"/>
            </w:pPr>
            <w:r>
              <w:rPr>
                <w:rFonts w:ascii="Times New Roman"/>
                <w:b w:val="false"/>
                <w:i w:val="false"/>
                <w:color w:val="000000"/>
                <w:sz w:val="20"/>
              </w:rPr>
              <w:t>
35</w:t>
            </w:r>
          </w:p>
          <w:bookmarkEnd w:id="585"/>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86"/>
          <w:p>
            <w:pPr>
              <w:spacing w:after="20"/>
              <w:ind w:left="20"/>
              <w:jc w:val="both"/>
            </w:pPr>
            <w:r>
              <w:rPr>
                <w:rFonts w:ascii="Times New Roman"/>
                <w:b w:val="false"/>
                <w:i w:val="false"/>
                <w:color w:val="000000"/>
                <w:sz w:val="20"/>
              </w:rPr>
              <w:t>
Қойтас (Саратовка) ауылынан солтүстік-батысқа қарай</w:t>
            </w:r>
          </w:p>
          <w:bookmarkEnd w:id="586"/>
          <w:p>
            <w:pPr>
              <w:spacing w:after="20"/>
              <w:ind w:left="20"/>
              <w:jc w:val="both"/>
            </w:pPr>
            <w:r>
              <w:rPr>
                <w:rFonts w:ascii="Times New Roman"/>
                <w:b w:val="false"/>
                <w:i w:val="false"/>
                <w:color w:val="000000"/>
                <w:sz w:val="20"/>
              </w:rPr>
              <w:t>
7 километр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408,4209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сала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Жаныма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М-44-93 геологиялық блоктар шекарасында (10Г-5Г-6,7,12)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587"/>
          <w:p>
            <w:pPr>
              <w:spacing w:after="20"/>
              <w:ind w:left="20"/>
              <w:jc w:val="both"/>
            </w:pPr>
            <w:r>
              <w:rPr>
                <w:rFonts w:ascii="Times New Roman"/>
                <w:b w:val="false"/>
                <w:i w:val="false"/>
                <w:color w:val="000000"/>
                <w:sz w:val="20"/>
              </w:rPr>
              <w:t>
Жаныма өзені</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588"/>
          <w:p>
            <w:pPr>
              <w:spacing w:after="20"/>
              <w:ind w:left="20"/>
              <w:jc w:val="both"/>
            </w:pPr>
            <w:r>
              <w:rPr>
                <w:rFonts w:ascii="Times New Roman"/>
                <w:b w:val="false"/>
                <w:i w:val="false"/>
                <w:color w:val="000000"/>
                <w:sz w:val="20"/>
              </w:rPr>
              <w:t>
М-44-93 геологиялық блоктарының шекарасында</w:t>
            </w:r>
          </w:p>
          <w:bookmarkEnd w:id="588"/>
          <w:p>
            <w:pPr>
              <w:spacing w:after="20"/>
              <w:ind w:left="20"/>
              <w:jc w:val="both"/>
            </w:pPr>
            <w:r>
              <w:rPr>
                <w:rFonts w:ascii="Times New Roman"/>
                <w:b w:val="false"/>
                <w:i w:val="false"/>
                <w:color w:val="000000"/>
                <w:sz w:val="20"/>
              </w:rPr>
              <w:t>
(10Г-5Г-6,7,12)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589"/>
          <w:p>
            <w:pPr>
              <w:spacing w:after="20"/>
              <w:ind w:left="20"/>
              <w:jc w:val="both"/>
            </w:pPr>
            <w:r>
              <w:rPr>
                <w:rFonts w:ascii="Times New Roman"/>
                <w:b w:val="false"/>
                <w:i w:val="false"/>
                <w:color w:val="000000"/>
                <w:sz w:val="20"/>
              </w:rPr>
              <w:t>
1227,9</w:t>
            </w:r>
          </w:p>
          <w:bookmarkEnd w:id="589"/>
          <w:p>
            <w:pPr>
              <w:spacing w:after="20"/>
              <w:ind w:left="20"/>
              <w:jc w:val="both"/>
            </w:pPr>
            <w:r>
              <w:rPr>
                <w:rFonts w:ascii="Times New Roman"/>
                <w:b w:val="false"/>
                <w:i w:val="false"/>
                <w:color w:val="000000"/>
                <w:sz w:val="20"/>
              </w:rPr>
              <w:t>
651,5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590"/>
          <w:p>
            <w:pPr>
              <w:spacing w:after="20"/>
              <w:ind w:left="20"/>
              <w:jc w:val="both"/>
            </w:pPr>
            <w:r>
              <w:rPr>
                <w:rFonts w:ascii="Times New Roman"/>
                <w:b w:val="false"/>
                <w:i w:val="false"/>
                <w:color w:val="000000"/>
                <w:sz w:val="20"/>
              </w:rPr>
              <w:t>
128,1</w:t>
            </w:r>
          </w:p>
          <w:bookmarkEnd w:id="590"/>
          <w:p>
            <w:pPr>
              <w:spacing w:after="20"/>
              <w:ind w:left="20"/>
              <w:jc w:val="both"/>
            </w:pPr>
            <w:r>
              <w:rPr>
                <w:rFonts w:ascii="Times New Roman"/>
                <w:b w:val="false"/>
                <w:i w:val="false"/>
                <w:color w:val="000000"/>
                <w:sz w:val="20"/>
              </w:rPr>
              <w:t>
48,5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591"/>
          <w:p>
            <w:pPr>
              <w:spacing w:after="20"/>
              <w:ind w:left="20"/>
              <w:jc w:val="both"/>
            </w:pPr>
            <w:r>
              <w:rPr>
                <w:rFonts w:ascii="Times New Roman"/>
                <w:b w:val="false"/>
                <w:i w:val="false"/>
                <w:color w:val="000000"/>
                <w:sz w:val="20"/>
              </w:rPr>
              <w:t>
500</w:t>
            </w:r>
          </w:p>
          <w:bookmarkEnd w:id="591"/>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592"/>
          <w:p>
            <w:pPr>
              <w:spacing w:after="20"/>
              <w:ind w:left="20"/>
              <w:jc w:val="both"/>
            </w:pPr>
            <w:r>
              <w:rPr>
                <w:rFonts w:ascii="Times New Roman"/>
                <w:b w:val="false"/>
                <w:i w:val="false"/>
                <w:color w:val="000000"/>
                <w:sz w:val="20"/>
              </w:rPr>
              <w:t>
35</w:t>
            </w:r>
          </w:p>
          <w:bookmarkEnd w:id="592"/>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593"/>
          <w:p>
            <w:pPr>
              <w:spacing w:after="20"/>
              <w:ind w:left="20"/>
              <w:jc w:val="both"/>
            </w:pPr>
            <w:r>
              <w:rPr>
                <w:rFonts w:ascii="Times New Roman"/>
                <w:b w:val="false"/>
                <w:i w:val="false"/>
                <w:color w:val="000000"/>
                <w:sz w:val="20"/>
              </w:rPr>
              <w:t>
Ақжайлау өзені</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Салқынтөбе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594"/>
          <w:p>
            <w:pPr>
              <w:spacing w:after="20"/>
              <w:ind w:left="20"/>
              <w:jc w:val="both"/>
            </w:pPr>
            <w:r>
              <w:rPr>
                <w:rFonts w:ascii="Times New Roman"/>
                <w:b w:val="false"/>
                <w:i w:val="false"/>
                <w:color w:val="000000"/>
                <w:sz w:val="20"/>
              </w:rPr>
              <w:t>
131,6</w:t>
            </w:r>
          </w:p>
          <w:bookmarkEnd w:id="594"/>
          <w:p>
            <w:pPr>
              <w:spacing w:after="20"/>
              <w:ind w:left="20"/>
              <w:jc w:val="both"/>
            </w:pPr>
            <w:r>
              <w:rPr>
                <w:rFonts w:ascii="Times New Roman"/>
                <w:b w:val="false"/>
                <w:i w:val="false"/>
                <w:color w:val="000000"/>
                <w:sz w:val="20"/>
              </w:rPr>
              <w:t>
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595"/>
          <w:p>
            <w:pPr>
              <w:spacing w:after="20"/>
              <w:ind w:left="20"/>
              <w:jc w:val="both"/>
            </w:pPr>
            <w:r>
              <w:rPr>
                <w:rFonts w:ascii="Times New Roman"/>
                <w:b w:val="false"/>
                <w:i w:val="false"/>
                <w:color w:val="000000"/>
                <w:sz w:val="20"/>
              </w:rPr>
              <w:t>
15,7</w:t>
            </w:r>
          </w:p>
          <w:bookmarkEnd w:id="595"/>
          <w:p>
            <w:pPr>
              <w:spacing w:after="20"/>
              <w:ind w:left="20"/>
              <w:jc w:val="both"/>
            </w:pPr>
            <w:r>
              <w:rPr>
                <w:rFonts w:ascii="Times New Roman"/>
                <w:b w:val="false"/>
                <w:i w:val="false"/>
                <w:color w:val="000000"/>
                <w:sz w:val="20"/>
              </w:rPr>
              <w:t>
41,9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596"/>
          <w:p>
            <w:pPr>
              <w:spacing w:after="20"/>
              <w:ind w:left="20"/>
              <w:jc w:val="both"/>
            </w:pPr>
            <w:r>
              <w:rPr>
                <w:rFonts w:ascii="Times New Roman"/>
                <w:b w:val="false"/>
                <w:i w:val="false"/>
                <w:color w:val="000000"/>
                <w:sz w:val="20"/>
              </w:rPr>
              <w:t>
500</w:t>
            </w:r>
          </w:p>
          <w:bookmarkEnd w:id="596"/>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597"/>
          <w:p>
            <w:pPr>
              <w:spacing w:after="20"/>
              <w:ind w:left="20"/>
              <w:jc w:val="both"/>
            </w:pPr>
            <w:r>
              <w:rPr>
                <w:rFonts w:ascii="Times New Roman"/>
                <w:b w:val="false"/>
                <w:i w:val="false"/>
                <w:color w:val="000000"/>
                <w:sz w:val="20"/>
              </w:rPr>
              <w:t>
35</w:t>
            </w:r>
          </w:p>
          <w:bookmarkEnd w:id="597"/>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598"/>
          <w:p>
            <w:pPr>
              <w:spacing w:after="20"/>
              <w:ind w:left="20"/>
              <w:jc w:val="both"/>
            </w:pPr>
            <w:r>
              <w:rPr>
                <w:rFonts w:ascii="Times New Roman"/>
                <w:b w:val="false"/>
                <w:i w:val="false"/>
                <w:color w:val="000000"/>
                <w:sz w:val="20"/>
              </w:rPr>
              <w:t>
Кесыкпай өзені</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Салқынтөбе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599"/>
          <w:p>
            <w:pPr>
              <w:spacing w:after="20"/>
              <w:ind w:left="20"/>
              <w:jc w:val="both"/>
            </w:pPr>
            <w:r>
              <w:rPr>
                <w:rFonts w:ascii="Times New Roman"/>
                <w:b w:val="false"/>
                <w:i w:val="false"/>
                <w:color w:val="000000"/>
                <w:sz w:val="20"/>
              </w:rPr>
              <w:t>
123,2</w:t>
            </w:r>
          </w:p>
          <w:bookmarkEnd w:id="599"/>
          <w:p>
            <w:pPr>
              <w:spacing w:after="20"/>
              <w:ind w:left="20"/>
              <w:jc w:val="both"/>
            </w:pPr>
            <w:r>
              <w:rPr>
                <w:rFonts w:ascii="Times New Roman"/>
                <w:b w:val="false"/>
                <w:i w:val="false"/>
                <w:color w:val="000000"/>
                <w:sz w:val="20"/>
              </w:rPr>
              <w:t>
113,6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600"/>
          <w:p>
            <w:pPr>
              <w:spacing w:after="20"/>
              <w:ind w:left="20"/>
              <w:jc w:val="both"/>
            </w:pPr>
            <w:r>
              <w:rPr>
                <w:rFonts w:ascii="Times New Roman"/>
                <w:b w:val="false"/>
                <w:i w:val="false"/>
                <w:color w:val="000000"/>
                <w:sz w:val="20"/>
              </w:rPr>
              <w:t>
9,7</w:t>
            </w:r>
          </w:p>
          <w:bookmarkEnd w:id="600"/>
          <w:p>
            <w:pPr>
              <w:spacing w:after="20"/>
              <w:ind w:left="20"/>
              <w:jc w:val="both"/>
            </w:pPr>
            <w:r>
              <w:rPr>
                <w:rFonts w:ascii="Times New Roman"/>
                <w:b w:val="false"/>
                <w:i w:val="false"/>
                <w:color w:val="000000"/>
                <w:sz w:val="20"/>
              </w:rPr>
              <w:t>
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601"/>
          <w:p>
            <w:pPr>
              <w:spacing w:after="20"/>
              <w:ind w:left="20"/>
              <w:jc w:val="both"/>
            </w:pPr>
            <w:r>
              <w:rPr>
                <w:rFonts w:ascii="Times New Roman"/>
                <w:b w:val="false"/>
                <w:i w:val="false"/>
                <w:color w:val="000000"/>
                <w:sz w:val="20"/>
              </w:rPr>
              <w:t>
500</w:t>
            </w:r>
          </w:p>
          <w:bookmarkEnd w:id="601"/>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602"/>
          <w:p>
            <w:pPr>
              <w:spacing w:after="20"/>
              <w:ind w:left="20"/>
              <w:jc w:val="both"/>
            </w:pPr>
            <w:r>
              <w:rPr>
                <w:rFonts w:ascii="Times New Roman"/>
                <w:b w:val="false"/>
                <w:i w:val="false"/>
                <w:color w:val="000000"/>
                <w:sz w:val="20"/>
              </w:rPr>
              <w:t>
35</w:t>
            </w:r>
          </w:p>
          <w:bookmarkEnd w:id="602"/>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Қалмата өзені оң жағалау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Салқынтөбе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603"/>
          <w:p>
            <w:pPr>
              <w:spacing w:after="20"/>
              <w:ind w:left="20"/>
              <w:jc w:val="both"/>
            </w:pPr>
            <w:r>
              <w:rPr>
                <w:rFonts w:ascii="Times New Roman"/>
                <w:b w:val="false"/>
                <w:i w:val="false"/>
                <w:color w:val="000000"/>
                <w:sz w:val="20"/>
              </w:rPr>
              <w:t>
54,6</w:t>
            </w:r>
          </w:p>
          <w:bookmarkEnd w:id="603"/>
          <w:p>
            <w:pPr>
              <w:spacing w:after="20"/>
              <w:ind w:left="20"/>
              <w:jc w:val="both"/>
            </w:pPr>
            <w:r>
              <w:rPr>
                <w:rFonts w:ascii="Times New Roman"/>
                <w:b w:val="false"/>
                <w:i w:val="false"/>
                <w:color w:val="000000"/>
                <w:sz w:val="20"/>
              </w:rPr>
              <w:t>
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604"/>
          <w:p>
            <w:pPr>
              <w:spacing w:after="20"/>
              <w:ind w:left="20"/>
              <w:jc w:val="both"/>
            </w:pPr>
            <w:r>
              <w:rPr>
                <w:rFonts w:ascii="Times New Roman"/>
                <w:b w:val="false"/>
                <w:i w:val="false"/>
                <w:color w:val="000000"/>
                <w:sz w:val="20"/>
              </w:rPr>
              <w:t>
7,4</w:t>
            </w:r>
          </w:p>
          <w:bookmarkEnd w:id="604"/>
          <w:p>
            <w:pPr>
              <w:spacing w:after="20"/>
              <w:ind w:left="20"/>
              <w:jc w:val="both"/>
            </w:pPr>
            <w:r>
              <w:rPr>
                <w:rFonts w:ascii="Times New Roman"/>
                <w:b w:val="false"/>
                <w:i w:val="false"/>
                <w:color w:val="000000"/>
                <w:sz w:val="20"/>
              </w:rPr>
              <w:t>
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605"/>
          <w:p>
            <w:pPr>
              <w:spacing w:after="20"/>
              <w:ind w:left="20"/>
              <w:jc w:val="both"/>
            </w:pPr>
            <w:r>
              <w:rPr>
                <w:rFonts w:ascii="Times New Roman"/>
                <w:b w:val="false"/>
                <w:i w:val="false"/>
                <w:color w:val="000000"/>
                <w:sz w:val="20"/>
              </w:rPr>
              <w:t>
500</w:t>
            </w:r>
          </w:p>
          <w:bookmarkEnd w:id="605"/>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606"/>
          <w:p>
            <w:pPr>
              <w:spacing w:after="20"/>
              <w:ind w:left="20"/>
              <w:jc w:val="both"/>
            </w:pPr>
            <w:r>
              <w:rPr>
                <w:rFonts w:ascii="Times New Roman"/>
                <w:b w:val="false"/>
                <w:i w:val="false"/>
                <w:color w:val="000000"/>
                <w:sz w:val="20"/>
              </w:rPr>
              <w:t>
35</w:t>
            </w:r>
          </w:p>
          <w:bookmarkEnd w:id="606"/>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607"/>
          <w:p>
            <w:pPr>
              <w:spacing w:after="20"/>
              <w:ind w:left="20"/>
              <w:jc w:val="both"/>
            </w:pPr>
            <w:r>
              <w:rPr>
                <w:rFonts w:ascii="Times New Roman"/>
                <w:b w:val="false"/>
                <w:i w:val="false"/>
                <w:color w:val="000000"/>
                <w:sz w:val="20"/>
              </w:rPr>
              <w:t>
Тоқпақ өзені</w:t>
            </w:r>
          </w:p>
          <w:bookmarkEnd w:id="607"/>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Салқынтөбе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608"/>
          <w:p>
            <w:pPr>
              <w:spacing w:after="20"/>
              <w:ind w:left="20"/>
              <w:jc w:val="both"/>
            </w:pPr>
            <w:r>
              <w:rPr>
                <w:rFonts w:ascii="Times New Roman"/>
                <w:b w:val="false"/>
                <w:i w:val="false"/>
                <w:color w:val="000000"/>
                <w:sz w:val="20"/>
              </w:rPr>
              <w:t>
атауы жоқ өзен</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Салқынтөбе ауылы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609"/>
          <w:p>
            <w:pPr>
              <w:spacing w:after="20"/>
              <w:ind w:left="20"/>
              <w:jc w:val="both"/>
            </w:pPr>
            <w:r>
              <w:rPr>
                <w:rFonts w:ascii="Times New Roman"/>
                <w:b w:val="false"/>
                <w:i w:val="false"/>
                <w:color w:val="000000"/>
                <w:sz w:val="20"/>
              </w:rPr>
              <w:t>
342,3</w:t>
            </w:r>
          </w:p>
          <w:bookmarkEnd w:id="609"/>
          <w:p>
            <w:pPr>
              <w:spacing w:after="20"/>
              <w:ind w:left="20"/>
              <w:jc w:val="both"/>
            </w:pPr>
            <w:r>
              <w:rPr>
                <w:rFonts w:ascii="Times New Roman"/>
                <w:b w:val="false"/>
                <w:i w:val="false"/>
                <w:color w:val="000000"/>
                <w:sz w:val="20"/>
              </w:rPr>
              <w:t>
183,1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610"/>
          <w:p>
            <w:pPr>
              <w:spacing w:after="20"/>
              <w:ind w:left="20"/>
              <w:jc w:val="both"/>
            </w:pPr>
            <w:r>
              <w:rPr>
                <w:rFonts w:ascii="Times New Roman"/>
                <w:b w:val="false"/>
                <w:i w:val="false"/>
                <w:color w:val="000000"/>
                <w:sz w:val="20"/>
              </w:rPr>
              <w:t>
23,4</w:t>
            </w:r>
          </w:p>
          <w:bookmarkEnd w:id="610"/>
          <w:p>
            <w:pPr>
              <w:spacing w:after="20"/>
              <w:ind w:left="20"/>
              <w:jc w:val="both"/>
            </w:pPr>
            <w:r>
              <w:rPr>
                <w:rFonts w:ascii="Times New Roman"/>
                <w:b w:val="false"/>
                <w:i w:val="false"/>
                <w:color w:val="000000"/>
                <w:sz w:val="20"/>
              </w:rPr>
              <w:t>
12,6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611"/>
          <w:p>
            <w:pPr>
              <w:spacing w:after="20"/>
              <w:ind w:left="20"/>
              <w:jc w:val="both"/>
            </w:pPr>
            <w:r>
              <w:rPr>
                <w:rFonts w:ascii="Times New Roman"/>
                <w:b w:val="false"/>
                <w:i w:val="false"/>
                <w:color w:val="000000"/>
                <w:sz w:val="20"/>
              </w:rPr>
              <w:t>
500</w:t>
            </w:r>
          </w:p>
          <w:bookmarkEnd w:id="611"/>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612"/>
          <w:p>
            <w:pPr>
              <w:spacing w:after="20"/>
              <w:ind w:left="20"/>
              <w:jc w:val="both"/>
            </w:pPr>
            <w:r>
              <w:rPr>
                <w:rFonts w:ascii="Times New Roman"/>
                <w:b w:val="false"/>
                <w:i w:val="false"/>
                <w:color w:val="000000"/>
                <w:sz w:val="20"/>
              </w:rPr>
              <w:t>
35</w:t>
            </w:r>
          </w:p>
          <w:bookmarkEnd w:id="612"/>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Алайғыр өзені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 қаласы, Сарыбас алтын кен орны тұсында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1097,3019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91,4691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613"/>
          <w:p>
            <w:pPr>
              <w:spacing w:after="20"/>
              <w:ind w:left="20"/>
              <w:jc w:val="both"/>
            </w:pPr>
            <w:r>
              <w:rPr>
                <w:rFonts w:ascii="Times New Roman"/>
                <w:b w:val="false"/>
                <w:i w:val="false"/>
                <w:color w:val="000000"/>
                <w:sz w:val="20"/>
              </w:rPr>
              <w:t>
Алайғыр өзенінің</w:t>
            </w:r>
          </w:p>
          <w:bookmarkEnd w:id="613"/>
          <w:p>
            <w:pPr>
              <w:spacing w:after="20"/>
              <w:ind w:left="20"/>
              <w:jc w:val="both"/>
            </w:pPr>
            <w:r>
              <w:rPr>
                <w:rFonts w:ascii="Times New Roman"/>
                <w:b w:val="false"/>
                <w:i w:val="false"/>
                <w:color w:val="000000"/>
                <w:sz w:val="20"/>
              </w:rPr>
              <w:t>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14"/>
          <w:p>
            <w:pPr>
              <w:spacing w:after="20"/>
              <w:ind w:left="20"/>
              <w:jc w:val="both"/>
            </w:pPr>
            <w:r>
              <w:rPr>
                <w:rFonts w:ascii="Times New Roman"/>
                <w:b w:val="false"/>
                <w:i w:val="false"/>
                <w:color w:val="000000"/>
                <w:sz w:val="20"/>
              </w:rPr>
              <w:t>
Алайғыр өзенінің</w:t>
            </w:r>
          </w:p>
          <w:bookmarkEnd w:id="614"/>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38,5158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615"/>
          <w:p>
            <w:pPr>
              <w:spacing w:after="20"/>
              <w:ind w:left="20"/>
              <w:jc w:val="both"/>
            </w:pPr>
            <w:r>
              <w:rPr>
                <w:rFonts w:ascii="Times New Roman"/>
                <w:b w:val="false"/>
                <w:i w:val="false"/>
                <w:color w:val="000000"/>
                <w:sz w:val="20"/>
              </w:rPr>
              <w:t>
Алайғыр өзенінің</w:t>
            </w:r>
          </w:p>
          <w:bookmarkEnd w:id="615"/>
          <w:p>
            <w:pPr>
              <w:spacing w:after="20"/>
              <w:ind w:left="20"/>
              <w:jc w:val="both"/>
            </w:pPr>
            <w:r>
              <w:rPr>
                <w:rFonts w:ascii="Times New Roman"/>
                <w:b w:val="false"/>
                <w:i w:val="false"/>
                <w:color w:val="000000"/>
                <w:sz w:val="20"/>
              </w:rPr>
              <w:t>
№ 3 саласы</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704,7177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616"/>
          <w:p>
            <w:pPr>
              <w:spacing w:after="20"/>
              <w:ind w:left="20"/>
              <w:jc w:val="both"/>
            </w:pPr>
            <w:r>
              <w:rPr>
                <w:rFonts w:ascii="Times New Roman"/>
                <w:b w:val="false"/>
                <w:i w:val="false"/>
                <w:color w:val="000000"/>
                <w:sz w:val="20"/>
              </w:rPr>
              <w:t>
Алайғыр өзенінің</w:t>
            </w:r>
          </w:p>
          <w:bookmarkEnd w:id="616"/>
          <w:p>
            <w:pPr>
              <w:spacing w:after="20"/>
              <w:ind w:left="20"/>
              <w:jc w:val="both"/>
            </w:pPr>
            <w:r>
              <w:rPr>
                <w:rFonts w:ascii="Times New Roman"/>
                <w:b w:val="false"/>
                <w:i w:val="false"/>
                <w:color w:val="000000"/>
                <w:sz w:val="20"/>
              </w:rPr>
              <w:t>
№ 4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617"/>
          <w:p>
            <w:pPr>
              <w:spacing w:after="20"/>
              <w:ind w:left="20"/>
              <w:jc w:val="both"/>
            </w:pPr>
            <w:r>
              <w:rPr>
                <w:rFonts w:ascii="Times New Roman"/>
                <w:b w:val="false"/>
                <w:i w:val="false"/>
                <w:color w:val="000000"/>
                <w:sz w:val="20"/>
              </w:rPr>
              <w:t>
Алайғыр өзенінің</w:t>
            </w:r>
          </w:p>
          <w:bookmarkEnd w:id="617"/>
          <w:p>
            <w:pPr>
              <w:spacing w:after="20"/>
              <w:ind w:left="20"/>
              <w:jc w:val="both"/>
            </w:pPr>
            <w:r>
              <w:rPr>
                <w:rFonts w:ascii="Times New Roman"/>
                <w:b w:val="false"/>
                <w:i w:val="false"/>
                <w:color w:val="000000"/>
                <w:sz w:val="20"/>
              </w:rPr>
              <w:t>
№ 5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618"/>
          <w:p>
            <w:pPr>
              <w:spacing w:after="20"/>
              <w:ind w:left="20"/>
              <w:jc w:val="both"/>
            </w:pPr>
            <w:r>
              <w:rPr>
                <w:rFonts w:ascii="Times New Roman"/>
                <w:b w:val="false"/>
                <w:i w:val="false"/>
                <w:color w:val="000000"/>
                <w:sz w:val="20"/>
              </w:rPr>
              <w:t>
Алайғыр өзенінің</w:t>
            </w:r>
          </w:p>
          <w:bookmarkEnd w:id="618"/>
          <w:p>
            <w:pPr>
              <w:spacing w:after="20"/>
              <w:ind w:left="20"/>
              <w:jc w:val="both"/>
            </w:pPr>
            <w:r>
              <w:rPr>
                <w:rFonts w:ascii="Times New Roman"/>
                <w:b w:val="false"/>
                <w:i w:val="false"/>
                <w:color w:val="000000"/>
                <w:sz w:val="20"/>
              </w:rPr>
              <w:t>
№ 6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бұлағы және оның салалары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619"/>
          <w:p>
            <w:pPr>
              <w:spacing w:after="20"/>
              <w:ind w:left="20"/>
              <w:jc w:val="both"/>
            </w:pPr>
            <w:r>
              <w:rPr>
                <w:rFonts w:ascii="Times New Roman"/>
                <w:b w:val="false"/>
                <w:i w:val="false"/>
                <w:color w:val="000000"/>
                <w:sz w:val="20"/>
              </w:rPr>
              <w:t>
Ади (Мариновка) ауылынан солтүстік-батысқа қарай</w:t>
            </w:r>
          </w:p>
          <w:bookmarkEnd w:id="619"/>
          <w:p>
            <w:pPr>
              <w:spacing w:after="20"/>
              <w:ind w:left="20"/>
              <w:jc w:val="both"/>
            </w:pPr>
            <w:r>
              <w:rPr>
                <w:rFonts w:ascii="Times New Roman"/>
                <w:b w:val="false"/>
                <w:i w:val="false"/>
                <w:color w:val="000000"/>
                <w:sz w:val="20"/>
              </w:rPr>
              <w:t>
10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2677,053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569,717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Батпақбұлақ бұлағы және оның салалары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316,271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Мамкин Ключ бұлағы және оның салалары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(Терентьевка) ауылынан солтүстік-шығысқа қарай 10 километр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2352,4832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128,4941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3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27,8677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4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5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6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7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Тоқпақ өзені № 8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620"/>
          <w:p>
            <w:pPr>
              <w:spacing w:after="20"/>
              <w:ind w:left="20"/>
              <w:jc w:val="both"/>
            </w:pPr>
            <w:r>
              <w:rPr>
                <w:rFonts w:ascii="Times New Roman"/>
                <w:b w:val="false"/>
                <w:i w:val="false"/>
                <w:color w:val="000000"/>
                <w:sz w:val="20"/>
              </w:rPr>
              <w:t>
Қосбағастау бұлағы</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621"/>
          <w:p>
            <w:pPr>
              <w:spacing w:after="20"/>
              <w:ind w:left="20"/>
              <w:jc w:val="both"/>
            </w:pPr>
            <w:r>
              <w:rPr>
                <w:rFonts w:ascii="Times New Roman"/>
                <w:b w:val="false"/>
                <w:i w:val="false"/>
                <w:color w:val="000000"/>
                <w:sz w:val="20"/>
              </w:rPr>
              <w:t>
05-243-010</w:t>
            </w:r>
          </w:p>
          <w:bookmarkEnd w:id="62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622"/>
          <w:p>
            <w:pPr>
              <w:spacing w:after="20"/>
              <w:ind w:left="20"/>
              <w:jc w:val="both"/>
            </w:pPr>
            <w:r>
              <w:rPr>
                <w:rFonts w:ascii="Times New Roman"/>
                <w:b w:val="false"/>
                <w:i w:val="false"/>
                <w:color w:val="000000"/>
                <w:sz w:val="20"/>
              </w:rPr>
              <w:t>
125,5</w:t>
            </w:r>
          </w:p>
          <w:bookmarkEnd w:id="622"/>
          <w:p>
            <w:pPr>
              <w:spacing w:after="20"/>
              <w:ind w:left="20"/>
              <w:jc w:val="both"/>
            </w:pPr>
            <w:r>
              <w:rPr>
                <w:rFonts w:ascii="Times New Roman"/>
                <w:b w:val="false"/>
                <w:i w:val="false"/>
                <w:color w:val="000000"/>
                <w:sz w:val="20"/>
              </w:rPr>
              <w:t>
124,6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623"/>
          <w:p>
            <w:pPr>
              <w:spacing w:after="20"/>
              <w:ind w:left="20"/>
              <w:jc w:val="both"/>
            </w:pPr>
            <w:r>
              <w:rPr>
                <w:rFonts w:ascii="Times New Roman"/>
                <w:b w:val="false"/>
                <w:i w:val="false"/>
                <w:color w:val="000000"/>
                <w:sz w:val="20"/>
              </w:rPr>
              <w:t>
12,6</w:t>
            </w:r>
          </w:p>
          <w:bookmarkEnd w:id="623"/>
          <w:p>
            <w:pPr>
              <w:spacing w:after="20"/>
              <w:ind w:left="20"/>
              <w:jc w:val="both"/>
            </w:pPr>
            <w:r>
              <w:rPr>
                <w:rFonts w:ascii="Times New Roman"/>
                <w:b w:val="false"/>
                <w:i w:val="false"/>
                <w:color w:val="000000"/>
                <w:sz w:val="20"/>
              </w:rPr>
              <w:t>
12,6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624"/>
          <w:p>
            <w:pPr>
              <w:spacing w:after="20"/>
              <w:ind w:left="20"/>
              <w:jc w:val="both"/>
            </w:pPr>
            <w:r>
              <w:rPr>
                <w:rFonts w:ascii="Times New Roman"/>
                <w:b w:val="false"/>
                <w:i w:val="false"/>
                <w:color w:val="000000"/>
                <w:sz w:val="20"/>
              </w:rPr>
              <w:t>
500</w:t>
            </w:r>
          </w:p>
          <w:bookmarkEnd w:id="624"/>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625"/>
          <w:p>
            <w:pPr>
              <w:spacing w:after="20"/>
              <w:ind w:left="20"/>
              <w:jc w:val="both"/>
            </w:pPr>
            <w:r>
              <w:rPr>
                <w:rFonts w:ascii="Times New Roman"/>
                <w:b w:val="false"/>
                <w:i w:val="false"/>
                <w:color w:val="000000"/>
                <w:sz w:val="20"/>
              </w:rPr>
              <w:t>
50</w:t>
            </w:r>
          </w:p>
          <w:bookmarkEnd w:id="625"/>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626"/>
          <w:p>
            <w:pPr>
              <w:spacing w:after="20"/>
              <w:ind w:left="20"/>
              <w:jc w:val="both"/>
            </w:pPr>
            <w:r>
              <w:rPr>
                <w:rFonts w:ascii="Times New Roman"/>
                <w:b w:val="false"/>
                <w:i w:val="false"/>
                <w:color w:val="000000"/>
                <w:sz w:val="20"/>
              </w:rPr>
              <w:t>
Тастықара бұлағы</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627"/>
          <w:p>
            <w:pPr>
              <w:spacing w:after="20"/>
              <w:ind w:left="20"/>
              <w:jc w:val="both"/>
            </w:pPr>
            <w:r>
              <w:rPr>
                <w:rFonts w:ascii="Times New Roman"/>
                <w:b w:val="false"/>
                <w:i w:val="false"/>
                <w:color w:val="000000"/>
                <w:sz w:val="20"/>
              </w:rPr>
              <w:t>
05-243-014</w:t>
            </w:r>
          </w:p>
          <w:bookmarkEnd w:id="62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628"/>
          <w:p>
            <w:pPr>
              <w:spacing w:after="20"/>
              <w:ind w:left="20"/>
              <w:jc w:val="both"/>
            </w:pPr>
            <w:r>
              <w:rPr>
                <w:rFonts w:ascii="Times New Roman"/>
                <w:b w:val="false"/>
                <w:i w:val="false"/>
                <w:color w:val="000000"/>
                <w:sz w:val="20"/>
              </w:rPr>
              <w:t>
478,6</w:t>
            </w:r>
          </w:p>
          <w:bookmarkEnd w:id="628"/>
          <w:p>
            <w:pPr>
              <w:spacing w:after="20"/>
              <w:ind w:left="20"/>
              <w:jc w:val="both"/>
            </w:pPr>
            <w:r>
              <w:rPr>
                <w:rFonts w:ascii="Times New Roman"/>
                <w:b w:val="false"/>
                <w:i w:val="false"/>
                <w:color w:val="000000"/>
                <w:sz w:val="20"/>
              </w:rPr>
              <w:t>
437,7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629"/>
          <w:p>
            <w:pPr>
              <w:spacing w:after="20"/>
              <w:ind w:left="20"/>
              <w:jc w:val="both"/>
            </w:pPr>
            <w:r>
              <w:rPr>
                <w:rFonts w:ascii="Times New Roman"/>
                <w:b w:val="false"/>
                <w:i w:val="false"/>
                <w:color w:val="000000"/>
                <w:sz w:val="20"/>
              </w:rPr>
              <w:t>
41,9</w:t>
            </w:r>
          </w:p>
          <w:bookmarkEnd w:id="629"/>
          <w:p>
            <w:pPr>
              <w:spacing w:after="20"/>
              <w:ind w:left="20"/>
              <w:jc w:val="both"/>
            </w:pPr>
            <w:r>
              <w:rPr>
                <w:rFonts w:ascii="Times New Roman"/>
                <w:b w:val="false"/>
                <w:i w:val="false"/>
                <w:color w:val="000000"/>
                <w:sz w:val="20"/>
              </w:rPr>
              <w:t>
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630"/>
          <w:p>
            <w:pPr>
              <w:spacing w:after="20"/>
              <w:ind w:left="20"/>
              <w:jc w:val="both"/>
            </w:pPr>
            <w:r>
              <w:rPr>
                <w:rFonts w:ascii="Times New Roman"/>
                <w:b w:val="false"/>
                <w:i w:val="false"/>
                <w:color w:val="000000"/>
                <w:sz w:val="20"/>
              </w:rPr>
              <w:t>
160-500</w:t>
            </w:r>
          </w:p>
          <w:bookmarkEnd w:id="630"/>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631"/>
          <w:p>
            <w:pPr>
              <w:spacing w:after="20"/>
              <w:ind w:left="20"/>
              <w:jc w:val="both"/>
            </w:pPr>
            <w:r>
              <w:rPr>
                <w:rFonts w:ascii="Times New Roman"/>
                <w:b w:val="false"/>
                <w:i w:val="false"/>
                <w:color w:val="000000"/>
                <w:sz w:val="20"/>
              </w:rPr>
              <w:t>
35</w:t>
            </w:r>
          </w:p>
          <w:bookmarkEnd w:id="631"/>
          <w:p>
            <w:pPr>
              <w:spacing w:after="20"/>
              <w:ind w:left="20"/>
              <w:jc w:val="both"/>
            </w:pPr>
            <w:r>
              <w:rPr>
                <w:rFonts w:ascii="Times New Roman"/>
                <w:b w:val="false"/>
                <w:i w:val="false"/>
                <w:color w:val="000000"/>
                <w:sz w:val="20"/>
              </w:rPr>
              <w:t>
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632"/>
          <w:p>
            <w:pPr>
              <w:spacing w:after="20"/>
              <w:ind w:left="20"/>
              <w:jc w:val="both"/>
            </w:pPr>
            <w:r>
              <w:rPr>
                <w:rFonts w:ascii="Times New Roman"/>
                <w:b w:val="false"/>
                <w:i w:val="false"/>
                <w:color w:val="000000"/>
                <w:sz w:val="20"/>
              </w:rPr>
              <w:t>
Горняк ключ бұлақ</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633"/>
          <w:p>
            <w:pPr>
              <w:spacing w:after="20"/>
              <w:ind w:left="20"/>
              <w:jc w:val="both"/>
            </w:pPr>
            <w:r>
              <w:rPr>
                <w:rFonts w:ascii="Times New Roman"/>
                <w:b w:val="false"/>
                <w:i w:val="false"/>
                <w:color w:val="000000"/>
                <w:sz w:val="20"/>
              </w:rPr>
              <w:t>
05-243-014</w:t>
            </w:r>
          </w:p>
          <w:bookmarkEnd w:id="633"/>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634"/>
          <w:p>
            <w:pPr>
              <w:spacing w:after="20"/>
              <w:ind w:left="20"/>
              <w:jc w:val="both"/>
            </w:pPr>
            <w:r>
              <w:rPr>
                <w:rFonts w:ascii="Times New Roman"/>
                <w:b w:val="false"/>
                <w:i w:val="false"/>
                <w:color w:val="000000"/>
                <w:sz w:val="20"/>
              </w:rPr>
              <w:t>
-</w:t>
            </w:r>
          </w:p>
          <w:bookmarkEnd w:id="634"/>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635"/>
          <w:p>
            <w:pPr>
              <w:spacing w:after="20"/>
              <w:ind w:left="20"/>
              <w:jc w:val="both"/>
            </w:pPr>
            <w:r>
              <w:rPr>
                <w:rFonts w:ascii="Times New Roman"/>
                <w:b w:val="false"/>
                <w:i w:val="false"/>
                <w:color w:val="000000"/>
                <w:sz w:val="20"/>
              </w:rPr>
              <w:t>
4</w:t>
            </w:r>
          </w:p>
          <w:bookmarkEnd w:id="635"/>
          <w:p>
            <w:pPr>
              <w:spacing w:after="20"/>
              <w:ind w:left="20"/>
              <w:jc w:val="both"/>
            </w:pPr>
            <w:r>
              <w:rPr>
                <w:rFonts w:ascii="Times New Roman"/>
                <w:b w:val="false"/>
                <w:i w:val="false"/>
                <w:color w:val="000000"/>
                <w:sz w:val="20"/>
              </w:rPr>
              <w:t>
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636"/>
          <w:p>
            <w:pPr>
              <w:spacing w:after="20"/>
              <w:ind w:left="20"/>
              <w:jc w:val="both"/>
            </w:pPr>
            <w:r>
              <w:rPr>
                <w:rFonts w:ascii="Times New Roman"/>
                <w:b w:val="false"/>
                <w:i w:val="false"/>
                <w:color w:val="000000"/>
                <w:sz w:val="20"/>
              </w:rPr>
              <w:t>
-</w:t>
            </w:r>
          </w:p>
          <w:bookmarkEnd w:id="636"/>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637"/>
          <w:p>
            <w:pPr>
              <w:spacing w:after="20"/>
              <w:ind w:left="20"/>
              <w:jc w:val="both"/>
            </w:pPr>
            <w:r>
              <w:rPr>
                <w:rFonts w:ascii="Times New Roman"/>
                <w:b w:val="false"/>
                <w:i w:val="false"/>
                <w:color w:val="000000"/>
                <w:sz w:val="20"/>
              </w:rPr>
              <w:t>
35</w:t>
            </w:r>
          </w:p>
          <w:bookmarkEnd w:id="637"/>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638"/>
          <w:p>
            <w:pPr>
              <w:spacing w:after="20"/>
              <w:ind w:left="20"/>
              <w:jc w:val="both"/>
            </w:pPr>
            <w:r>
              <w:rPr>
                <w:rFonts w:ascii="Times New Roman"/>
                <w:b w:val="false"/>
                <w:i w:val="false"/>
                <w:color w:val="000000"/>
                <w:sz w:val="20"/>
              </w:rPr>
              <w:t>
Былқылдақ бұлақ</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639"/>
          <w:p>
            <w:pPr>
              <w:spacing w:after="20"/>
              <w:ind w:left="20"/>
              <w:jc w:val="both"/>
            </w:pPr>
            <w:r>
              <w:rPr>
                <w:rFonts w:ascii="Times New Roman"/>
                <w:b w:val="false"/>
                <w:i w:val="false"/>
                <w:color w:val="000000"/>
                <w:sz w:val="20"/>
              </w:rPr>
              <w:t>
05-243-014</w:t>
            </w:r>
          </w:p>
          <w:bookmarkEnd w:id="63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640"/>
          <w:p>
            <w:pPr>
              <w:spacing w:after="20"/>
              <w:ind w:left="20"/>
              <w:jc w:val="both"/>
            </w:pPr>
            <w:r>
              <w:rPr>
                <w:rFonts w:ascii="Times New Roman"/>
                <w:b w:val="false"/>
                <w:i w:val="false"/>
                <w:color w:val="000000"/>
                <w:sz w:val="20"/>
              </w:rPr>
              <w:t>
179,2</w:t>
            </w:r>
          </w:p>
          <w:bookmarkEnd w:id="640"/>
          <w:p>
            <w:pPr>
              <w:spacing w:after="20"/>
              <w:ind w:left="20"/>
              <w:jc w:val="both"/>
            </w:pPr>
            <w:r>
              <w:rPr>
                <w:rFonts w:ascii="Times New Roman"/>
                <w:b w:val="false"/>
                <w:i w:val="false"/>
                <w:color w:val="000000"/>
                <w:sz w:val="20"/>
              </w:rPr>
              <w:t>
195,8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641"/>
          <w:p>
            <w:pPr>
              <w:spacing w:after="20"/>
              <w:ind w:left="20"/>
              <w:jc w:val="both"/>
            </w:pPr>
            <w:r>
              <w:rPr>
                <w:rFonts w:ascii="Times New Roman"/>
                <w:b w:val="false"/>
                <w:i w:val="false"/>
                <w:color w:val="000000"/>
                <w:sz w:val="20"/>
              </w:rPr>
              <w:t>
15,6</w:t>
            </w:r>
          </w:p>
          <w:bookmarkEnd w:id="641"/>
          <w:p>
            <w:pPr>
              <w:spacing w:after="20"/>
              <w:ind w:left="20"/>
              <w:jc w:val="both"/>
            </w:pPr>
            <w:r>
              <w:rPr>
                <w:rFonts w:ascii="Times New Roman"/>
                <w:b w:val="false"/>
                <w:i w:val="false"/>
                <w:color w:val="000000"/>
                <w:sz w:val="20"/>
              </w:rPr>
              <w:t>
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642"/>
          <w:p>
            <w:pPr>
              <w:spacing w:after="20"/>
              <w:ind w:left="20"/>
              <w:jc w:val="both"/>
            </w:pPr>
            <w:r>
              <w:rPr>
                <w:rFonts w:ascii="Times New Roman"/>
                <w:b w:val="false"/>
                <w:i w:val="false"/>
                <w:color w:val="000000"/>
                <w:sz w:val="20"/>
              </w:rPr>
              <w:t>
500</w:t>
            </w:r>
          </w:p>
          <w:bookmarkEnd w:id="642"/>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643"/>
          <w:p>
            <w:pPr>
              <w:spacing w:after="20"/>
              <w:ind w:left="20"/>
              <w:jc w:val="both"/>
            </w:pPr>
            <w:r>
              <w:rPr>
                <w:rFonts w:ascii="Times New Roman"/>
                <w:b w:val="false"/>
                <w:i w:val="false"/>
                <w:color w:val="000000"/>
                <w:sz w:val="20"/>
              </w:rPr>
              <w:t>
35</w:t>
            </w:r>
          </w:p>
          <w:bookmarkEnd w:id="643"/>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644"/>
          <w:p>
            <w:pPr>
              <w:spacing w:after="20"/>
              <w:ind w:left="20"/>
              <w:jc w:val="both"/>
            </w:pPr>
            <w:r>
              <w:rPr>
                <w:rFonts w:ascii="Times New Roman"/>
                <w:b w:val="false"/>
                <w:i w:val="false"/>
                <w:color w:val="000000"/>
                <w:sz w:val="20"/>
              </w:rPr>
              <w:t>
№ 1 атауы жоқ бұлақ</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645"/>
          <w:p>
            <w:pPr>
              <w:spacing w:after="20"/>
              <w:ind w:left="20"/>
              <w:jc w:val="both"/>
            </w:pPr>
            <w:r>
              <w:rPr>
                <w:rFonts w:ascii="Times New Roman"/>
                <w:b w:val="false"/>
                <w:i w:val="false"/>
                <w:color w:val="000000"/>
                <w:sz w:val="20"/>
              </w:rPr>
              <w:t>
05-243-014</w:t>
            </w:r>
          </w:p>
          <w:bookmarkEnd w:id="645"/>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646"/>
          <w:p>
            <w:pPr>
              <w:spacing w:after="20"/>
              <w:ind w:left="20"/>
              <w:jc w:val="both"/>
            </w:pPr>
            <w:r>
              <w:rPr>
                <w:rFonts w:ascii="Times New Roman"/>
                <w:b w:val="false"/>
                <w:i w:val="false"/>
                <w:color w:val="000000"/>
                <w:sz w:val="20"/>
              </w:rPr>
              <w:t>
-</w:t>
            </w:r>
          </w:p>
          <w:bookmarkEnd w:id="646"/>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647"/>
          <w:p>
            <w:pPr>
              <w:spacing w:after="20"/>
              <w:ind w:left="20"/>
              <w:jc w:val="both"/>
            </w:pPr>
            <w:r>
              <w:rPr>
                <w:rFonts w:ascii="Times New Roman"/>
                <w:b w:val="false"/>
                <w:i w:val="false"/>
                <w:color w:val="000000"/>
                <w:sz w:val="20"/>
              </w:rPr>
              <w:t>
4,3</w:t>
            </w:r>
          </w:p>
          <w:bookmarkEnd w:id="647"/>
          <w:p>
            <w:pPr>
              <w:spacing w:after="20"/>
              <w:ind w:left="20"/>
              <w:jc w:val="both"/>
            </w:pPr>
            <w:r>
              <w:rPr>
                <w:rFonts w:ascii="Times New Roman"/>
                <w:b w:val="false"/>
                <w:i w:val="false"/>
                <w:color w:val="000000"/>
                <w:sz w:val="20"/>
              </w:rPr>
              <w:t>
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648"/>
          <w:p>
            <w:pPr>
              <w:spacing w:after="20"/>
              <w:ind w:left="20"/>
              <w:jc w:val="both"/>
            </w:pPr>
            <w:r>
              <w:rPr>
                <w:rFonts w:ascii="Times New Roman"/>
                <w:b w:val="false"/>
                <w:i w:val="false"/>
                <w:color w:val="000000"/>
                <w:sz w:val="20"/>
              </w:rPr>
              <w:t>
-</w:t>
            </w:r>
          </w:p>
          <w:bookmarkEnd w:id="648"/>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649"/>
          <w:p>
            <w:pPr>
              <w:spacing w:after="20"/>
              <w:ind w:left="20"/>
              <w:jc w:val="both"/>
            </w:pPr>
            <w:r>
              <w:rPr>
                <w:rFonts w:ascii="Times New Roman"/>
                <w:b w:val="false"/>
                <w:i w:val="false"/>
                <w:color w:val="000000"/>
                <w:sz w:val="20"/>
              </w:rPr>
              <w:t>
55</w:t>
            </w:r>
          </w:p>
          <w:bookmarkEnd w:id="649"/>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650"/>
          <w:p>
            <w:pPr>
              <w:spacing w:after="20"/>
              <w:ind w:left="20"/>
              <w:jc w:val="both"/>
            </w:pPr>
            <w:r>
              <w:rPr>
                <w:rFonts w:ascii="Times New Roman"/>
                <w:b w:val="false"/>
                <w:i w:val="false"/>
                <w:color w:val="000000"/>
                <w:sz w:val="20"/>
              </w:rPr>
              <w:t>
№ 2 атауы жоқ бұлақ</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651"/>
          <w:p>
            <w:pPr>
              <w:spacing w:after="20"/>
              <w:ind w:left="20"/>
              <w:jc w:val="both"/>
            </w:pPr>
            <w:r>
              <w:rPr>
                <w:rFonts w:ascii="Times New Roman"/>
                <w:b w:val="false"/>
                <w:i w:val="false"/>
                <w:color w:val="000000"/>
                <w:sz w:val="20"/>
              </w:rPr>
              <w:t>
05-243-014</w:t>
            </w:r>
          </w:p>
          <w:bookmarkEnd w:id="65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652"/>
          <w:p>
            <w:pPr>
              <w:spacing w:after="20"/>
              <w:ind w:left="20"/>
              <w:jc w:val="both"/>
            </w:pPr>
            <w:r>
              <w:rPr>
                <w:rFonts w:ascii="Times New Roman"/>
                <w:b w:val="false"/>
                <w:i w:val="false"/>
                <w:color w:val="000000"/>
                <w:sz w:val="20"/>
              </w:rPr>
              <w:t>
 </w:t>
            </w:r>
          </w:p>
          <w:bookmarkEnd w:id="652"/>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653"/>
          <w:p>
            <w:pPr>
              <w:spacing w:after="20"/>
              <w:ind w:left="20"/>
              <w:jc w:val="both"/>
            </w:pPr>
            <w:r>
              <w:rPr>
                <w:rFonts w:ascii="Times New Roman"/>
                <w:b w:val="false"/>
                <w:i w:val="false"/>
                <w:color w:val="000000"/>
                <w:sz w:val="20"/>
              </w:rPr>
              <w:t>
 </w:t>
            </w:r>
          </w:p>
          <w:bookmarkEnd w:id="653"/>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654"/>
          <w:p>
            <w:pPr>
              <w:spacing w:after="20"/>
              <w:ind w:left="20"/>
              <w:jc w:val="both"/>
            </w:pPr>
            <w:r>
              <w:rPr>
                <w:rFonts w:ascii="Times New Roman"/>
                <w:b w:val="false"/>
                <w:i w:val="false"/>
                <w:color w:val="000000"/>
                <w:sz w:val="20"/>
              </w:rPr>
              <w:t>
 </w:t>
            </w:r>
          </w:p>
          <w:bookmarkEnd w:id="65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655"/>
          <w:p>
            <w:pPr>
              <w:spacing w:after="20"/>
              <w:ind w:left="20"/>
              <w:jc w:val="both"/>
            </w:pPr>
            <w:r>
              <w:rPr>
                <w:rFonts w:ascii="Times New Roman"/>
                <w:b w:val="false"/>
                <w:i w:val="false"/>
                <w:color w:val="000000"/>
                <w:sz w:val="20"/>
              </w:rPr>
              <w:t>
 </w:t>
            </w:r>
          </w:p>
          <w:bookmarkEnd w:id="655"/>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656"/>
          <w:p>
            <w:pPr>
              <w:spacing w:after="20"/>
              <w:ind w:left="20"/>
              <w:jc w:val="both"/>
            </w:pPr>
            <w:r>
              <w:rPr>
                <w:rFonts w:ascii="Times New Roman"/>
                <w:b w:val="false"/>
                <w:i w:val="false"/>
                <w:color w:val="000000"/>
                <w:sz w:val="20"/>
              </w:rPr>
              <w:t>
№ 3 атауы жоқ бұлақ</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657"/>
          <w:p>
            <w:pPr>
              <w:spacing w:after="20"/>
              <w:ind w:left="20"/>
              <w:jc w:val="both"/>
            </w:pPr>
            <w:r>
              <w:rPr>
                <w:rFonts w:ascii="Times New Roman"/>
                <w:b w:val="false"/>
                <w:i w:val="false"/>
                <w:color w:val="000000"/>
                <w:sz w:val="20"/>
              </w:rPr>
              <w:t>
05-243-014</w:t>
            </w:r>
          </w:p>
          <w:bookmarkEnd w:id="65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658"/>
          <w:p>
            <w:pPr>
              <w:spacing w:after="20"/>
              <w:ind w:left="20"/>
              <w:jc w:val="both"/>
            </w:pPr>
            <w:r>
              <w:rPr>
                <w:rFonts w:ascii="Times New Roman"/>
                <w:b w:val="false"/>
                <w:i w:val="false"/>
                <w:color w:val="000000"/>
                <w:sz w:val="20"/>
              </w:rPr>
              <w:t>
-</w:t>
            </w:r>
          </w:p>
          <w:bookmarkEnd w:id="658"/>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59"/>
          <w:p>
            <w:pPr>
              <w:spacing w:after="20"/>
              <w:ind w:left="20"/>
              <w:jc w:val="both"/>
            </w:pPr>
            <w:r>
              <w:rPr>
                <w:rFonts w:ascii="Times New Roman"/>
                <w:b w:val="false"/>
                <w:i w:val="false"/>
                <w:color w:val="000000"/>
                <w:sz w:val="20"/>
              </w:rPr>
              <w:t>
1,5</w:t>
            </w:r>
          </w:p>
          <w:bookmarkEnd w:id="659"/>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660"/>
          <w:p>
            <w:pPr>
              <w:spacing w:after="20"/>
              <w:ind w:left="20"/>
              <w:jc w:val="both"/>
            </w:pPr>
            <w:r>
              <w:rPr>
                <w:rFonts w:ascii="Times New Roman"/>
                <w:b w:val="false"/>
                <w:i w:val="false"/>
                <w:color w:val="000000"/>
                <w:sz w:val="20"/>
              </w:rPr>
              <w:t>
-</w:t>
            </w:r>
          </w:p>
          <w:bookmarkEnd w:id="660"/>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661"/>
          <w:p>
            <w:pPr>
              <w:spacing w:after="20"/>
              <w:ind w:left="20"/>
              <w:jc w:val="both"/>
            </w:pPr>
            <w:r>
              <w:rPr>
                <w:rFonts w:ascii="Times New Roman"/>
                <w:b w:val="false"/>
                <w:i w:val="false"/>
                <w:color w:val="000000"/>
                <w:sz w:val="20"/>
              </w:rPr>
              <w:t>
55</w:t>
            </w:r>
          </w:p>
          <w:bookmarkEnd w:id="661"/>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662"/>
          <w:p>
            <w:pPr>
              <w:spacing w:after="20"/>
              <w:ind w:left="20"/>
              <w:jc w:val="both"/>
            </w:pPr>
            <w:r>
              <w:rPr>
                <w:rFonts w:ascii="Times New Roman"/>
                <w:b w:val="false"/>
                <w:i w:val="false"/>
                <w:color w:val="000000"/>
                <w:sz w:val="20"/>
              </w:rPr>
              <w:t>
Шар өзені</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663"/>
          <w:p>
            <w:pPr>
              <w:spacing w:after="20"/>
              <w:ind w:left="20"/>
              <w:jc w:val="both"/>
            </w:pPr>
            <w:r>
              <w:rPr>
                <w:rFonts w:ascii="Times New Roman"/>
                <w:b w:val="false"/>
                <w:i w:val="false"/>
                <w:color w:val="000000"/>
                <w:sz w:val="20"/>
              </w:rPr>
              <w:t>
"Төменгі Шар"</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664"/>
          <w:p>
            <w:pPr>
              <w:spacing w:after="20"/>
              <w:ind w:left="20"/>
              <w:jc w:val="both"/>
            </w:pPr>
            <w:r>
              <w:rPr>
                <w:rFonts w:ascii="Times New Roman"/>
                <w:b w:val="false"/>
                <w:i w:val="false"/>
                <w:color w:val="000000"/>
                <w:sz w:val="20"/>
              </w:rPr>
              <w:t>
248</w:t>
            </w:r>
          </w:p>
          <w:bookmarkEnd w:id="664"/>
          <w:p>
            <w:pPr>
              <w:spacing w:after="20"/>
              <w:ind w:left="20"/>
              <w:jc w:val="both"/>
            </w:pPr>
            <w:r>
              <w:rPr>
                <w:rFonts w:ascii="Times New Roman"/>
                <w:b w:val="false"/>
                <w:i w:val="false"/>
                <w:color w:val="000000"/>
                <w:sz w:val="20"/>
              </w:rPr>
              <w:t>
272,5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665"/>
          <w:p>
            <w:pPr>
              <w:spacing w:after="20"/>
              <w:ind w:left="20"/>
              <w:jc w:val="both"/>
            </w:pPr>
            <w:r>
              <w:rPr>
                <w:rFonts w:ascii="Times New Roman"/>
                <w:b w:val="false"/>
                <w:i w:val="false"/>
                <w:color w:val="000000"/>
                <w:sz w:val="20"/>
              </w:rPr>
              <w:t>
10,2</w:t>
            </w:r>
          </w:p>
          <w:bookmarkEnd w:id="665"/>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666"/>
          <w:p>
            <w:pPr>
              <w:spacing w:after="20"/>
              <w:ind w:left="20"/>
              <w:jc w:val="both"/>
            </w:pPr>
            <w:r>
              <w:rPr>
                <w:rFonts w:ascii="Times New Roman"/>
                <w:b w:val="false"/>
                <w:i w:val="false"/>
                <w:color w:val="000000"/>
                <w:sz w:val="20"/>
              </w:rPr>
              <w:t>
500</w:t>
            </w:r>
          </w:p>
          <w:bookmarkEnd w:id="666"/>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667"/>
          <w:p>
            <w:pPr>
              <w:spacing w:after="20"/>
              <w:ind w:left="20"/>
              <w:jc w:val="both"/>
            </w:pPr>
            <w:r>
              <w:rPr>
                <w:rFonts w:ascii="Times New Roman"/>
                <w:b w:val="false"/>
                <w:i w:val="false"/>
                <w:color w:val="000000"/>
                <w:sz w:val="20"/>
              </w:rPr>
              <w:t>
35-55</w:t>
            </w:r>
          </w:p>
          <w:bookmarkEnd w:id="667"/>
          <w:p>
            <w:pPr>
              <w:spacing w:after="20"/>
              <w:ind w:left="20"/>
              <w:jc w:val="both"/>
            </w:pPr>
            <w:r>
              <w:rPr>
                <w:rFonts w:ascii="Times New Roman"/>
                <w:b w:val="false"/>
                <w:i w:val="false"/>
                <w:color w:val="000000"/>
                <w:sz w:val="20"/>
              </w:rPr>
              <w:t>
35-55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668"/>
          <w:p>
            <w:pPr>
              <w:spacing w:after="20"/>
              <w:ind w:left="20"/>
              <w:jc w:val="both"/>
            </w:pPr>
            <w:r>
              <w:rPr>
                <w:rFonts w:ascii="Times New Roman"/>
                <w:b w:val="false"/>
                <w:i w:val="false"/>
                <w:color w:val="000000"/>
                <w:sz w:val="20"/>
              </w:rPr>
              <w:t>
№ 1 атауы жоқ бұлақ</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669"/>
          <w:p>
            <w:pPr>
              <w:spacing w:after="20"/>
              <w:ind w:left="20"/>
              <w:jc w:val="both"/>
            </w:pPr>
            <w:r>
              <w:rPr>
                <w:rFonts w:ascii="Times New Roman"/>
                <w:b w:val="false"/>
                <w:i w:val="false"/>
                <w:color w:val="000000"/>
                <w:sz w:val="20"/>
              </w:rPr>
              <w:t>
"Төменгі Шар"</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670"/>
          <w:p>
            <w:pPr>
              <w:spacing w:after="20"/>
              <w:ind w:left="20"/>
              <w:jc w:val="both"/>
            </w:pPr>
            <w:r>
              <w:rPr>
                <w:rFonts w:ascii="Times New Roman"/>
                <w:b w:val="false"/>
                <w:i w:val="false"/>
                <w:color w:val="000000"/>
                <w:sz w:val="20"/>
              </w:rPr>
              <w:t>
37,6</w:t>
            </w:r>
          </w:p>
          <w:bookmarkEnd w:id="670"/>
          <w:p>
            <w:pPr>
              <w:spacing w:after="20"/>
              <w:ind w:left="20"/>
              <w:jc w:val="both"/>
            </w:pPr>
            <w:r>
              <w:rPr>
                <w:rFonts w:ascii="Times New Roman"/>
                <w:b w:val="false"/>
                <w:i w:val="false"/>
                <w:color w:val="000000"/>
                <w:sz w:val="20"/>
              </w:rPr>
              <w:t>
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671"/>
          <w:p>
            <w:pPr>
              <w:spacing w:after="20"/>
              <w:ind w:left="20"/>
              <w:jc w:val="both"/>
            </w:pPr>
            <w:r>
              <w:rPr>
                <w:rFonts w:ascii="Times New Roman"/>
                <w:b w:val="false"/>
                <w:i w:val="false"/>
                <w:color w:val="000000"/>
                <w:sz w:val="20"/>
              </w:rPr>
              <w:t>
4,9</w:t>
            </w:r>
          </w:p>
          <w:bookmarkEnd w:id="671"/>
          <w:p>
            <w:pPr>
              <w:spacing w:after="20"/>
              <w:ind w:left="20"/>
              <w:jc w:val="both"/>
            </w:pPr>
            <w:r>
              <w:rPr>
                <w:rFonts w:ascii="Times New Roman"/>
                <w:b w:val="false"/>
                <w:i w:val="false"/>
                <w:color w:val="000000"/>
                <w:sz w:val="20"/>
              </w:rPr>
              <w:t>
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672"/>
          <w:p>
            <w:pPr>
              <w:spacing w:after="20"/>
              <w:ind w:left="20"/>
              <w:jc w:val="both"/>
            </w:pPr>
            <w:r>
              <w:rPr>
                <w:rFonts w:ascii="Times New Roman"/>
                <w:b w:val="false"/>
                <w:i w:val="false"/>
                <w:color w:val="000000"/>
                <w:sz w:val="20"/>
              </w:rPr>
              <w:t>
500</w:t>
            </w:r>
          </w:p>
          <w:bookmarkEnd w:id="672"/>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673"/>
          <w:p>
            <w:pPr>
              <w:spacing w:after="20"/>
              <w:ind w:left="20"/>
              <w:jc w:val="both"/>
            </w:pPr>
            <w:r>
              <w:rPr>
                <w:rFonts w:ascii="Times New Roman"/>
                <w:b w:val="false"/>
                <w:i w:val="false"/>
                <w:color w:val="000000"/>
                <w:sz w:val="20"/>
              </w:rPr>
              <w:t>
35</w:t>
            </w:r>
          </w:p>
          <w:bookmarkEnd w:id="673"/>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ауылынан солтүстік-шығысқа қарай 4,5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924,1731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91,9985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674"/>
          <w:p>
            <w:pPr>
              <w:spacing w:after="20"/>
              <w:ind w:left="20"/>
              <w:jc w:val="both"/>
            </w:pPr>
            <w:r>
              <w:rPr>
                <w:rFonts w:ascii="Times New Roman"/>
                <w:b w:val="false"/>
                <w:i w:val="false"/>
                <w:color w:val="000000"/>
                <w:sz w:val="20"/>
              </w:rPr>
              <w:t>
Боко өзені және су</w:t>
            </w:r>
          </w:p>
          <w:bookmarkEnd w:id="674"/>
          <w:p>
            <w:pPr>
              <w:spacing w:after="20"/>
              <w:ind w:left="20"/>
              <w:jc w:val="both"/>
            </w:pPr>
            <w:r>
              <w:rPr>
                <w:rFonts w:ascii="Times New Roman"/>
                <w:b w:val="false"/>
                <w:i w:val="false"/>
                <w:color w:val="000000"/>
                <w:sz w:val="20"/>
              </w:rPr>
              <w:t>
</w:t>
            </w:r>
            <w:r>
              <w:rPr>
                <w:rFonts w:ascii="Times New Roman"/>
                <w:b w:val="false"/>
                <w:i w:val="false"/>
                <w:color w:val="000000"/>
                <w:sz w:val="20"/>
              </w:rPr>
              <w:t>бұрғыш арық</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Боко-Васильев кен алаңындағы Тоқым учаскесінің шекарасында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675"/>
          <w:p>
            <w:pPr>
              <w:spacing w:after="20"/>
              <w:ind w:left="20"/>
              <w:jc w:val="both"/>
            </w:pPr>
            <w:r>
              <w:rPr>
                <w:rFonts w:ascii="Times New Roman"/>
                <w:b w:val="false"/>
                <w:i w:val="false"/>
                <w:color w:val="000000"/>
                <w:sz w:val="20"/>
              </w:rPr>
              <w:t>
 </w:t>
            </w:r>
          </w:p>
          <w:bookmarkEnd w:id="675"/>
          <w:p>
            <w:pPr>
              <w:spacing w:after="20"/>
              <w:ind w:left="20"/>
              <w:jc w:val="both"/>
            </w:pPr>
            <w:r>
              <w:rPr>
                <w:rFonts w:ascii="Times New Roman"/>
                <w:b w:val="false"/>
                <w:i w:val="false"/>
                <w:color w:val="000000"/>
                <w:sz w:val="20"/>
              </w:rPr>
              <w:t>
46,4579</w:t>
            </w:r>
          </w:p>
          <w:p>
            <w:pPr>
              <w:spacing w:after="20"/>
              <w:ind w:left="20"/>
              <w:jc w:val="both"/>
            </w:pPr>
            <w:r>
              <w:rPr>
                <w:rFonts w:ascii="Times New Roman"/>
                <w:b w:val="false"/>
                <w:i w:val="false"/>
                <w:color w:val="000000"/>
                <w:sz w:val="20"/>
              </w:rPr>
              <w:t>
43,4651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676"/>
          <w:p>
            <w:pPr>
              <w:spacing w:after="20"/>
              <w:ind w:left="20"/>
              <w:jc w:val="both"/>
            </w:pPr>
            <w:r>
              <w:rPr>
                <w:rFonts w:ascii="Times New Roman"/>
                <w:b w:val="false"/>
                <w:i w:val="false"/>
                <w:color w:val="000000"/>
                <w:sz w:val="20"/>
              </w:rPr>
              <w:t>
 </w:t>
            </w:r>
          </w:p>
          <w:bookmarkEnd w:id="676"/>
          <w:p>
            <w:pPr>
              <w:spacing w:after="20"/>
              <w:ind w:left="20"/>
              <w:jc w:val="both"/>
            </w:pPr>
            <w:r>
              <w:rPr>
                <w:rFonts w:ascii="Times New Roman"/>
                <w:b w:val="false"/>
                <w:i w:val="false"/>
                <w:color w:val="000000"/>
                <w:sz w:val="20"/>
              </w:rPr>
              <w:t>
5,1096</w:t>
            </w:r>
          </w:p>
          <w:p>
            <w:pPr>
              <w:spacing w:after="20"/>
              <w:ind w:left="20"/>
              <w:jc w:val="both"/>
            </w:pPr>
            <w:r>
              <w:rPr>
                <w:rFonts w:ascii="Times New Roman"/>
                <w:b w:val="false"/>
                <w:i w:val="false"/>
                <w:color w:val="000000"/>
                <w:sz w:val="20"/>
              </w:rPr>
              <w:t>
3,2175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677"/>
          <w:p>
            <w:pPr>
              <w:spacing w:after="20"/>
              <w:ind w:left="20"/>
              <w:jc w:val="both"/>
            </w:pPr>
            <w:r>
              <w:rPr>
                <w:rFonts w:ascii="Times New Roman"/>
                <w:b w:val="false"/>
                <w:i w:val="false"/>
                <w:color w:val="000000"/>
                <w:sz w:val="20"/>
              </w:rPr>
              <w:t>
 </w:t>
            </w:r>
          </w:p>
          <w:bookmarkEnd w:id="677"/>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678"/>
          <w:p>
            <w:pPr>
              <w:spacing w:after="20"/>
              <w:ind w:left="20"/>
              <w:jc w:val="both"/>
            </w:pPr>
            <w:r>
              <w:rPr>
                <w:rFonts w:ascii="Times New Roman"/>
                <w:b w:val="false"/>
                <w:i w:val="false"/>
                <w:color w:val="000000"/>
                <w:sz w:val="20"/>
              </w:rPr>
              <w:t>
 </w:t>
            </w:r>
          </w:p>
          <w:bookmarkEnd w:id="678"/>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Боконское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Боко-Васильев кен алаңындағы Тоқым учаскесінің шекарасында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679"/>
          <w:p>
            <w:pPr>
              <w:spacing w:after="20"/>
              <w:ind w:left="20"/>
              <w:jc w:val="both"/>
            </w:pPr>
            <w:r>
              <w:rPr>
                <w:rFonts w:ascii="Times New Roman"/>
                <w:b w:val="false"/>
                <w:i w:val="false"/>
                <w:color w:val="000000"/>
                <w:sz w:val="20"/>
              </w:rPr>
              <w:t>
Ағынықатты өзені</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680"/>
          <w:p>
            <w:pPr>
              <w:spacing w:after="20"/>
              <w:ind w:left="20"/>
              <w:jc w:val="both"/>
            </w:pPr>
            <w:r>
              <w:rPr>
                <w:rFonts w:ascii="Times New Roman"/>
                <w:b w:val="false"/>
                <w:i w:val="false"/>
                <w:color w:val="000000"/>
                <w:sz w:val="20"/>
              </w:rPr>
              <w:t>
05-243-014</w:t>
            </w:r>
          </w:p>
          <w:bookmarkEnd w:id="680"/>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681"/>
          <w:p>
            <w:pPr>
              <w:spacing w:after="20"/>
              <w:ind w:left="20"/>
              <w:jc w:val="both"/>
            </w:pPr>
            <w:r>
              <w:rPr>
                <w:rFonts w:ascii="Times New Roman"/>
                <w:b w:val="false"/>
                <w:i w:val="false"/>
                <w:color w:val="000000"/>
                <w:sz w:val="20"/>
              </w:rPr>
              <w:t>
35,8</w:t>
            </w:r>
          </w:p>
          <w:bookmarkEnd w:id="681"/>
          <w:p>
            <w:pPr>
              <w:spacing w:after="20"/>
              <w:ind w:left="20"/>
              <w:jc w:val="both"/>
            </w:pPr>
            <w:r>
              <w:rPr>
                <w:rFonts w:ascii="Times New Roman"/>
                <w:b w:val="false"/>
                <w:i w:val="false"/>
                <w:color w:val="000000"/>
                <w:sz w:val="20"/>
              </w:rPr>
              <w:t>
512,8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682"/>
          <w:p>
            <w:pPr>
              <w:spacing w:after="20"/>
              <w:ind w:left="20"/>
              <w:jc w:val="both"/>
            </w:pPr>
            <w:r>
              <w:rPr>
                <w:rFonts w:ascii="Times New Roman"/>
                <w:b w:val="false"/>
                <w:i w:val="false"/>
                <w:color w:val="000000"/>
                <w:sz w:val="20"/>
              </w:rPr>
              <w:t>
2,2</w:t>
            </w:r>
          </w:p>
          <w:bookmarkEnd w:id="682"/>
          <w:p>
            <w:pPr>
              <w:spacing w:after="20"/>
              <w:ind w:left="20"/>
              <w:jc w:val="both"/>
            </w:pPr>
            <w:r>
              <w:rPr>
                <w:rFonts w:ascii="Times New Roman"/>
                <w:b w:val="false"/>
                <w:i w:val="false"/>
                <w:color w:val="000000"/>
                <w:sz w:val="20"/>
              </w:rPr>
              <w:t>
13,5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683"/>
          <w:p>
            <w:pPr>
              <w:spacing w:after="20"/>
              <w:ind w:left="20"/>
              <w:jc w:val="both"/>
            </w:pPr>
            <w:r>
              <w:rPr>
                <w:rFonts w:ascii="Times New Roman"/>
                <w:b w:val="false"/>
                <w:i w:val="false"/>
                <w:color w:val="000000"/>
                <w:sz w:val="20"/>
              </w:rPr>
              <w:t>
500</w:t>
            </w:r>
          </w:p>
          <w:bookmarkEnd w:id="683"/>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84"/>
          <w:p>
            <w:pPr>
              <w:spacing w:after="20"/>
              <w:ind w:left="20"/>
              <w:jc w:val="both"/>
            </w:pPr>
            <w:r>
              <w:rPr>
                <w:rFonts w:ascii="Times New Roman"/>
                <w:b w:val="false"/>
                <w:i w:val="false"/>
                <w:color w:val="000000"/>
                <w:sz w:val="20"/>
              </w:rPr>
              <w:t>
55</w:t>
            </w:r>
          </w:p>
          <w:bookmarkEnd w:id="684"/>
          <w:p>
            <w:pPr>
              <w:spacing w:after="20"/>
              <w:ind w:left="20"/>
              <w:jc w:val="both"/>
            </w:pPr>
            <w:r>
              <w:rPr>
                <w:rFonts w:ascii="Times New Roman"/>
                <w:b w:val="false"/>
                <w:i w:val="false"/>
                <w:color w:val="000000"/>
                <w:sz w:val="20"/>
              </w:rPr>
              <w:t>
35-55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685"/>
          <w:p>
            <w:pPr>
              <w:spacing w:after="20"/>
              <w:ind w:left="20"/>
              <w:jc w:val="both"/>
            </w:pPr>
            <w:r>
              <w:rPr>
                <w:rFonts w:ascii="Times New Roman"/>
                <w:b w:val="false"/>
                <w:i w:val="false"/>
                <w:color w:val="000000"/>
                <w:sz w:val="20"/>
              </w:rPr>
              <w:t>
№ 1 атауы жоқ бұлақ</w:t>
            </w:r>
          </w:p>
          <w:bookmarkEnd w:id="685"/>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686"/>
          <w:p>
            <w:pPr>
              <w:spacing w:after="20"/>
              <w:ind w:left="20"/>
              <w:jc w:val="both"/>
            </w:pPr>
            <w:r>
              <w:rPr>
                <w:rFonts w:ascii="Times New Roman"/>
                <w:b w:val="false"/>
                <w:i w:val="false"/>
                <w:color w:val="000000"/>
                <w:sz w:val="20"/>
              </w:rPr>
              <w:t>
05-243-014</w:t>
            </w:r>
          </w:p>
          <w:bookmarkEnd w:id="686"/>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687"/>
          <w:p>
            <w:pPr>
              <w:spacing w:after="20"/>
              <w:ind w:left="20"/>
              <w:jc w:val="both"/>
            </w:pPr>
            <w:r>
              <w:rPr>
                <w:rFonts w:ascii="Times New Roman"/>
                <w:b w:val="false"/>
                <w:i w:val="false"/>
                <w:color w:val="000000"/>
                <w:sz w:val="20"/>
              </w:rPr>
              <w:t>
№ 2 атауы жоқ бұлақ</w:t>
            </w:r>
          </w:p>
          <w:bookmarkEnd w:id="687"/>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688"/>
          <w:p>
            <w:pPr>
              <w:spacing w:after="20"/>
              <w:ind w:left="20"/>
              <w:jc w:val="both"/>
            </w:pPr>
            <w:r>
              <w:rPr>
                <w:rFonts w:ascii="Times New Roman"/>
                <w:b w:val="false"/>
                <w:i w:val="false"/>
                <w:color w:val="000000"/>
                <w:sz w:val="20"/>
              </w:rPr>
              <w:t>
05-243-014</w:t>
            </w:r>
          </w:p>
          <w:bookmarkEnd w:id="688"/>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689"/>
          <w:p>
            <w:pPr>
              <w:spacing w:after="20"/>
              <w:ind w:left="20"/>
              <w:jc w:val="both"/>
            </w:pPr>
            <w:r>
              <w:rPr>
                <w:rFonts w:ascii="Times New Roman"/>
                <w:b w:val="false"/>
                <w:i w:val="false"/>
                <w:color w:val="000000"/>
                <w:sz w:val="20"/>
              </w:rPr>
              <w:t>
-</w:t>
            </w:r>
          </w:p>
          <w:bookmarkEnd w:id="689"/>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690"/>
          <w:p>
            <w:pPr>
              <w:spacing w:after="20"/>
              <w:ind w:left="20"/>
              <w:jc w:val="both"/>
            </w:pPr>
            <w:r>
              <w:rPr>
                <w:rFonts w:ascii="Times New Roman"/>
                <w:b w:val="false"/>
                <w:i w:val="false"/>
                <w:color w:val="000000"/>
                <w:sz w:val="20"/>
              </w:rPr>
              <w:t>
2,7</w:t>
            </w:r>
          </w:p>
          <w:bookmarkEnd w:id="690"/>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691"/>
          <w:p>
            <w:pPr>
              <w:spacing w:after="20"/>
              <w:ind w:left="20"/>
              <w:jc w:val="both"/>
            </w:pPr>
            <w:r>
              <w:rPr>
                <w:rFonts w:ascii="Times New Roman"/>
                <w:b w:val="false"/>
                <w:i w:val="false"/>
                <w:color w:val="000000"/>
                <w:sz w:val="20"/>
              </w:rPr>
              <w:t>
-</w:t>
            </w:r>
          </w:p>
          <w:bookmarkEnd w:id="691"/>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92"/>
          <w:p>
            <w:pPr>
              <w:spacing w:after="20"/>
              <w:ind w:left="20"/>
              <w:jc w:val="both"/>
            </w:pPr>
            <w:r>
              <w:rPr>
                <w:rFonts w:ascii="Times New Roman"/>
                <w:b w:val="false"/>
                <w:i w:val="false"/>
                <w:color w:val="000000"/>
                <w:sz w:val="20"/>
              </w:rPr>
              <w:t>
55</w:t>
            </w:r>
          </w:p>
          <w:bookmarkEnd w:id="692"/>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693"/>
          <w:p>
            <w:pPr>
              <w:spacing w:after="20"/>
              <w:ind w:left="20"/>
              <w:jc w:val="both"/>
            </w:pPr>
            <w:r>
              <w:rPr>
                <w:rFonts w:ascii="Times New Roman"/>
                <w:b w:val="false"/>
                <w:i w:val="false"/>
                <w:color w:val="000000"/>
                <w:sz w:val="20"/>
              </w:rPr>
              <w:t>
№ 3 атауы жоқ бұлақ</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694"/>
          <w:p>
            <w:pPr>
              <w:spacing w:after="20"/>
              <w:ind w:left="20"/>
              <w:jc w:val="both"/>
            </w:pPr>
            <w:r>
              <w:rPr>
                <w:rFonts w:ascii="Times New Roman"/>
                <w:b w:val="false"/>
                <w:i w:val="false"/>
                <w:color w:val="000000"/>
                <w:sz w:val="20"/>
              </w:rPr>
              <w:t>
05-243-014</w:t>
            </w:r>
          </w:p>
          <w:bookmarkEnd w:id="694"/>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695"/>
          <w:p>
            <w:pPr>
              <w:spacing w:after="20"/>
              <w:ind w:left="20"/>
              <w:jc w:val="both"/>
            </w:pPr>
            <w:r>
              <w:rPr>
                <w:rFonts w:ascii="Times New Roman"/>
                <w:b w:val="false"/>
                <w:i w:val="false"/>
                <w:color w:val="000000"/>
                <w:sz w:val="20"/>
              </w:rPr>
              <w:t>
40,0</w:t>
            </w:r>
          </w:p>
          <w:bookmarkEnd w:id="695"/>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696"/>
          <w:p>
            <w:pPr>
              <w:spacing w:after="20"/>
              <w:ind w:left="20"/>
              <w:jc w:val="both"/>
            </w:pPr>
            <w:r>
              <w:rPr>
                <w:rFonts w:ascii="Times New Roman"/>
                <w:b w:val="false"/>
                <w:i w:val="false"/>
                <w:color w:val="000000"/>
                <w:sz w:val="20"/>
              </w:rPr>
              <w:t>
3,9</w:t>
            </w:r>
          </w:p>
          <w:bookmarkEnd w:id="696"/>
          <w:p>
            <w:pPr>
              <w:spacing w:after="20"/>
              <w:ind w:left="20"/>
              <w:jc w:val="both"/>
            </w:pPr>
            <w:r>
              <w:rPr>
                <w:rFonts w:ascii="Times New Roman"/>
                <w:b w:val="false"/>
                <w:i w:val="false"/>
                <w:color w:val="000000"/>
                <w:sz w:val="20"/>
              </w:rPr>
              <w:t>
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697"/>
          <w:p>
            <w:pPr>
              <w:spacing w:after="20"/>
              <w:ind w:left="20"/>
              <w:jc w:val="both"/>
            </w:pPr>
            <w:r>
              <w:rPr>
                <w:rFonts w:ascii="Times New Roman"/>
                <w:b w:val="false"/>
                <w:i w:val="false"/>
                <w:color w:val="000000"/>
                <w:sz w:val="20"/>
              </w:rPr>
              <w:t>
500</w:t>
            </w:r>
          </w:p>
          <w:bookmarkEnd w:id="697"/>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698"/>
          <w:p>
            <w:pPr>
              <w:spacing w:after="20"/>
              <w:ind w:left="20"/>
              <w:jc w:val="both"/>
            </w:pPr>
            <w:r>
              <w:rPr>
                <w:rFonts w:ascii="Times New Roman"/>
                <w:b w:val="false"/>
                <w:i w:val="false"/>
                <w:color w:val="000000"/>
                <w:sz w:val="20"/>
              </w:rPr>
              <w:t>
55</w:t>
            </w:r>
          </w:p>
          <w:bookmarkEnd w:id="698"/>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699"/>
          <w:p>
            <w:pPr>
              <w:spacing w:after="20"/>
              <w:ind w:left="20"/>
              <w:jc w:val="both"/>
            </w:pPr>
            <w:r>
              <w:rPr>
                <w:rFonts w:ascii="Times New Roman"/>
                <w:b w:val="false"/>
                <w:i w:val="false"/>
                <w:color w:val="000000"/>
                <w:sz w:val="20"/>
              </w:rPr>
              <w:t>
бұлақ</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700"/>
          <w:p>
            <w:pPr>
              <w:spacing w:after="20"/>
              <w:ind w:left="20"/>
              <w:jc w:val="both"/>
            </w:pPr>
            <w:r>
              <w:rPr>
                <w:rFonts w:ascii="Times New Roman"/>
                <w:b w:val="false"/>
                <w:i w:val="false"/>
                <w:color w:val="000000"/>
                <w:sz w:val="20"/>
              </w:rPr>
              <w:t>
05-243-014</w:t>
            </w:r>
          </w:p>
          <w:bookmarkEnd w:id="700"/>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701"/>
          <w:p>
            <w:pPr>
              <w:spacing w:after="20"/>
              <w:ind w:left="20"/>
              <w:jc w:val="both"/>
            </w:pPr>
            <w:r>
              <w:rPr>
                <w:rFonts w:ascii="Times New Roman"/>
                <w:b w:val="false"/>
                <w:i w:val="false"/>
                <w:color w:val="000000"/>
                <w:sz w:val="20"/>
              </w:rPr>
              <w:t>
1,9</w:t>
            </w:r>
          </w:p>
          <w:bookmarkEnd w:id="701"/>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702"/>
          <w:p>
            <w:pPr>
              <w:spacing w:after="20"/>
              <w:ind w:left="20"/>
              <w:jc w:val="both"/>
            </w:pPr>
            <w:r>
              <w:rPr>
                <w:rFonts w:ascii="Times New Roman"/>
                <w:b w:val="false"/>
                <w:i w:val="false"/>
                <w:color w:val="000000"/>
                <w:sz w:val="20"/>
              </w:rPr>
              <w:t>
35</w:t>
            </w:r>
          </w:p>
          <w:bookmarkEnd w:id="702"/>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703"/>
          <w:p>
            <w:pPr>
              <w:spacing w:after="20"/>
              <w:ind w:left="20"/>
              <w:jc w:val="both"/>
            </w:pPr>
            <w:r>
              <w:rPr>
                <w:rFonts w:ascii="Times New Roman"/>
                <w:b w:val="false"/>
                <w:i w:val="false"/>
                <w:color w:val="000000"/>
                <w:sz w:val="20"/>
              </w:rPr>
              <w:t>
Ағынықатты өзені</w:t>
            </w:r>
          </w:p>
          <w:bookmarkEnd w:id="703"/>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704"/>
          <w:p>
            <w:pPr>
              <w:spacing w:after="20"/>
              <w:ind w:left="20"/>
              <w:jc w:val="both"/>
            </w:pPr>
            <w:r>
              <w:rPr>
                <w:rFonts w:ascii="Times New Roman"/>
                <w:b w:val="false"/>
                <w:i w:val="false"/>
                <w:color w:val="000000"/>
                <w:sz w:val="20"/>
              </w:rPr>
              <w:t>
"Орта Ағынықатты"</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 тұсында</w:t>
            </w:r>
          </w:p>
          <w:p>
            <w:pPr>
              <w:spacing w:after="20"/>
              <w:ind w:left="20"/>
              <w:jc w:val="both"/>
            </w:pPr>
            <w:r>
              <w:rPr>
                <w:rFonts w:ascii="Times New Roman"/>
                <w:b w:val="false"/>
                <w:i w:val="false"/>
                <w:color w:val="000000"/>
                <w:sz w:val="20"/>
              </w:rPr>
              <w:t>
(№ 1 учаске)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705"/>
          <w:p>
            <w:pPr>
              <w:spacing w:after="20"/>
              <w:ind w:left="20"/>
              <w:jc w:val="both"/>
            </w:pPr>
            <w:r>
              <w:rPr>
                <w:rFonts w:ascii="Times New Roman"/>
                <w:b w:val="false"/>
                <w:i w:val="false"/>
                <w:color w:val="000000"/>
                <w:sz w:val="20"/>
              </w:rPr>
              <w:t>
Ағынықатты өзені</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706"/>
          <w:p>
            <w:pPr>
              <w:spacing w:after="20"/>
              <w:ind w:left="20"/>
              <w:jc w:val="both"/>
            </w:pPr>
            <w:r>
              <w:rPr>
                <w:rFonts w:ascii="Times New Roman"/>
                <w:b w:val="false"/>
                <w:i w:val="false"/>
                <w:color w:val="000000"/>
                <w:sz w:val="20"/>
              </w:rPr>
              <w:t>
"Орта Ағынықатты"</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 тұсында</w:t>
            </w:r>
          </w:p>
          <w:p>
            <w:pPr>
              <w:spacing w:after="20"/>
              <w:ind w:left="20"/>
              <w:jc w:val="both"/>
            </w:pPr>
            <w:r>
              <w:rPr>
                <w:rFonts w:ascii="Times New Roman"/>
                <w:b w:val="false"/>
                <w:i w:val="false"/>
                <w:color w:val="000000"/>
                <w:sz w:val="20"/>
              </w:rPr>
              <w:t>
(№ 2 учаске)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707"/>
          <w:p>
            <w:pPr>
              <w:spacing w:after="20"/>
              <w:ind w:left="20"/>
              <w:jc w:val="both"/>
            </w:pPr>
            <w:r>
              <w:rPr>
                <w:rFonts w:ascii="Times New Roman"/>
                <w:b w:val="false"/>
                <w:i w:val="false"/>
                <w:color w:val="000000"/>
                <w:sz w:val="20"/>
              </w:rPr>
              <w:t>
Ағынықатты өзені</w:t>
            </w:r>
          </w:p>
          <w:bookmarkEnd w:id="707"/>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Ағынықатты" жер учаскесі тұсында (№ 3 учаске)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708"/>
          <w:p>
            <w:pPr>
              <w:spacing w:after="20"/>
              <w:ind w:left="20"/>
              <w:jc w:val="both"/>
            </w:pPr>
            <w:r>
              <w:rPr>
                <w:rFonts w:ascii="Times New Roman"/>
                <w:b w:val="false"/>
                <w:i w:val="false"/>
                <w:color w:val="000000"/>
                <w:sz w:val="20"/>
              </w:rPr>
              <w:t>
Ағынықатты өзені</w:t>
            </w:r>
          </w:p>
          <w:bookmarkEnd w:id="708"/>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709"/>
          <w:p>
            <w:pPr>
              <w:spacing w:after="20"/>
              <w:ind w:left="20"/>
              <w:jc w:val="both"/>
            </w:pPr>
            <w:r>
              <w:rPr>
                <w:rFonts w:ascii="Times New Roman"/>
                <w:b w:val="false"/>
                <w:i w:val="false"/>
                <w:color w:val="000000"/>
                <w:sz w:val="20"/>
              </w:rPr>
              <w:t>
"Орта Ағынықатты"</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 тұсында</w:t>
            </w:r>
          </w:p>
          <w:p>
            <w:pPr>
              <w:spacing w:after="20"/>
              <w:ind w:left="20"/>
              <w:jc w:val="both"/>
            </w:pPr>
            <w:r>
              <w:rPr>
                <w:rFonts w:ascii="Times New Roman"/>
                <w:b w:val="false"/>
                <w:i w:val="false"/>
                <w:color w:val="000000"/>
                <w:sz w:val="20"/>
              </w:rPr>
              <w:t>
(№ 4 учаске)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710"/>
          <w:p>
            <w:pPr>
              <w:spacing w:after="20"/>
              <w:ind w:left="20"/>
              <w:jc w:val="both"/>
            </w:pPr>
            <w:r>
              <w:rPr>
                <w:rFonts w:ascii="Times New Roman"/>
                <w:b w:val="false"/>
                <w:i w:val="false"/>
                <w:color w:val="000000"/>
                <w:sz w:val="20"/>
              </w:rPr>
              <w:t>
бұлақ</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711"/>
          <w:p>
            <w:pPr>
              <w:spacing w:after="20"/>
              <w:ind w:left="20"/>
              <w:jc w:val="both"/>
            </w:pPr>
            <w:r>
              <w:rPr>
                <w:rFonts w:ascii="Times New Roman"/>
                <w:b w:val="false"/>
                <w:i w:val="false"/>
                <w:color w:val="000000"/>
                <w:sz w:val="20"/>
              </w:rPr>
              <w:t>
"Орта Ағынықатты"</w:t>
            </w:r>
          </w:p>
          <w:bookmarkEnd w:id="711"/>
          <w:p>
            <w:pPr>
              <w:spacing w:after="20"/>
              <w:ind w:left="20"/>
              <w:jc w:val="both"/>
            </w:pPr>
            <w:r>
              <w:rPr>
                <w:rFonts w:ascii="Times New Roman"/>
                <w:b w:val="false"/>
                <w:i w:val="false"/>
                <w:color w:val="000000"/>
                <w:sz w:val="20"/>
              </w:rPr>
              <w:t>
жер учаскесі тұсында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712"/>
          <w:p>
            <w:pPr>
              <w:spacing w:after="20"/>
              <w:ind w:left="20"/>
              <w:jc w:val="both"/>
            </w:pPr>
            <w:r>
              <w:rPr>
                <w:rFonts w:ascii="Times New Roman"/>
                <w:b w:val="false"/>
                <w:i w:val="false"/>
                <w:color w:val="000000"/>
                <w:sz w:val="20"/>
              </w:rPr>
              <w:t>
-</w:t>
            </w:r>
          </w:p>
          <w:bookmarkEnd w:id="712"/>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713"/>
          <w:p>
            <w:pPr>
              <w:spacing w:after="20"/>
              <w:ind w:left="20"/>
              <w:jc w:val="both"/>
            </w:pPr>
            <w:r>
              <w:rPr>
                <w:rFonts w:ascii="Times New Roman"/>
                <w:b w:val="false"/>
                <w:i w:val="false"/>
                <w:color w:val="000000"/>
                <w:sz w:val="20"/>
              </w:rPr>
              <w:t>
3,1</w:t>
            </w:r>
          </w:p>
          <w:bookmarkEnd w:id="713"/>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714"/>
          <w:p>
            <w:pPr>
              <w:spacing w:after="20"/>
              <w:ind w:left="20"/>
              <w:jc w:val="both"/>
            </w:pPr>
            <w:r>
              <w:rPr>
                <w:rFonts w:ascii="Times New Roman"/>
                <w:b w:val="false"/>
                <w:i w:val="false"/>
                <w:color w:val="000000"/>
                <w:sz w:val="20"/>
              </w:rPr>
              <w:t>
-</w:t>
            </w:r>
          </w:p>
          <w:bookmarkEnd w:id="714"/>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715"/>
          <w:p>
            <w:pPr>
              <w:spacing w:after="20"/>
              <w:ind w:left="20"/>
              <w:jc w:val="both"/>
            </w:pPr>
            <w:r>
              <w:rPr>
                <w:rFonts w:ascii="Times New Roman"/>
                <w:b w:val="false"/>
                <w:i w:val="false"/>
                <w:color w:val="000000"/>
                <w:sz w:val="20"/>
              </w:rPr>
              <w:t>
75</w:t>
            </w:r>
          </w:p>
          <w:bookmarkEnd w:id="715"/>
          <w:p>
            <w:pPr>
              <w:spacing w:after="20"/>
              <w:ind w:left="20"/>
              <w:jc w:val="both"/>
            </w:pPr>
            <w:r>
              <w:rPr>
                <w:rFonts w:ascii="Times New Roman"/>
                <w:b w:val="false"/>
                <w:i w:val="false"/>
                <w:color w:val="000000"/>
                <w:sz w:val="20"/>
              </w:rPr>
              <w:t>
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716"/>
          <w:p>
            <w:pPr>
              <w:spacing w:after="20"/>
              <w:ind w:left="20"/>
              <w:jc w:val="both"/>
            </w:pPr>
            <w:r>
              <w:rPr>
                <w:rFonts w:ascii="Times New Roman"/>
                <w:b w:val="false"/>
                <w:i w:val="false"/>
                <w:color w:val="000000"/>
                <w:sz w:val="20"/>
              </w:rPr>
              <w:t>
Ағынықатты өзені</w:t>
            </w:r>
          </w:p>
          <w:bookmarkEnd w:id="716"/>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717"/>
          <w:p>
            <w:pPr>
              <w:spacing w:after="20"/>
              <w:ind w:left="20"/>
              <w:jc w:val="both"/>
            </w:pPr>
            <w:r>
              <w:rPr>
                <w:rFonts w:ascii="Times New Roman"/>
                <w:b w:val="false"/>
                <w:i w:val="false"/>
                <w:color w:val="000000"/>
                <w:sz w:val="20"/>
              </w:rPr>
              <w:t>
"Орта Ағынықатты"</w:t>
            </w:r>
          </w:p>
          <w:bookmarkEnd w:id="717"/>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 тұсында</w:t>
            </w:r>
          </w:p>
          <w:p>
            <w:pPr>
              <w:spacing w:after="20"/>
              <w:ind w:left="20"/>
              <w:jc w:val="both"/>
            </w:pPr>
            <w:r>
              <w:rPr>
                <w:rFonts w:ascii="Times New Roman"/>
                <w:b w:val="false"/>
                <w:i w:val="false"/>
                <w:color w:val="000000"/>
                <w:sz w:val="20"/>
              </w:rPr>
              <w:t>
(№ 5 учаске)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718"/>
          <w:p>
            <w:pPr>
              <w:spacing w:after="20"/>
              <w:ind w:left="20"/>
              <w:jc w:val="both"/>
            </w:pPr>
            <w:r>
              <w:rPr>
                <w:rFonts w:ascii="Times New Roman"/>
                <w:b w:val="false"/>
                <w:i w:val="false"/>
                <w:color w:val="000000"/>
                <w:sz w:val="20"/>
              </w:rPr>
              <w:t>
Жанама өзені</w:t>
            </w:r>
          </w:p>
          <w:bookmarkEnd w:id="71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719"/>
          <w:p>
            <w:pPr>
              <w:spacing w:after="20"/>
              <w:ind w:left="20"/>
              <w:jc w:val="both"/>
            </w:pPr>
            <w:r>
              <w:rPr>
                <w:rFonts w:ascii="Times New Roman"/>
                <w:b w:val="false"/>
                <w:i w:val="false"/>
                <w:color w:val="000000"/>
                <w:sz w:val="20"/>
              </w:rPr>
              <w:t>
05-243-014</w:t>
            </w:r>
          </w:p>
          <w:bookmarkEnd w:id="71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720"/>
          <w:p>
            <w:pPr>
              <w:spacing w:after="20"/>
              <w:ind w:left="20"/>
              <w:jc w:val="both"/>
            </w:pPr>
            <w:r>
              <w:rPr>
                <w:rFonts w:ascii="Times New Roman"/>
                <w:b w:val="false"/>
                <w:i w:val="false"/>
                <w:color w:val="000000"/>
                <w:sz w:val="20"/>
              </w:rPr>
              <w:t>
 </w:t>
            </w:r>
          </w:p>
          <w:bookmarkEnd w:id="720"/>
          <w:p>
            <w:pPr>
              <w:spacing w:after="20"/>
              <w:ind w:left="20"/>
              <w:jc w:val="both"/>
            </w:pPr>
            <w:r>
              <w:rPr>
                <w:rFonts w:ascii="Times New Roman"/>
                <w:b w:val="false"/>
                <w:i w:val="false"/>
                <w:color w:val="000000"/>
                <w:sz w:val="20"/>
              </w:rPr>
              <w:t>
344,1</w:t>
            </w:r>
          </w:p>
          <w:p>
            <w:pPr>
              <w:spacing w:after="20"/>
              <w:ind w:left="20"/>
              <w:jc w:val="both"/>
            </w:pPr>
            <w:r>
              <w:rPr>
                <w:rFonts w:ascii="Times New Roman"/>
                <w:b w:val="false"/>
                <w:i w:val="false"/>
                <w:color w:val="000000"/>
                <w:sz w:val="20"/>
              </w:rPr>
              <w:t>
395,9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721"/>
          <w:p>
            <w:pPr>
              <w:spacing w:after="20"/>
              <w:ind w:left="20"/>
              <w:jc w:val="both"/>
            </w:pPr>
            <w:r>
              <w:rPr>
                <w:rFonts w:ascii="Times New Roman"/>
                <w:b w:val="false"/>
                <w:i w:val="false"/>
                <w:color w:val="000000"/>
                <w:sz w:val="20"/>
              </w:rPr>
              <w:t>
 </w:t>
            </w:r>
          </w:p>
          <w:bookmarkEnd w:id="721"/>
          <w:p>
            <w:pPr>
              <w:spacing w:after="20"/>
              <w:ind w:left="20"/>
              <w:jc w:val="both"/>
            </w:pPr>
            <w:r>
              <w:rPr>
                <w:rFonts w:ascii="Times New Roman"/>
                <w:b w:val="false"/>
                <w:i w:val="false"/>
                <w:color w:val="000000"/>
                <w:sz w:val="20"/>
              </w:rPr>
              <w:t>
30,4</w:t>
            </w:r>
          </w:p>
          <w:p>
            <w:pPr>
              <w:spacing w:after="20"/>
              <w:ind w:left="20"/>
              <w:jc w:val="both"/>
            </w:pPr>
            <w:r>
              <w:rPr>
                <w:rFonts w:ascii="Times New Roman"/>
                <w:b w:val="false"/>
                <w:i w:val="false"/>
                <w:color w:val="000000"/>
                <w:sz w:val="20"/>
              </w:rPr>
              <w:t>
33,4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722"/>
          <w:p>
            <w:pPr>
              <w:spacing w:after="20"/>
              <w:ind w:left="20"/>
              <w:jc w:val="both"/>
            </w:pPr>
            <w:r>
              <w:rPr>
                <w:rFonts w:ascii="Times New Roman"/>
                <w:b w:val="false"/>
                <w:i w:val="false"/>
                <w:color w:val="000000"/>
                <w:sz w:val="20"/>
              </w:rPr>
              <w:t>
 </w:t>
            </w:r>
          </w:p>
          <w:bookmarkEnd w:id="72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723"/>
          <w:p>
            <w:pPr>
              <w:spacing w:after="20"/>
              <w:ind w:left="20"/>
              <w:jc w:val="both"/>
            </w:pPr>
            <w:r>
              <w:rPr>
                <w:rFonts w:ascii="Times New Roman"/>
                <w:b w:val="false"/>
                <w:i w:val="false"/>
                <w:color w:val="000000"/>
                <w:sz w:val="20"/>
              </w:rPr>
              <w:t>
 </w:t>
            </w:r>
          </w:p>
          <w:bookmarkEnd w:id="723"/>
          <w:p>
            <w:pPr>
              <w:spacing w:after="20"/>
              <w:ind w:left="20"/>
              <w:jc w:val="both"/>
            </w:pPr>
            <w:r>
              <w:rPr>
                <w:rFonts w:ascii="Times New Roman"/>
                <w:b w:val="false"/>
                <w:i w:val="false"/>
                <w:color w:val="000000"/>
                <w:sz w:val="20"/>
              </w:rPr>
              <w:t>
35-50</w:t>
            </w:r>
          </w:p>
          <w:p>
            <w:pPr>
              <w:spacing w:after="20"/>
              <w:ind w:left="20"/>
              <w:jc w:val="both"/>
            </w:pPr>
            <w:r>
              <w:rPr>
                <w:rFonts w:ascii="Times New Roman"/>
                <w:b w:val="false"/>
                <w:i w:val="false"/>
                <w:color w:val="000000"/>
                <w:sz w:val="20"/>
              </w:rPr>
              <w:t>
35-50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724"/>
          <w:p>
            <w:pPr>
              <w:spacing w:after="20"/>
              <w:ind w:left="20"/>
              <w:jc w:val="both"/>
            </w:pPr>
            <w:r>
              <w:rPr>
                <w:rFonts w:ascii="Times New Roman"/>
                <w:b w:val="false"/>
                <w:i w:val="false"/>
                <w:color w:val="000000"/>
                <w:sz w:val="20"/>
              </w:rPr>
              <w:t>
Тоқпақ бұлақ</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725"/>
          <w:p>
            <w:pPr>
              <w:spacing w:after="20"/>
              <w:ind w:left="20"/>
              <w:jc w:val="both"/>
            </w:pPr>
            <w:r>
              <w:rPr>
                <w:rFonts w:ascii="Times New Roman"/>
                <w:b w:val="false"/>
                <w:i w:val="false"/>
                <w:color w:val="000000"/>
                <w:sz w:val="20"/>
              </w:rPr>
              <w:t>
05-243-014</w:t>
            </w:r>
          </w:p>
          <w:bookmarkEnd w:id="725"/>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726"/>
          <w:p>
            <w:pPr>
              <w:spacing w:after="20"/>
              <w:ind w:left="20"/>
              <w:jc w:val="both"/>
            </w:pPr>
            <w:r>
              <w:rPr>
                <w:rFonts w:ascii="Times New Roman"/>
                <w:b w:val="false"/>
                <w:i w:val="false"/>
                <w:color w:val="000000"/>
                <w:sz w:val="20"/>
              </w:rPr>
              <w:t>
 </w:t>
            </w:r>
          </w:p>
          <w:bookmarkEnd w:id="726"/>
          <w:p>
            <w:pPr>
              <w:spacing w:after="20"/>
              <w:ind w:left="20"/>
              <w:jc w:val="both"/>
            </w:pPr>
            <w:r>
              <w:rPr>
                <w:rFonts w:ascii="Times New Roman"/>
                <w:b w:val="false"/>
                <w:i w:val="false"/>
                <w:color w:val="000000"/>
                <w:sz w:val="20"/>
              </w:rPr>
              <w:t>
69,2</w:t>
            </w:r>
          </w:p>
          <w:p>
            <w:pPr>
              <w:spacing w:after="20"/>
              <w:ind w:left="20"/>
              <w:jc w:val="both"/>
            </w:pPr>
            <w:r>
              <w:rPr>
                <w:rFonts w:ascii="Times New Roman"/>
                <w:b w:val="false"/>
                <w:i w:val="false"/>
                <w:color w:val="000000"/>
                <w:sz w:val="20"/>
              </w:rPr>
              <w:t>
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727"/>
          <w:p>
            <w:pPr>
              <w:spacing w:after="20"/>
              <w:ind w:left="20"/>
              <w:jc w:val="both"/>
            </w:pPr>
            <w:r>
              <w:rPr>
                <w:rFonts w:ascii="Times New Roman"/>
                <w:b w:val="false"/>
                <w:i w:val="false"/>
                <w:color w:val="000000"/>
                <w:sz w:val="20"/>
              </w:rPr>
              <w:t>
 </w:t>
            </w:r>
          </w:p>
          <w:bookmarkEnd w:id="72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728"/>
          <w:p>
            <w:pPr>
              <w:spacing w:after="20"/>
              <w:ind w:left="20"/>
              <w:jc w:val="both"/>
            </w:pPr>
            <w:r>
              <w:rPr>
                <w:rFonts w:ascii="Times New Roman"/>
                <w:b w:val="false"/>
                <w:i w:val="false"/>
                <w:color w:val="000000"/>
                <w:sz w:val="20"/>
              </w:rPr>
              <w:t>
 </w:t>
            </w:r>
          </w:p>
          <w:bookmarkEnd w:id="72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729"/>
          <w:p>
            <w:pPr>
              <w:spacing w:after="20"/>
              <w:ind w:left="20"/>
              <w:jc w:val="both"/>
            </w:pPr>
            <w:r>
              <w:rPr>
                <w:rFonts w:ascii="Times New Roman"/>
                <w:b w:val="false"/>
                <w:i w:val="false"/>
                <w:color w:val="000000"/>
                <w:sz w:val="20"/>
              </w:rPr>
              <w:t>
 </w:t>
            </w:r>
          </w:p>
          <w:bookmarkEnd w:id="729"/>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730"/>
          <w:p>
            <w:pPr>
              <w:spacing w:after="20"/>
              <w:ind w:left="20"/>
              <w:jc w:val="both"/>
            </w:pPr>
            <w:r>
              <w:rPr>
                <w:rFonts w:ascii="Times New Roman"/>
                <w:b w:val="false"/>
                <w:i w:val="false"/>
                <w:color w:val="000000"/>
                <w:sz w:val="20"/>
              </w:rPr>
              <w:t>
Бүбекей бұлақ</w:t>
            </w:r>
          </w:p>
          <w:bookmarkEnd w:id="73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731"/>
          <w:p>
            <w:pPr>
              <w:spacing w:after="20"/>
              <w:ind w:left="20"/>
              <w:jc w:val="both"/>
            </w:pPr>
            <w:r>
              <w:rPr>
                <w:rFonts w:ascii="Times New Roman"/>
                <w:b w:val="false"/>
                <w:i w:val="false"/>
                <w:color w:val="000000"/>
                <w:sz w:val="20"/>
              </w:rPr>
              <w:t>
05-243-014</w:t>
            </w:r>
          </w:p>
          <w:bookmarkEnd w:id="73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732"/>
          <w:p>
            <w:pPr>
              <w:spacing w:after="20"/>
              <w:ind w:left="20"/>
              <w:jc w:val="both"/>
            </w:pPr>
            <w:r>
              <w:rPr>
                <w:rFonts w:ascii="Times New Roman"/>
                <w:b w:val="false"/>
                <w:i w:val="false"/>
                <w:color w:val="000000"/>
                <w:sz w:val="20"/>
              </w:rPr>
              <w:t>
 </w:t>
            </w:r>
          </w:p>
          <w:bookmarkEnd w:id="732"/>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733"/>
          <w:p>
            <w:pPr>
              <w:spacing w:after="20"/>
              <w:ind w:left="20"/>
              <w:jc w:val="both"/>
            </w:pPr>
            <w:r>
              <w:rPr>
                <w:rFonts w:ascii="Times New Roman"/>
                <w:b w:val="false"/>
                <w:i w:val="false"/>
                <w:color w:val="000000"/>
                <w:sz w:val="20"/>
              </w:rPr>
              <w:t>
 </w:t>
            </w:r>
          </w:p>
          <w:bookmarkEnd w:id="733"/>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734"/>
          <w:p>
            <w:pPr>
              <w:spacing w:after="20"/>
              <w:ind w:left="20"/>
              <w:jc w:val="both"/>
            </w:pPr>
            <w:r>
              <w:rPr>
                <w:rFonts w:ascii="Times New Roman"/>
                <w:b w:val="false"/>
                <w:i w:val="false"/>
                <w:color w:val="000000"/>
                <w:sz w:val="20"/>
              </w:rPr>
              <w:t>
 </w:t>
            </w:r>
          </w:p>
          <w:bookmarkEnd w:id="73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735"/>
          <w:p>
            <w:pPr>
              <w:spacing w:after="20"/>
              <w:ind w:left="20"/>
              <w:jc w:val="both"/>
            </w:pPr>
            <w:r>
              <w:rPr>
                <w:rFonts w:ascii="Times New Roman"/>
                <w:b w:val="false"/>
                <w:i w:val="false"/>
                <w:color w:val="000000"/>
                <w:sz w:val="20"/>
              </w:rPr>
              <w:t>
 </w:t>
            </w:r>
          </w:p>
          <w:bookmarkEnd w:id="735"/>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736"/>
          <w:p>
            <w:pPr>
              <w:spacing w:after="20"/>
              <w:ind w:left="20"/>
              <w:jc w:val="both"/>
            </w:pPr>
            <w:r>
              <w:rPr>
                <w:rFonts w:ascii="Times New Roman"/>
                <w:b w:val="false"/>
                <w:i w:val="false"/>
                <w:color w:val="000000"/>
                <w:sz w:val="20"/>
              </w:rPr>
              <w:t>
№ 1 атауы жоқ бұлақ</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737"/>
          <w:p>
            <w:pPr>
              <w:spacing w:after="20"/>
              <w:ind w:left="20"/>
              <w:jc w:val="both"/>
            </w:pPr>
            <w:r>
              <w:rPr>
                <w:rFonts w:ascii="Times New Roman"/>
                <w:b w:val="false"/>
                <w:i w:val="false"/>
                <w:color w:val="000000"/>
                <w:sz w:val="20"/>
              </w:rPr>
              <w:t>
05-243-014</w:t>
            </w:r>
          </w:p>
          <w:bookmarkEnd w:id="73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738"/>
          <w:p>
            <w:pPr>
              <w:spacing w:after="20"/>
              <w:ind w:left="20"/>
              <w:jc w:val="both"/>
            </w:pPr>
            <w:r>
              <w:rPr>
                <w:rFonts w:ascii="Times New Roman"/>
                <w:b w:val="false"/>
                <w:i w:val="false"/>
                <w:color w:val="000000"/>
                <w:sz w:val="20"/>
              </w:rPr>
              <w:t>
 </w:t>
            </w:r>
          </w:p>
          <w:bookmarkEnd w:id="73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739"/>
          <w:p>
            <w:pPr>
              <w:spacing w:after="20"/>
              <w:ind w:left="20"/>
              <w:jc w:val="both"/>
            </w:pPr>
            <w:r>
              <w:rPr>
                <w:rFonts w:ascii="Times New Roman"/>
                <w:b w:val="false"/>
                <w:i w:val="false"/>
                <w:color w:val="000000"/>
                <w:sz w:val="20"/>
              </w:rPr>
              <w:t>
 </w:t>
            </w:r>
          </w:p>
          <w:bookmarkEnd w:id="739"/>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740"/>
          <w:p>
            <w:pPr>
              <w:spacing w:after="20"/>
              <w:ind w:left="20"/>
              <w:jc w:val="both"/>
            </w:pPr>
            <w:r>
              <w:rPr>
                <w:rFonts w:ascii="Times New Roman"/>
                <w:b w:val="false"/>
                <w:i w:val="false"/>
                <w:color w:val="000000"/>
                <w:sz w:val="20"/>
              </w:rPr>
              <w:t>
 </w:t>
            </w:r>
          </w:p>
          <w:bookmarkEnd w:id="740"/>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741"/>
          <w:p>
            <w:pPr>
              <w:spacing w:after="20"/>
              <w:ind w:left="20"/>
              <w:jc w:val="both"/>
            </w:pPr>
            <w:r>
              <w:rPr>
                <w:rFonts w:ascii="Times New Roman"/>
                <w:b w:val="false"/>
                <w:i w:val="false"/>
                <w:color w:val="000000"/>
                <w:sz w:val="20"/>
              </w:rPr>
              <w:t>
 </w:t>
            </w:r>
          </w:p>
          <w:bookmarkEnd w:id="74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742"/>
          <w:p>
            <w:pPr>
              <w:spacing w:after="20"/>
              <w:ind w:left="20"/>
              <w:jc w:val="both"/>
            </w:pPr>
            <w:r>
              <w:rPr>
                <w:rFonts w:ascii="Times New Roman"/>
                <w:b w:val="false"/>
                <w:i w:val="false"/>
                <w:color w:val="000000"/>
                <w:sz w:val="20"/>
              </w:rPr>
              <w:t>
№ 2 атауы жоқ бұлақ</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743"/>
          <w:p>
            <w:pPr>
              <w:spacing w:after="20"/>
              <w:ind w:left="20"/>
              <w:jc w:val="both"/>
            </w:pPr>
            <w:r>
              <w:rPr>
                <w:rFonts w:ascii="Times New Roman"/>
                <w:b w:val="false"/>
                <w:i w:val="false"/>
                <w:color w:val="000000"/>
                <w:sz w:val="20"/>
              </w:rPr>
              <w:t>
05-243-014</w:t>
            </w:r>
          </w:p>
          <w:bookmarkEnd w:id="743"/>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744"/>
          <w:p>
            <w:pPr>
              <w:spacing w:after="20"/>
              <w:ind w:left="20"/>
              <w:jc w:val="both"/>
            </w:pPr>
            <w:r>
              <w:rPr>
                <w:rFonts w:ascii="Times New Roman"/>
                <w:b w:val="false"/>
                <w:i w:val="false"/>
                <w:color w:val="000000"/>
                <w:sz w:val="20"/>
              </w:rPr>
              <w:t>
 </w:t>
            </w:r>
          </w:p>
          <w:bookmarkEnd w:id="74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745"/>
          <w:p>
            <w:pPr>
              <w:spacing w:after="20"/>
              <w:ind w:left="20"/>
              <w:jc w:val="both"/>
            </w:pPr>
            <w:r>
              <w:rPr>
                <w:rFonts w:ascii="Times New Roman"/>
                <w:b w:val="false"/>
                <w:i w:val="false"/>
                <w:color w:val="000000"/>
                <w:sz w:val="20"/>
              </w:rPr>
              <w:t>
 </w:t>
            </w:r>
          </w:p>
          <w:bookmarkEnd w:id="745"/>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746"/>
          <w:p>
            <w:pPr>
              <w:spacing w:after="20"/>
              <w:ind w:left="20"/>
              <w:jc w:val="both"/>
            </w:pPr>
            <w:r>
              <w:rPr>
                <w:rFonts w:ascii="Times New Roman"/>
                <w:b w:val="false"/>
                <w:i w:val="false"/>
                <w:color w:val="000000"/>
                <w:sz w:val="20"/>
              </w:rPr>
              <w:t>
 </w:t>
            </w:r>
          </w:p>
          <w:bookmarkEnd w:id="74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747"/>
          <w:p>
            <w:pPr>
              <w:spacing w:after="20"/>
              <w:ind w:left="20"/>
              <w:jc w:val="both"/>
            </w:pPr>
            <w:r>
              <w:rPr>
                <w:rFonts w:ascii="Times New Roman"/>
                <w:b w:val="false"/>
                <w:i w:val="false"/>
                <w:color w:val="000000"/>
                <w:sz w:val="20"/>
              </w:rPr>
              <w:t>
 </w:t>
            </w:r>
          </w:p>
          <w:bookmarkEnd w:id="747"/>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748"/>
          <w:p>
            <w:pPr>
              <w:spacing w:after="20"/>
              <w:ind w:left="20"/>
              <w:jc w:val="both"/>
            </w:pPr>
            <w:r>
              <w:rPr>
                <w:rFonts w:ascii="Times New Roman"/>
                <w:b w:val="false"/>
                <w:i w:val="false"/>
                <w:color w:val="000000"/>
                <w:sz w:val="20"/>
              </w:rPr>
              <w:t>
№ 3 атауы жоқ бұлақ</w:t>
            </w:r>
          </w:p>
          <w:bookmarkEnd w:id="748"/>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749"/>
          <w:p>
            <w:pPr>
              <w:spacing w:after="20"/>
              <w:ind w:left="20"/>
              <w:jc w:val="both"/>
            </w:pPr>
            <w:r>
              <w:rPr>
                <w:rFonts w:ascii="Times New Roman"/>
                <w:b w:val="false"/>
                <w:i w:val="false"/>
                <w:color w:val="000000"/>
                <w:sz w:val="20"/>
              </w:rPr>
              <w:t>
05-243-014</w:t>
            </w:r>
          </w:p>
          <w:bookmarkEnd w:id="74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750"/>
          <w:p>
            <w:pPr>
              <w:spacing w:after="20"/>
              <w:ind w:left="20"/>
              <w:jc w:val="both"/>
            </w:pPr>
            <w:r>
              <w:rPr>
                <w:rFonts w:ascii="Times New Roman"/>
                <w:b w:val="false"/>
                <w:i w:val="false"/>
                <w:color w:val="000000"/>
                <w:sz w:val="20"/>
              </w:rPr>
              <w:t>
 </w:t>
            </w:r>
          </w:p>
          <w:bookmarkEnd w:id="750"/>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751"/>
          <w:p>
            <w:pPr>
              <w:spacing w:after="20"/>
              <w:ind w:left="20"/>
              <w:jc w:val="both"/>
            </w:pPr>
            <w:r>
              <w:rPr>
                <w:rFonts w:ascii="Times New Roman"/>
                <w:b w:val="false"/>
                <w:i w:val="false"/>
                <w:color w:val="000000"/>
                <w:sz w:val="20"/>
              </w:rPr>
              <w:t>
 </w:t>
            </w:r>
          </w:p>
          <w:bookmarkEnd w:id="751"/>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752"/>
          <w:p>
            <w:pPr>
              <w:spacing w:after="20"/>
              <w:ind w:left="20"/>
              <w:jc w:val="both"/>
            </w:pPr>
            <w:r>
              <w:rPr>
                <w:rFonts w:ascii="Times New Roman"/>
                <w:b w:val="false"/>
                <w:i w:val="false"/>
                <w:color w:val="000000"/>
                <w:sz w:val="20"/>
              </w:rPr>
              <w:t>
 </w:t>
            </w:r>
          </w:p>
          <w:bookmarkEnd w:id="752"/>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753"/>
          <w:p>
            <w:pPr>
              <w:spacing w:after="20"/>
              <w:ind w:left="20"/>
              <w:jc w:val="both"/>
            </w:pPr>
            <w:r>
              <w:rPr>
                <w:rFonts w:ascii="Times New Roman"/>
                <w:b w:val="false"/>
                <w:i w:val="false"/>
                <w:color w:val="000000"/>
                <w:sz w:val="20"/>
              </w:rPr>
              <w:t>
 </w:t>
            </w:r>
          </w:p>
          <w:bookmarkEnd w:id="753"/>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754"/>
          <w:p>
            <w:pPr>
              <w:spacing w:after="20"/>
              <w:ind w:left="20"/>
              <w:jc w:val="both"/>
            </w:pPr>
            <w:r>
              <w:rPr>
                <w:rFonts w:ascii="Times New Roman"/>
                <w:b w:val="false"/>
                <w:i w:val="false"/>
                <w:color w:val="000000"/>
                <w:sz w:val="20"/>
              </w:rPr>
              <w:t>
№ 4 атауы жоқ бұлақ</w:t>
            </w:r>
          </w:p>
          <w:bookmarkEnd w:id="754"/>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755"/>
          <w:p>
            <w:pPr>
              <w:spacing w:after="20"/>
              <w:ind w:left="20"/>
              <w:jc w:val="both"/>
            </w:pPr>
            <w:r>
              <w:rPr>
                <w:rFonts w:ascii="Times New Roman"/>
                <w:b w:val="false"/>
                <w:i w:val="false"/>
                <w:color w:val="000000"/>
                <w:sz w:val="20"/>
              </w:rPr>
              <w:t>
05-243-014</w:t>
            </w:r>
          </w:p>
          <w:bookmarkEnd w:id="755"/>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756"/>
          <w:p>
            <w:pPr>
              <w:spacing w:after="20"/>
              <w:ind w:left="20"/>
              <w:jc w:val="both"/>
            </w:pPr>
            <w:r>
              <w:rPr>
                <w:rFonts w:ascii="Times New Roman"/>
                <w:b w:val="false"/>
                <w:i w:val="false"/>
                <w:color w:val="000000"/>
                <w:sz w:val="20"/>
              </w:rPr>
              <w:t>
-</w:t>
            </w:r>
          </w:p>
          <w:bookmarkEnd w:id="756"/>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757"/>
          <w:p>
            <w:pPr>
              <w:spacing w:after="20"/>
              <w:ind w:left="20"/>
              <w:jc w:val="both"/>
            </w:pPr>
            <w:r>
              <w:rPr>
                <w:rFonts w:ascii="Times New Roman"/>
                <w:b w:val="false"/>
                <w:i w:val="false"/>
                <w:color w:val="000000"/>
                <w:sz w:val="20"/>
              </w:rPr>
              <w:t>
3,0</w:t>
            </w:r>
          </w:p>
          <w:bookmarkEnd w:id="757"/>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758"/>
          <w:p>
            <w:pPr>
              <w:spacing w:after="20"/>
              <w:ind w:left="20"/>
              <w:jc w:val="both"/>
            </w:pPr>
            <w:r>
              <w:rPr>
                <w:rFonts w:ascii="Times New Roman"/>
                <w:b w:val="false"/>
                <w:i w:val="false"/>
                <w:color w:val="000000"/>
                <w:sz w:val="20"/>
              </w:rPr>
              <w:t>
-</w:t>
            </w:r>
          </w:p>
          <w:bookmarkEnd w:id="758"/>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759"/>
          <w:p>
            <w:pPr>
              <w:spacing w:after="20"/>
              <w:ind w:left="20"/>
              <w:jc w:val="both"/>
            </w:pPr>
            <w:r>
              <w:rPr>
                <w:rFonts w:ascii="Times New Roman"/>
                <w:b w:val="false"/>
                <w:i w:val="false"/>
                <w:color w:val="000000"/>
                <w:sz w:val="20"/>
              </w:rPr>
              <w:t>
35</w:t>
            </w:r>
          </w:p>
          <w:bookmarkEnd w:id="759"/>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760"/>
          <w:p>
            <w:pPr>
              <w:spacing w:after="20"/>
              <w:ind w:left="20"/>
              <w:jc w:val="both"/>
            </w:pPr>
            <w:r>
              <w:rPr>
                <w:rFonts w:ascii="Times New Roman"/>
                <w:b w:val="false"/>
                <w:i w:val="false"/>
                <w:color w:val="000000"/>
                <w:sz w:val="20"/>
              </w:rPr>
              <w:t>
Былқылдақ бұлақ</w:t>
            </w:r>
          </w:p>
          <w:bookmarkEnd w:id="76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761"/>
          <w:p>
            <w:pPr>
              <w:spacing w:after="20"/>
              <w:ind w:left="20"/>
              <w:jc w:val="both"/>
            </w:pPr>
            <w:r>
              <w:rPr>
                <w:rFonts w:ascii="Times New Roman"/>
                <w:b w:val="false"/>
                <w:i w:val="false"/>
                <w:color w:val="000000"/>
                <w:sz w:val="20"/>
              </w:rPr>
              <w:t>
05-243-014</w:t>
            </w:r>
          </w:p>
          <w:bookmarkEnd w:id="76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762"/>
          <w:p>
            <w:pPr>
              <w:spacing w:after="20"/>
              <w:ind w:left="20"/>
              <w:jc w:val="both"/>
            </w:pPr>
            <w:r>
              <w:rPr>
                <w:rFonts w:ascii="Times New Roman"/>
                <w:b w:val="false"/>
                <w:i w:val="false"/>
                <w:color w:val="000000"/>
                <w:sz w:val="20"/>
              </w:rPr>
              <w:t>
218,8</w:t>
            </w:r>
          </w:p>
          <w:bookmarkEnd w:id="762"/>
          <w:p>
            <w:pPr>
              <w:spacing w:after="20"/>
              <w:ind w:left="20"/>
              <w:jc w:val="both"/>
            </w:pPr>
            <w:r>
              <w:rPr>
                <w:rFonts w:ascii="Times New Roman"/>
                <w:b w:val="false"/>
                <w:i w:val="false"/>
                <w:color w:val="000000"/>
                <w:sz w:val="20"/>
              </w:rPr>
              <w:t>
213,1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763"/>
          <w:p>
            <w:pPr>
              <w:spacing w:after="20"/>
              <w:ind w:left="20"/>
              <w:jc w:val="both"/>
            </w:pPr>
            <w:r>
              <w:rPr>
                <w:rFonts w:ascii="Times New Roman"/>
                <w:b w:val="false"/>
                <w:i w:val="false"/>
                <w:color w:val="000000"/>
                <w:sz w:val="20"/>
              </w:rPr>
              <w:t>
15,8</w:t>
            </w:r>
          </w:p>
          <w:bookmarkEnd w:id="763"/>
          <w:p>
            <w:pPr>
              <w:spacing w:after="20"/>
              <w:ind w:left="20"/>
              <w:jc w:val="both"/>
            </w:pPr>
            <w:r>
              <w:rPr>
                <w:rFonts w:ascii="Times New Roman"/>
                <w:b w:val="false"/>
                <w:i w:val="false"/>
                <w:color w:val="000000"/>
                <w:sz w:val="20"/>
              </w:rPr>
              <w:t>
14,96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764"/>
          <w:p>
            <w:pPr>
              <w:spacing w:after="20"/>
              <w:ind w:left="20"/>
              <w:jc w:val="both"/>
            </w:pPr>
            <w:r>
              <w:rPr>
                <w:rFonts w:ascii="Times New Roman"/>
                <w:b w:val="false"/>
                <w:i w:val="false"/>
                <w:color w:val="000000"/>
                <w:sz w:val="20"/>
              </w:rPr>
              <w:t>
500</w:t>
            </w:r>
          </w:p>
          <w:bookmarkEnd w:id="764"/>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765"/>
          <w:p>
            <w:pPr>
              <w:spacing w:after="20"/>
              <w:ind w:left="20"/>
              <w:jc w:val="both"/>
            </w:pPr>
            <w:r>
              <w:rPr>
                <w:rFonts w:ascii="Times New Roman"/>
                <w:b w:val="false"/>
                <w:i w:val="false"/>
                <w:color w:val="000000"/>
                <w:sz w:val="20"/>
              </w:rPr>
              <w:t>
35-50</w:t>
            </w:r>
          </w:p>
          <w:bookmarkEnd w:id="765"/>
          <w:p>
            <w:pPr>
              <w:spacing w:after="20"/>
              <w:ind w:left="20"/>
              <w:jc w:val="both"/>
            </w:pPr>
            <w:r>
              <w:rPr>
                <w:rFonts w:ascii="Times New Roman"/>
                <w:b w:val="false"/>
                <w:i w:val="false"/>
                <w:color w:val="000000"/>
                <w:sz w:val="20"/>
              </w:rPr>
              <w:t>
35-50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766"/>
          <w:p>
            <w:pPr>
              <w:spacing w:after="20"/>
              <w:ind w:left="20"/>
              <w:jc w:val="both"/>
            </w:pPr>
            <w:r>
              <w:rPr>
                <w:rFonts w:ascii="Times New Roman"/>
                <w:b w:val="false"/>
                <w:i w:val="false"/>
                <w:color w:val="000000"/>
                <w:sz w:val="20"/>
              </w:rPr>
              <w:t>
№ 1 атауы жоқ бұлақ</w:t>
            </w:r>
          </w:p>
          <w:bookmarkEnd w:id="766"/>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767"/>
          <w:p>
            <w:pPr>
              <w:spacing w:after="20"/>
              <w:ind w:left="20"/>
              <w:jc w:val="both"/>
            </w:pPr>
            <w:r>
              <w:rPr>
                <w:rFonts w:ascii="Times New Roman"/>
                <w:b w:val="false"/>
                <w:i w:val="false"/>
                <w:color w:val="000000"/>
                <w:sz w:val="20"/>
              </w:rPr>
              <w:t>
05-243-014</w:t>
            </w:r>
          </w:p>
          <w:bookmarkEnd w:id="76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 w:id="768"/>
          <w:p>
            <w:pPr>
              <w:spacing w:after="20"/>
              <w:ind w:left="20"/>
              <w:jc w:val="both"/>
            </w:pPr>
            <w:r>
              <w:rPr>
                <w:rFonts w:ascii="Times New Roman"/>
                <w:b w:val="false"/>
                <w:i w:val="false"/>
                <w:color w:val="000000"/>
                <w:sz w:val="20"/>
              </w:rPr>
              <w:t>
№ 2 атауы жоқ бұлақ</w:t>
            </w:r>
          </w:p>
          <w:bookmarkEnd w:id="768"/>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769"/>
          <w:p>
            <w:pPr>
              <w:spacing w:after="20"/>
              <w:ind w:left="20"/>
              <w:jc w:val="both"/>
            </w:pPr>
            <w:r>
              <w:rPr>
                <w:rFonts w:ascii="Times New Roman"/>
                <w:b w:val="false"/>
                <w:i w:val="false"/>
                <w:color w:val="000000"/>
                <w:sz w:val="20"/>
              </w:rPr>
              <w:t>
05-243-014</w:t>
            </w:r>
          </w:p>
          <w:bookmarkEnd w:id="76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770"/>
          <w:p>
            <w:pPr>
              <w:spacing w:after="20"/>
              <w:ind w:left="20"/>
              <w:jc w:val="both"/>
            </w:pPr>
            <w:r>
              <w:rPr>
                <w:rFonts w:ascii="Times New Roman"/>
                <w:b w:val="false"/>
                <w:i w:val="false"/>
                <w:color w:val="000000"/>
                <w:sz w:val="20"/>
              </w:rPr>
              <w:t>
№ 3 атауы жоқ бұлақ</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771"/>
          <w:p>
            <w:pPr>
              <w:spacing w:after="20"/>
              <w:ind w:left="20"/>
              <w:jc w:val="both"/>
            </w:pPr>
            <w:r>
              <w:rPr>
                <w:rFonts w:ascii="Times New Roman"/>
                <w:b w:val="false"/>
                <w:i w:val="false"/>
                <w:color w:val="000000"/>
                <w:sz w:val="20"/>
              </w:rPr>
              <w:t>
05-243-014</w:t>
            </w:r>
          </w:p>
          <w:bookmarkEnd w:id="77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772"/>
          <w:p>
            <w:pPr>
              <w:spacing w:after="20"/>
              <w:ind w:left="20"/>
              <w:jc w:val="both"/>
            </w:pPr>
            <w:r>
              <w:rPr>
                <w:rFonts w:ascii="Times New Roman"/>
                <w:b w:val="false"/>
                <w:i w:val="false"/>
                <w:color w:val="000000"/>
                <w:sz w:val="20"/>
              </w:rPr>
              <w:t>
-</w:t>
            </w:r>
          </w:p>
          <w:bookmarkEnd w:id="772"/>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773"/>
          <w:p>
            <w:pPr>
              <w:spacing w:after="20"/>
              <w:ind w:left="20"/>
              <w:jc w:val="both"/>
            </w:pPr>
            <w:r>
              <w:rPr>
                <w:rFonts w:ascii="Times New Roman"/>
                <w:b w:val="false"/>
                <w:i w:val="false"/>
                <w:color w:val="000000"/>
                <w:sz w:val="20"/>
              </w:rPr>
              <w:t>
3,5</w:t>
            </w:r>
          </w:p>
          <w:bookmarkEnd w:id="773"/>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774"/>
          <w:p>
            <w:pPr>
              <w:spacing w:after="20"/>
              <w:ind w:left="20"/>
              <w:jc w:val="both"/>
            </w:pPr>
            <w:r>
              <w:rPr>
                <w:rFonts w:ascii="Times New Roman"/>
                <w:b w:val="false"/>
                <w:i w:val="false"/>
                <w:color w:val="000000"/>
                <w:sz w:val="20"/>
              </w:rPr>
              <w:t>
-</w:t>
            </w:r>
          </w:p>
          <w:bookmarkEnd w:id="774"/>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775"/>
          <w:p>
            <w:pPr>
              <w:spacing w:after="20"/>
              <w:ind w:left="20"/>
              <w:jc w:val="both"/>
            </w:pPr>
            <w:r>
              <w:rPr>
                <w:rFonts w:ascii="Times New Roman"/>
                <w:b w:val="false"/>
                <w:i w:val="false"/>
                <w:color w:val="000000"/>
                <w:sz w:val="20"/>
              </w:rPr>
              <w:t>
50</w:t>
            </w:r>
          </w:p>
          <w:bookmarkEnd w:id="775"/>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776"/>
          <w:p>
            <w:pPr>
              <w:spacing w:after="20"/>
              <w:ind w:left="20"/>
              <w:jc w:val="both"/>
            </w:pPr>
            <w:r>
              <w:rPr>
                <w:rFonts w:ascii="Times New Roman"/>
                <w:b w:val="false"/>
                <w:i w:val="false"/>
                <w:color w:val="000000"/>
                <w:sz w:val="20"/>
              </w:rPr>
              <w:t>
Мамкин Ключ бұлақ</w:t>
            </w:r>
          </w:p>
          <w:bookmarkEnd w:id="776"/>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777"/>
          <w:p>
            <w:pPr>
              <w:spacing w:after="20"/>
              <w:ind w:left="20"/>
              <w:jc w:val="both"/>
            </w:pPr>
            <w:r>
              <w:rPr>
                <w:rFonts w:ascii="Times New Roman"/>
                <w:b w:val="false"/>
                <w:i w:val="false"/>
                <w:color w:val="000000"/>
                <w:sz w:val="20"/>
              </w:rPr>
              <w:t>
05-243-014</w:t>
            </w:r>
          </w:p>
          <w:bookmarkEnd w:id="77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778"/>
          <w:p>
            <w:pPr>
              <w:spacing w:after="20"/>
              <w:ind w:left="20"/>
              <w:jc w:val="both"/>
            </w:pPr>
            <w:r>
              <w:rPr>
                <w:rFonts w:ascii="Times New Roman"/>
                <w:b w:val="false"/>
                <w:i w:val="false"/>
                <w:color w:val="000000"/>
                <w:sz w:val="20"/>
              </w:rPr>
              <w:t>
атауы жоқ бұлақ</w:t>
            </w:r>
          </w:p>
          <w:bookmarkEnd w:id="778"/>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779"/>
          <w:p>
            <w:pPr>
              <w:spacing w:after="20"/>
              <w:ind w:left="20"/>
              <w:jc w:val="both"/>
            </w:pPr>
            <w:r>
              <w:rPr>
                <w:rFonts w:ascii="Times New Roman"/>
                <w:b w:val="false"/>
                <w:i w:val="false"/>
                <w:color w:val="000000"/>
                <w:sz w:val="20"/>
              </w:rPr>
              <w:t>
05-243-014</w:t>
            </w:r>
          </w:p>
          <w:bookmarkEnd w:id="779"/>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780"/>
          <w:p>
            <w:pPr>
              <w:spacing w:after="20"/>
              <w:ind w:left="20"/>
              <w:jc w:val="both"/>
            </w:pPr>
            <w:r>
              <w:rPr>
                <w:rFonts w:ascii="Times New Roman"/>
                <w:b w:val="false"/>
                <w:i w:val="false"/>
                <w:color w:val="000000"/>
                <w:sz w:val="20"/>
              </w:rPr>
              <w:t>
атауы жоқ бұлақ</w:t>
            </w:r>
          </w:p>
          <w:bookmarkEnd w:id="78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781"/>
          <w:p>
            <w:pPr>
              <w:spacing w:after="20"/>
              <w:ind w:left="20"/>
              <w:jc w:val="both"/>
            </w:pPr>
            <w:r>
              <w:rPr>
                <w:rFonts w:ascii="Times New Roman"/>
                <w:b w:val="false"/>
                <w:i w:val="false"/>
                <w:color w:val="000000"/>
                <w:sz w:val="20"/>
              </w:rPr>
              <w:t>
05-243-014</w:t>
            </w:r>
          </w:p>
          <w:bookmarkEnd w:id="781"/>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782"/>
          <w:p>
            <w:pPr>
              <w:spacing w:after="20"/>
              <w:ind w:left="20"/>
              <w:jc w:val="both"/>
            </w:pPr>
            <w:r>
              <w:rPr>
                <w:rFonts w:ascii="Times New Roman"/>
                <w:b w:val="false"/>
                <w:i w:val="false"/>
                <w:color w:val="000000"/>
                <w:sz w:val="20"/>
              </w:rPr>
              <w:t>
арна бұру каналы</w:t>
            </w:r>
          </w:p>
          <w:bookmarkEnd w:id="782"/>
          <w:p>
            <w:pPr>
              <w:spacing w:after="20"/>
              <w:ind w:left="20"/>
              <w:jc w:val="both"/>
            </w:pPr>
            <w:r>
              <w:rPr>
                <w:rFonts w:ascii="Times New Roman"/>
                <w:b w:val="false"/>
                <w:i w:val="false"/>
                <w:color w:val="000000"/>
                <w:sz w:val="20"/>
              </w:rPr>
              <w:t>
оң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783"/>
          <w:p>
            <w:pPr>
              <w:spacing w:after="20"/>
              <w:ind w:left="20"/>
              <w:jc w:val="both"/>
            </w:pPr>
            <w:r>
              <w:rPr>
                <w:rFonts w:ascii="Times New Roman"/>
                <w:b w:val="false"/>
                <w:i w:val="false"/>
                <w:color w:val="000000"/>
                <w:sz w:val="20"/>
              </w:rPr>
              <w:t>
 </w:t>
            </w:r>
          </w:p>
          <w:bookmarkEnd w:id="78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Бақыршық алтын кені</w:t>
            </w:r>
          </w:p>
          <w:p>
            <w:pPr>
              <w:spacing w:after="20"/>
              <w:ind w:left="20"/>
              <w:jc w:val="both"/>
            </w:pPr>
            <w:r>
              <w:rPr>
                <w:rFonts w:ascii="Times New Roman"/>
                <w:b w:val="false"/>
                <w:i w:val="false"/>
                <w:color w:val="000000"/>
                <w:sz w:val="20"/>
              </w:rPr>
              <w:t>
</w:t>
            </w:r>
            <w:r>
              <w:rPr>
                <w:rFonts w:ascii="Times New Roman"/>
                <w:b w:val="false"/>
                <w:i w:val="false"/>
                <w:color w:val="000000"/>
                <w:sz w:val="20"/>
              </w:rPr>
              <w:t>кен орны, қайта құрылған қалдық қоймасының жармасында</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784"/>
          <w:p>
            <w:pPr>
              <w:spacing w:after="20"/>
              <w:ind w:left="20"/>
              <w:jc w:val="both"/>
            </w:pPr>
            <w:r>
              <w:rPr>
                <w:rFonts w:ascii="Times New Roman"/>
                <w:b w:val="false"/>
                <w:i w:val="false"/>
                <w:color w:val="000000"/>
                <w:sz w:val="20"/>
              </w:rPr>
              <w:t>
№2 атауы жоқ бұлақ</w:t>
            </w:r>
          </w:p>
          <w:bookmarkEnd w:id="784"/>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10,1297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785"/>
          <w:p>
            <w:pPr>
              <w:spacing w:after="20"/>
              <w:ind w:left="20"/>
              <w:jc w:val="both"/>
            </w:pPr>
            <w:r>
              <w:rPr>
                <w:rFonts w:ascii="Times New Roman"/>
                <w:b w:val="false"/>
                <w:i w:val="false"/>
                <w:color w:val="000000"/>
                <w:sz w:val="20"/>
              </w:rPr>
              <w:t>
№3 атауы жоқ бұлақ</w:t>
            </w:r>
          </w:p>
          <w:bookmarkEnd w:id="785"/>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786"/>
          <w:p>
            <w:pPr>
              <w:spacing w:after="20"/>
              <w:ind w:left="20"/>
              <w:jc w:val="both"/>
            </w:pPr>
            <w:r>
              <w:rPr>
                <w:rFonts w:ascii="Times New Roman"/>
                <w:b w:val="false"/>
                <w:i w:val="false"/>
                <w:color w:val="000000"/>
                <w:sz w:val="20"/>
              </w:rPr>
              <w:t>
№2 атауы жоқ бұлақ</w:t>
            </w:r>
          </w:p>
          <w:bookmarkEnd w:id="786"/>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787"/>
          <w:p>
            <w:pPr>
              <w:spacing w:after="20"/>
              <w:ind w:left="20"/>
              <w:jc w:val="both"/>
            </w:pPr>
            <w:r>
              <w:rPr>
                <w:rFonts w:ascii="Times New Roman"/>
                <w:b w:val="false"/>
                <w:i w:val="false"/>
                <w:color w:val="000000"/>
                <w:sz w:val="20"/>
              </w:rPr>
              <w:t>
арна бұру каналы</w:t>
            </w:r>
          </w:p>
          <w:bookmarkEnd w:id="787"/>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788"/>
          <w:p>
            <w:pPr>
              <w:spacing w:after="20"/>
              <w:ind w:left="20"/>
              <w:jc w:val="both"/>
            </w:pPr>
            <w:r>
              <w:rPr>
                <w:rFonts w:ascii="Times New Roman"/>
                <w:b w:val="false"/>
                <w:i w:val="false"/>
                <w:color w:val="000000"/>
                <w:sz w:val="20"/>
              </w:rPr>
              <w:t>
№2 атауы жоқ бұлақ</w:t>
            </w:r>
          </w:p>
          <w:bookmarkEnd w:id="788"/>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789"/>
          <w:p>
            <w:pPr>
              <w:spacing w:after="20"/>
              <w:ind w:left="20"/>
              <w:jc w:val="both"/>
            </w:pPr>
            <w:r>
              <w:rPr>
                <w:rFonts w:ascii="Times New Roman"/>
                <w:b w:val="false"/>
                <w:i w:val="false"/>
                <w:color w:val="000000"/>
                <w:sz w:val="20"/>
              </w:rPr>
              <w:t>
№ 3 атауы жоқ бұлақ</w:t>
            </w:r>
          </w:p>
          <w:bookmarkEnd w:id="789"/>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790"/>
          <w:p>
            <w:pPr>
              <w:spacing w:after="20"/>
              <w:ind w:left="20"/>
              <w:jc w:val="both"/>
            </w:pPr>
            <w:r>
              <w:rPr>
                <w:rFonts w:ascii="Times New Roman"/>
                <w:b w:val="false"/>
                <w:i w:val="false"/>
                <w:color w:val="000000"/>
                <w:sz w:val="20"/>
              </w:rPr>
              <w:t>
Қызылсу өзені</w:t>
            </w:r>
          </w:p>
          <w:bookmarkEnd w:id="790"/>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791"/>
          <w:p>
            <w:pPr>
              <w:spacing w:after="20"/>
              <w:ind w:left="20"/>
              <w:jc w:val="both"/>
            </w:pPr>
            <w:r>
              <w:rPr>
                <w:rFonts w:ascii="Times New Roman"/>
                <w:b w:val="false"/>
                <w:i w:val="false"/>
                <w:color w:val="000000"/>
                <w:sz w:val="20"/>
              </w:rPr>
              <w:t>
Бақыршық кен орнынан</w:t>
            </w:r>
          </w:p>
          <w:bookmarkEnd w:id="791"/>
          <w:p>
            <w:pPr>
              <w:spacing w:after="20"/>
              <w:ind w:left="20"/>
              <w:jc w:val="both"/>
            </w:pPr>
            <w:r>
              <w:rPr>
                <w:rFonts w:ascii="Times New Roman"/>
                <w:b w:val="false"/>
                <w:i w:val="false"/>
                <w:color w:val="000000"/>
                <w:sz w:val="20"/>
              </w:rPr>
              <w:t>
батысқа қарай 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Ақбастаубұлақ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792"/>
          <w:p>
            <w:pPr>
              <w:spacing w:after="20"/>
              <w:ind w:left="20"/>
              <w:jc w:val="both"/>
            </w:pPr>
            <w:r>
              <w:rPr>
                <w:rFonts w:ascii="Times New Roman"/>
                <w:b w:val="false"/>
                <w:i w:val="false"/>
                <w:color w:val="000000"/>
                <w:sz w:val="20"/>
              </w:rPr>
              <w:t>
05-243-039</w:t>
            </w:r>
          </w:p>
          <w:bookmarkEnd w:id="792"/>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793"/>
          <w:p>
            <w:pPr>
              <w:spacing w:after="20"/>
              <w:ind w:left="20"/>
              <w:jc w:val="both"/>
            </w:pPr>
            <w:r>
              <w:rPr>
                <w:rFonts w:ascii="Times New Roman"/>
                <w:b w:val="false"/>
                <w:i w:val="false"/>
                <w:color w:val="000000"/>
                <w:sz w:val="20"/>
              </w:rPr>
              <w:t>
Шиелі бұлақ</w:t>
            </w:r>
          </w:p>
          <w:bookmarkEnd w:id="793"/>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23-243-010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794"/>
          <w:p>
            <w:pPr>
              <w:spacing w:after="20"/>
              <w:ind w:left="20"/>
              <w:jc w:val="both"/>
            </w:pPr>
            <w:r>
              <w:rPr>
                <w:rFonts w:ascii="Times New Roman"/>
                <w:b w:val="false"/>
                <w:i w:val="false"/>
                <w:color w:val="000000"/>
                <w:sz w:val="20"/>
              </w:rPr>
              <w:t>
Шиелі бұлақ</w:t>
            </w:r>
          </w:p>
          <w:bookmarkEnd w:id="794"/>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23-243-010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795"/>
          <w:p>
            <w:pPr>
              <w:spacing w:after="20"/>
              <w:ind w:left="20"/>
              <w:jc w:val="both"/>
            </w:pPr>
            <w:r>
              <w:rPr>
                <w:rFonts w:ascii="Times New Roman"/>
                <w:b w:val="false"/>
                <w:i w:val="false"/>
                <w:color w:val="000000"/>
                <w:sz w:val="20"/>
              </w:rPr>
              <w:t>
Қаныма өзені</w:t>
            </w:r>
          </w:p>
          <w:bookmarkEnd w:id="795"/>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796"/>
          <w:p>
            <w:pPr>
              <w:spacing w:after="20"/>
              <w:ind w:left="20"/>
              <w:jc w:val="both"/>
            </w:pPr>
            <w:r>
              <w:rPr>
                <w:rFonts w:ascii="Times New Roman"/>
                <w:b w:val="false"/>
                <w:i w:val="false"/>
                <w:color w:val="000000"/>
                <w:sz w:val="20"/>
              </w:rPr>
              <w:t>
 </w:t>
            </w:r>
          </w:p>
          <w:bookmarkEnd w:id="79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23-243-012-021</w:t>
            </w:r>
          </w:p>
          <w:p>
            <w:pPr>
              <w:spacing w:after="20"/>
              <w:ind w:left="20"/>
              <w:jc w:val="both"/>
            </w:pPr>
            <w:r>
              <w:rPr>
                <w:rFonts w:ascii="Times New Roman"/>
                <w:b w:val="false"/>
                <w:i w:val="false"/>
                <w:color w:val="000000"/>
                <w:sz w:val="20"/>
              </w:rPr>
              <w:t>
</w:t>
            </w:r>
            <w:r>
              <w:rPr>
                <w:rFonts w:ascii="Times New Roman"/>
                <w:b w:val="false"/>
                <w:i w:val="false"/>
                <w:color w:val="000000"/>
                <w:sz w:val="20"/>
              </w:rPr>
              <w:t>23-243-012-027</w:t>
            </w:r>
          </w:p>
          <w:p>
            <w:pPr>
              <w:spacing w:after="20"/>
              <w:ind w:left="20"/>
              <w:jc w:val="both"/>
            </w:pPr>
            <w:r>
              <w:rPr>
                <w:rFonts w:ascii="Times New Roman"/>
                <w:b w:val="false"/>
                <w:i w:val="false"/>
                <w:color w:val="000000"/>
                <w:sz w:val="20"/>
              </w:rPr>
              <w:t>
</w:t>
            </w:r>
            <w:r>
              <w:rPr>
                <w:rFonts w:ascii="Times New Roman"/>
                <w:b w:val="false"/>
                <w:i w:val="false"/>
                <w:color w:val="000000"/>
                <w:sz w:val="20"/>
              </w:rPr>
              <w:t>23-243-012-108</w:t>
            </w:r>
          </w:p>
          <w:p>
            <w:pPr>
              <w:spacing w:after="20"/>
              <w:ind w:left="20"/>
              <w:jc w:val="both"/>
            </w:pPr>
            <w:r>
              <w:rPr>
                <w:rFonts w:ascii="Times New Roman"/>
                <w:b w:val="false"/>
                <w:i w:val="false"/>
                <w:color w:val="000000"/>
                <w:sz w:val="20"/>
              </w:rPr>
              <w:t>
</w:t>
            </w:r>
            <w:r>
              <w:rPr>
                <w:rFonts w:ascii="Times New Roman"/>
                <w:b w:val="false"/>
                <w:i w:val="false"/>
                <w:color w:val="000000"/>
                <w:sz w:val="20"/>
              </w:rPr>
              <w:t>23-243-012-159</w:t>
            </w:r>
          </w:p>
          <w:p>
            <w:pPr>
              <w:spacing w:after="20"/>
              <w:ind w:left="20"/>
              <w:jc w:val="both"/>
            </w:pPr>
            <w:r>
              <w:rPr>
                <w:rFonts w:ascii="Times New Roman"/>
                <w:b w:val="false"/>
                <w:i w:val="false"/>
                <w:color w:val="000000"/>
                <w:sz w:val="20"/>
              </w:rPr>
              <w:t>
</w:t>
            </w:r>
            <w:r>
              <w:rPr>
                <w:rFonts w:ascii="Times New Roman"/>
                <w:b w:val="false"/>
                <w:i w:val="false"/>
                <w:color w:val="000000"/>
                <w:sz w:val="20"/>
              </w:rPr>
              <w:t>23-243-012-191</w:t>
            </w:r>
          </w:p>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797"/>
          <w:p>
            <w:pPr>
              <w:spacing w:after="20"/>
              <w:ind w:left="20"/>
              <w:jc w:val="both"/>
            </w:pPr>
            <w:r>
              <w:rPr>
                <w:rFonts w:ascii="Times New Roman"/>
                <w:b w:val="false"/>
                <w:i w:val="false"/>
                <w:color w:val="000000"/>
                <w:sz w:val="20"/>
              </w:rPr>
              <w:t>
Қаныма өзені</w:t>
            </w:r>
          </w:p>
          <w:bookmarkEnd w:id="797"/>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(Қаныма өзені оң жағалау, Жаныма өзені сол жағалау) бұлақ арасында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798"/>
          <w:p>
            <w:pPr>
              <w:spacing w:after="20"/>
              <w:ind w:left="20"/>
              <w:jc w:val="both"/>
            </w:pPr>
            <w:r>
              <w:rPr>
                <w:rFonts w:ascii="Times New Roman"/>
                <w:b w:val="false"/>
                <w:i w:val="false"/>
                <w:color w:val="000000"/>
                <w:sz w:val="20"/>
              </w:rPr>
              <w:t>
Жаныма өзені</w:t>
            </w:r>
          </w:p>
          <w:bookmarkEnd w:id="798"/>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799"/>
          <w:p>
            <w:pPr>
              <w:spacing w:after="20"/>
              <w:ind w:left="20"/>
              <w:jc w:val="both"/>
            </w:pPr>
            <w:r>
              <w:rPr>
                <w:rFonts w:ascii="Times New Roman"/>
                <w:b w:val="false"/>
                <w:i w:val="false"/>
                <w:color w:val="000000"/>
                <w:sz w:val="20"/>
              </w:rPr>
              <w:t>
Жаныма өзені</w:t>
            </w:r>
          </w:p>
          <w:bookmarkEnd w:id="799"/>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800"/>
          <w:p>
            <w:pPr>
              <w:spacing w:after="20"/>
              <w:ind w:left="20"/>
              <w:jc w:val="both"/>
            </w:pPr>
            <w:r>
              <w:rPr>
                <w:rFonts w:ascii="Times New Roman"/>
                <w:b w:val="false"/>
                <w:i w:val="false"/>
                <w:color w:val="000000"/>
                <w:sz w:val="20"/>
              </w:rPr>
              <w:t>
Шиелі өзені</w:t>
            </w:r>
          </w:p>
          <w:bookmarkEnd w:id="800"/>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801"/>
          <w:p>
            <w:pPr>
              <w:spacing w:after="20"/>
              <w:ind w:left="20"/>
              <w:jc w:val="both"/>
            </w:pPr>
            <w:r>
              <w:rPr>
                <w:rFonts w:ascii="Times New Roman"/>
                <w:b w:val="false"/>
                <w:i w:val="false"/>
                <w:color w:val="000000"/>
                <w:sz w:val="20"/>
              </w:rPr>
              <w:t>
23-243-010-082</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23-243-010-084</w:t>
            </w:r>
          </w:p>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802"/>
          <w:p>
            <w:pPr>
              <w:spacing w:after="20"/>
              <w:ind w:left="20"/>
              <w:jc w:val="both"/>
            </w:pPr>
            <w:r>
              <w:rPr>
                <w:rFonts w:ascii="Times New Roman"/>
                <w:b w:val="false"/>
                <w:i w:val="false"/>
                <w:color w:val="000000"/>
                <w:sz w:val="20"/>
              </w:rPr>
              <w:t>
35</w:t>
            </w:r>
          </w:p>
          <w:bookmarkEnd w:id="802"/>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 w:id="803"/>
          <w:p>
            <w:pPr>
              <w:spacing w:after="20"/>
              <w:ind w:left="20"/>
              <w:jc w:val="both"/>
            </w:pPr>
            <w:r>
              <w:rPr>
                <w:rFonts w:ascii="Times New Roman"/>
                <w:b w:val="false"/>
                <w:i w:val="false"/>
                <w:color w:val="000000"/>
                <w:sz w:val="20"/>
              </w:rPr>
              <w:t>
 </w:t>
            </w:r>
          </w:p>
          <w:bookmarkEnd w:id="80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 өзені</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804"/>
          <w:p>
            <w:pPr>
              <w:spacing w:after="20"/>
              <w:ind w:left="20"/>
              <w:jc w:val="both"/>
            </w:pPr>
            <w:r>
              <w:rPr>
                <w:rFonts w:ascii="Times New Roman"/>
                <w:b w:val="false"/>
                <w:i w:val="false"/>
                <w:color w:val="000000"/>
                <w:sz w:val="20"/>
              </w:rPr>
              <w:t>
 </w:t>
            </w:r>
          </w:p>
          <w:bookmarkEnd w:id="80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11874,19</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 жалпы ауданы)</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805"/>
          <w:p>
            <w:pPr>
              <w:spacing w:after="20"/>
              <w:ind w:left="20"/>
              <w:jc w:val="both"/>
            </w:pPr>
            <w:r>
              <w:rPr>
                <w:rFonts w:ascii="Times New Roman"/>
                <w:b w:val="false"/>
                <w:i w:val="false"/>
                <w:color w:val="000000"/>
                <w:sz w:val="20"/>
              </w:rPr>
              <w:t>
 </w:t>
            </w:r>
          </w:p>
          <w:bookmarkEnd w:id="805"/>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782,19</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облысы бойынша жалпы ауданы)</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3,5-4,0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6,4-6,9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7,0-8,1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9,9-19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24-40,2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40,2-42,6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42,6-44,5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44,6-44,8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46,3-47,7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48,4-48,7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49,1-61,9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62-62,9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63,1-70,7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70-7-76,5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76,5-127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85-86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86-99,5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99,5-100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100-101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101-102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106-107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107-127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131-252,1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132-133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133-134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134-216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216-217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217-218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218-219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219-220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220-221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806"/>
          <w:p>
            <w:pPr>
              <w:spacing w:after="20"/>
              <w:ind w:left="20"/>
              <w:jc w:val="both"/>
            </w:pPr>
            <w:r>
              <w:rPr>
                <w:rFonts w:ascii="Times New Roman"/>
                <w:b w:val="false"/>
                <w:i w:val="false"/>
                <w:color w:val="000000"/>
                <w:sz w:val="20"/>
              </w:rPr>
              <w:t>
 </w:t>
            </w:r>
          </w:p>
          <w:bookmarkEnd w:id="80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 өзені</w:t>
            </w:r>
          </w:p>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807"/>
          <w:p>
            <w:pPr>
              <w:spacing w:after="20"/>
              <w:ind w:left="20"/>
              <w:jc w:val="both"/>
            </w:pPr>
            <w:r>
              <w:rPr>
                <w:rFonts w:ascii="Times New Roman"/>
                <w:b w:val="false"/>
                <w:i w:val="false"/>
                <w:color w:val="000000"/>
                <w:sz w:val="20"/>
              </w:rPr>
              <w:t>
 </w:t>
            </w:r>
          </w:p>
          <w:bookmarkEnd w:id="80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17306,52</w:t>
            </w:r>
          </w:p>
          <w:p>
            <w:pPr>
              <w:spacing w:after="20"/>
              <w:ind w:left="20"/>
              <w:jc w:val="both"/>
            </w:pPr>
            <w:r>
              <w:rPr>
                <w:rFonts w:ascii="Times New Roman"/>
                <w:b w:val="false"/>
                <w:i w:val="false"/>
                <w:color w:val="000000"/>
                <w:sz w:val="20"/>
              </w:rPr>
              <w:t>
(Абай облысы бойынша жалпы ауданы)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808"/>
          <w:p>
            <w:pPr>
              <w:spacing w:after="20"/>
              <w:ind w:left="20"/>
              <w:jc w:val="both"/>
            </w:pPr>
            <w:r>
              <w:rPr>
                <w:rFonts w:ascii="Times New Roman"/>
                <w:b w:val="false"/>
                <w:i w:val="false"/>
                <w:color w:val="000000"/>
                <w:sz w:val="20"/>
              </w:rPr>
              <w:t>
 </w:t>
            </w:r>
          </w:p>
          <w:bookmarkEnd w:id="80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782,19</w:t>
            </w:r>
          </w:p>
          <w:p>
            <w:pPr>
              <w:spacing w:after="20"/>
              <w:ind w:left="20"/>
              <w:jc w:val="both"/>
            </w:pPr>
            <w:r>
              <w:rPr>
                <w:rFonts w:ascii="Times New Roman"/>
                <w:b w:val="false"/>
                <w:i w:val="false"/>
                <w:color w:val="000000"/>
                <w:sz w:val="20"/>
              </w:rPr>
              <w:t>
(Абай облысы бойынша жалпы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3,9-5,1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5,3-5,5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10,4-12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12,1-19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24-25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25-60,6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27-28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28-41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45-46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46-47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47-48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48-49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49-50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50-87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61-61,5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61,2-62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62,8-63,2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63,5-64,9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65-71,1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71,5-72,3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72,6-73,1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73,4-73,9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74,3-75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75,5-76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76,5-87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76,5-87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87-88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87-95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88-89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89-90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90-91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91-92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93-103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95-127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103-104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104-105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105-106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106-113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113-114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114-115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115-127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131-133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133-134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134-135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135-136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134-138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138-149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138-141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141-142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142-143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143-144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144-145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145-146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146-147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147-148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148-149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149-150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150-151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151-152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152-153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153-193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149-155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155-164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164-171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171-188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188-193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193-205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205-218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218-219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219-220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220-221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221-222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809"/>
          <w:p>
            <w:pPr>
              <w:spacing w:after="20"/>
              <w:ind w:left="20"/>
              <w:jc w:val="both"/>
            </w:pPr>
            <w:r>
              <w:rPr>
                <w:rFonts w:ascii="Times New Roman"/>
                <w:b w:val="false"/>
                <w:i w:val="false"/>
                <w:color w:val="000000"/>
                <w:sz w:val="20"/>
              </w:rPr>
              <w:t>
Даубай өзені</w:t>
            </w:r>
          </w:p>
          <w:bookmarkEnd w:id="809"/>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810"/>
          <w:p>
            <w:pPr>
              <w:spacing w:after="20"/>
              <w:ind w:left="20"/>
              <w:jc w:val="both"/>
            </w:pPr>
            <w:r>
              <w:rPr>
                <w:rFonts w:ascii="Times New Roman"/>
                <w:b w:val="false"/>
                <w:i w:val="false"/>
                <w:color w:val="000000"/>
                <w:sz w:val="20"/>
              </w:rPr>
              <w:t>
23-243-014-157</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23-243-014-156</w:t>
            </w:r>
          </w:p>
          <w:p>
            <w:pPr>
              <w:spacing w:after="20"/>
              <w:ind w:left="20"/>
              <w:jc w:val="both"/>
            </w:pPr>
            <w:r>
              <w:rPr>
                <w:rFonts w:ascii="Times New Roman"/>
                <w:b w:val="false"/>
                <w:i w:val="false"/>
                <w:color w:val="000000"/>
                <w:sz w:val="20"/>
              </w:rPr>
              <w:t>
</w:t>
            </w:r>
            <w:r>
              <w:rPr>
                <w:rFonts w:ascii="Times New Roman"/>
                <w:b w:val="false"/>
                <w:i w:val="false"/>
                <w:color w:val="000000"/>
                <w:sz w:val="20"/>
              </w:rPr>
              <w:t>23-243-014-156</w:t>
            </w:r>
          </w:p>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811"/>
          <w:p>
            <w:pPr>
              <w:spacing w:after="20"/>
              <w:ind w:left="20"/>
              <w:jc w:val="both"/>
            </w:pPr>
            <w:r>
              <w:rPr>
                <w:rFonts w:ascii="Times New Roman"/>
                <w:b w:val="false"/>
                <w:i w:val="false"/>
                <w:color w:val="000000"/>
                <w:sz w:val="20"/>
              </w:rPr>
              <w:t>
Даубай өзені</w:t>
            </w:r>
          </w:p>
          <w:bookmarkEnd w:id="811"/>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812"/>
          <w:p>
            <w:pPr>
              <w:spacing w:after="20"/>
              <w:ind w:left="20"/>
              <w:jc w:val="both"/>
            </w:pPr>
            <w:r>
              <w:rPr>
                <w:rFonts w:ascii="Times New Roman"/>
                <w:b w:val="false"/>
                <w:i w:val="false"/>
                <w:color w:val="000000"/>
                <w:sz w:val="20"/>
              </w:rPr>
              <w:t>
Даубай өзені</w:t>
            </w:r>
          </w:p>
          <w:bookmarkEnd w:id="812"/>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813"/>
          <w:p>
            <w:pPr>
              <w:spacing w:after="20"/>
              <w:ind w:left="20"/>
              <w:jc w:val="both"/>
            </w:pPr>
            <w:r>
              <w:rPr>
                <w:rFonts w:ascii="Times New Roman"/>
                <w:b w:val="false"/>
                <w:i w:val="false"/>
                <w:color w:val="000000"/>
                <w:sz w:val="20"/>
              </w:rPr>
              <w:t>
23-243-032-012</w:t>
            </w:r>
          </w:p>
          <w:bookmarkEnd w:id="813"/>
          <w:p>
            <w:pPr>
              <w:spacing w:after="20"/>
              <w:ind w:left="20"/>
              <w:jc w:val="both"/>
            </w:pPr>
            <w:r>
              <w:rPr>
                <w:rFonts w:ascii="Times New Roman"/>
                <w:b w:val="false"/>
                <w:i w:val="false"/>
                <w:color w:val="000000"/>
                <w:sz w:val="20"/>
              </w:rPr>
              <w:t>
</w:t>
            </w:r>
            <w:r>
              <w:rPr>
                <w:rFonts w:ascii="Times New Roman"/>
                <w:b w:val="false"/>
                <w:i w:val="false"/>
                <w:color w:val="000000"/>
                <w:sz w:val="20"/>
              </w:rPr>
              <w:t>23-243-034-074</w:t>
            </w:r>
          </w:p>
          <w:p>
            <w:pPr>
              <w:spacing w:after="20"/>
              <w:ind w:left="20"/>
              <w:jc w:val="both"/>
            </w:pPr>
            <w:r>
              <w:rPr>
                <w:rFonts w:ascii="Times New Roman"/>
                <w:b w:val="false"/>
                <w:i w:val="false"/>
                <w:color w:val="000000"/>
                <w:sz w:val="20"/>
              </w:rPr>
              <w:t>
</w:t>
            </w:r>
            <w:r>
              <w:rPr>
                <w:rFonts w:ascii="Times New Roman"/>
                <w:b w:val="false"/>
                <w:i w:val="false"/>
                <w:color w:val="000000"/>
                <w:sz w:val="20"/>
              </w:rPr>
              <w:t>23-243-034-218</w:t>
            </w:r>
          </w:p>
          <w:p>
            <w:pPr>
              <w:spacing w:after="20"/>
              <w:ind w:left="20"/>
              <w:jc w:val="both"/>
            </w:pPr>
            <w:r>
              <w:rPr>
                <w:rFonts w:ascii="Times New Roman"/>
                <w:b w:val="false"/>
                <w:i w:val="false"/>
                <w:color w:val="000000"/>
                <w:sz w:val="20"/>
              </w:rPr>
              <w:t>
</w:t>
            </w:r>
            <w:r>
              <w:rPr>
                <w:rFonts w:ascii="Times New Roman"/>
                <w:b w:val="false"/>
                <w:i w:val="false"/>
                <w:color w:val="000000"/>
                <w:sz w:val="20"/>
              </w:rPr>
              <w:t>23-243-034-017</w:t>
            </w:r>
          </w:p>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 w:id="814"/>
          <w:p>
            <w:pPr>
              <w:spacing w:after="20"/>
              <w:ind w:left="20"/>
              <w:jc w:val="both"/>
            </w:pPr>
            <w:r>
              <w:rPr>
                <w:rFonts w:ascii="Times New Roman"/>
                <w:b w:val="false"/>
                <w:i w:val="false"/>
                <w:color w:val="000000"/>
                <w:sz w:val="20"/>
              </w:rPr>
              <w:t>
Қыз-Бастау</w:t>
            </w:r>
          </w:p>
          <w:bookmarkEnd w:id="814"/>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815"/>
          <w:p>
            <w:pPr>
              <w:spacing w:after="20"/>
              <w:ind w:left="20"/>
              <w:jc w:val="both"/>
            </w:pPr>
            <w:r>
              <w:rPr>
                <w:rFonts w:ascii="Times New Roman"/>
                <w:b w:val="false"/>
                <w:i w:val="false"/>
                <w:color w:val="000000"/>
                <w:sz w:val="20"/>
              </w:rPr>
              <w:t>
Былқылдақ бұлағы</w:t>
            </w:r>
          </w:p>
          <w:bookmarkEnd w:id="815"/>
          <w:p>
            <w:pPr>
              <w:spacing w:after="20"/>
              <w:ind w:left="20"/>
              <w:jc w:val="both"/>
            </w:pPr>
            <w:r>
              <w:rPr>
                <w:rFonts w:ascii="Times New Roman"/>
                <w:b w:val="false"/>
                <w:i w:val="false"/>
                <w:color w:val="000000"/>
                <w:sz w:val="20"/>
              </w:rPr>
              <w:t>
оң жағалауы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816"/>
          <w:p>
            <w:pPr>
              <w:spacing w:after="20"/>
              <w:ind w:left="20"/>
              <w:jc w:val="both"/>
            </w:pPr>
            <w:r>
              <w:rPr>
                <w:rFonts w:ascii="Times New Roman"/>
                <w:b w:val="false"/>
                <w:i w:val="false"/>
                <w:color w:val="000000"/>
                <w:sz w:val="20"/>
              </w:rPr>
              <w:t>
05-243-014</w:t>
            </w:r>
          </w:p>
          <w:bookmarkEnd w:id="816"/>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817"/>
          <w:p>
            <w:pPr>
              <w:spacing w:after="20"/>
              <w:ind w:left="20"/>
              <w:jc w:val="both"/>
            </w:pPr>
            <w:r>
              <w:rPr>
                <w:rFonts w:ascii="Times New Roman"/>
                <w:b w:val="false"/>
                <w:i w:val="false"/>
                <w:color w:val="000000"/>
                <w:sz w:val="20"/>
              </w:rPr>
              <w:t>
Былқылдақ бұлағы</w:t>
            </w:r>
          </w:p>
          <w:bookmarkEnd w:id="817"/>
          <w:p>
            <w:pPr>
              <w:spacing w:after="20"/>
              <w:ind w:left="20"/>
              <w:jc w:val="both"/>
            </w:pPr>
            <w:r>
              <w:rPr>
                <w:rFonts w:ascii="Times New Roman"/>
                <w:b w:val="false"/>
                <w:i w:val="false"/>
                <w:color w:val="000000"/>
                <w:sz w:val="20"/>
              </w:rPr>
              <w:t>
сол жағалауы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818"/>
          <w:p>
            <w:pPr>
              <w:spacing w:after="20"/>
              <w:ind w:left="20"/>
              <w:jc w:val="both"/>
            </w:pPr>
            <w:r>
              <w:rPr>
                <w:rFonts w:ascii="Times New Roman"/>
                <w:b w:val="false"/>
                <w:i w:val="false"/>
                <w:color w:val="000000"/>
                <w:sz w:val="20"/>
              </w:rPr>
              <w:t>
Тастықара бұлағы</w:t>
            </w:r>
          </w:p>
          <w:bookmarkEnd w:id="818"/>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819"/>
          <w:p>
            <w:pPr>
              <w:spacing w:after="20"/>
              <w:ind w:left="20"/>
              <w:jc w:val="both"/>
            </w:pPr>
            <w:r>
              <w:rPr>
                <w:rFonts w:ascii="Times New Roman"/>
                <w:b w:val="false"/>
                <w:i w:val="false"/>
                <w:color w:val="000000"/>
                <w:sz w:val="20"/>
              </w:rPr>
              <w:t>
Тастықара</w:t>
            </w:r>
          </w:p>
          <w:bookmarkEnd w:id="819"/>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820"/>
          <w:p>
            <w:pPr>
              <w:spacing w:after="20"/>
              <w:ind w:left="20"/>
              <w:jc w:val="both"/>
            </w:pPr>
            <w:r>
              <w:rPr>
                <w:rFonts w:ascii="Times New Roman"/>
                <w:b w:val="false"/>
                <w:i w:val="false"/>
                <w:color w:val="000000"/>
                <w:sz w:val="20"/>
              </w:rPr>
              <w:t>
Салдыбай бұлақ</w:t>
            </w:r>
          </w:p>
          <w:bookmarkEnd w:id="820"/>
          <w:p>
            <w:pPr>
              <w:spacing w:after="20"/>
              <w:ind w:left="20"/>
              <w:jc w:val="both"/>
            </w:pPr>
            <w:r>
              <w:rPr>
                <w:rFonts w:ascii="Times New Roman"/>
                <w:b w:val="false"/>
                <w:i w:val="false"/>
                <w:color w:val="000000"/>
                <w:sz w:val="20"/>
              </w:rPr>
              <w:t>
сол жағалау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821"/>
          <w:p>
            <w:pPr>
              <w:spacing w:after="20"/>
              <w:ind w:left="20"/>
              <w:jc w:val="both"/>
            </w:pPr>
            <w:r>
              <w:rPr>
                <w:rFonts w:ascii="Times New Roman"/>
                <w:b w:val="false"/>
                <w:i w:val="false"/>
                <w:color w:val="000000"/>
                <w:sz w:val="20"/>
              </w:rPr>
              <w:t>
 </w:t>
            </w:r>
          </w:p>
          <w:bookmarkEnd w:id="821"/>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23-243-010-114</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822"/>
          <w:p>
            <w:pPr>
              <w:spacing w:after="20"/>
              <w:ind w:left="20"/>
              <w:jc w:val="both"/>
            </w:pPr>
            <w:r>
              <w:rPr>
                <w:rFonts w:ascii="Times New Roman"/>
                <w:b w:val="false"/>
                <w:i w:val="false"/>
                <w:color w:val="000000"/>
                <w:sz w:val="20"/>
              </w:rPr>
              <w:t>
Салдыбай бұлақ</w:t>
            </w:r>
          </w:p>
          <w:bookmarkEnd w:id="822"/>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823"/>
          <w:p>
            <w:pPr>
              <w:spacing w:after="20"/>
              <w:ind w:left="20"/>
              <w:jc w:val="both"/>
            </w:pPr>
            <w:r>
              <w:rPr>
                <w:rFonts w:ascii="Times New Roman"/>
                <w:b w:val="false"/>
                <w:i w:val="false"/>
                <w:color w:val="000000"/>
                <w:sz w:val="20"/>
              </w:rPr>
              <w:t>
Салдыбай бұлақ</w:t>
            </w:r>
          </w:p>
          <w:bookmarkEnd w:id="823"/>
          <w:p>
            <w:pPr>
              <w:spacing w:after="20"/>
              <w:ind w:left="20"/>
              <w:jc w:val="both"/>
            </w:pPr>
            <w:r>
              <w:rPr>
                <w:rFonts w:ascii="Times New Roman"/>
                <w:b w:val="false"/>
                <w:i w:val="false"/>
                <w:color w:val="000000"/>
                <w:sz w:val="20"/>
              </w:rPr>
              <w:t>
</w:t>
            </w:r>
            <w:r>
              <w:rPr>
                <w:rFonts w:ascii="Times New Roman"/>
                <w:b w:val="false"/>
                <w:i w:val="false"/>
                <w:color w:val="000000"/>
                <w:sz w:val="20"/>
              </w:rPr>
              <w:t>оң жақ саласының</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824"/>
          <w:p>
            <w:pPr>
              <w:spacing w:after="20"/>
              <w:ind w:left="20"/>
              <w:jc w:val="both"/>
            </w:pPr>
            <w:r>
              <w:rPr>
                <w:rFonts w:ascii="Times New Roman"/>
                <w:b w:val="false"/>
                <w:i w:val="false"/>
                <w:color w:val="000000"/>
                <w:sz w:val="20"/>
              </w:rPr>
              <w:t>
Атауы жоқ бұлағы</w:t>
            </w:r>
          </w:p>
          <w:bookmarkEnd w:id="824"/>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825"/>
          <w:p>
            <w:pPr>
              <w:spacing w:after="20"/>
              <w:ind w:left="20"/>
              <w:jc w:val="both"/>
            </w:pPr>
            <w:r>
              <w:rPr>
                <w:rFonts w:ascii="Times New Roman"/>
                <w:b w:val="false"/>
                <w:i w:val="false"/>
                <w:color w:val="000000"/>
                <w:sz w:val="20"/>
              </w:rPr>
              <w:t>
Аршалы ауылынан</w:t>
            </w:r>
          </w:p>
          <w:bookmarkEnd w:id="825"/>
          <w:p>
            <w:pPr>
              <w:spacing w:after="20"/>
              <w:ind w:left="20"/>
              <w:jc w:val="both"/>
            </w:pPr>
            <w:r>
              <w:rPr>
                <w:rFonts w:ascii="Times New Roman"/>
                <w:b w:val="false"/>
                <w:i w:val="false"/>
                <w:color w:val="000000"/>
                <w:sz w:val="20"/>
              </w:rPr>
              <w:t>
батысқа қарай 1 км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826"/>
          <w:p>
            <w:pPr>
              <w:spacing w:after="20"/>
              <w:ind w:left="20"/>
              <w:jc w:val="both"/>
            </w:pPr>
            <w:r>
              <w:rPr>
                <w:rFonts w:ascii="Times New Roman"/>
                <w:b w:val="false"/>
                <w:i w:val="false"/>
                <w:color w:val="000000"/>
                <w:sz w:val="20"/>
              </w:rPr>
              <w:t>
23-243-054</w:t>
            </w:r>
          </w:p>
          <w:bookmarkEnd w:id="826"/>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827"/>
          <w:p>
            <w:pPr>
              <w:spacing w:after="20"/>
              <w:ind w:left="20"/>
              <w:jc w:val="both"/>
            </w:pPr>
            <w:r>
              <w:rPr>
                <w:rFonts w:ascii="Times New Roman"/>
                <w:b w:val="false"/>
                <w:i w:val="false"/>
                <w:color w:val="000000"/>
                <w:sz w:val="20"/>
              </w:rPr>
              <w:t>
Жарма өзені</w:t>
            </w:r>
          </w:p>
          <w:bookmarkEnd w:id="827"/>
          <w:p>
            <w:pPr>
              <w:spacing w:after="20"/>
              <w:ind w:left="20"/>
              <w:jc w:val="both"/>
            </w:pPr>
            <w:r>
              <w:rPr>
                <w:rFonts w:ascii="Times New Roman"/>
                <w:b w:val="false"/>
                <w:i w:val="false"/>
                <w:color w:val="000000"/>
                <w:sz w:val="20"/>
              </w:rPr>
              <w:t>
оң жағалу жағы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828"/>
          <w:p>
            <w:pPr>
              <w:spacing w:after="20"/>
              <w:ind w:left="20"/>
              <w:jc w:val="both"/>
            </w:pPr>
            <w:r>
              <w:rPr>
                <w:rFonts w:ascii="Times New Roman"/>
                <w:b w:val="false"/>
                <w:i w:val="false"/>
                <w:color w:val="000000"/>
                <w:sz w:val="20"/>
              </w:rPr>
              <w:t>
23-243-059, 23-243-060</w:t>
            </w:r>
          </w:p>
          <w:bookmarkEnd w:id="828"/>
          <w:p>
            <w:pPr>
              <w:spacing w:after="20"/>
              <w:ind w:left="20"/>
              <w:jc w:val="both"/>
            </w:pPr>
            <w:r>
              <w:rPr>
                <w:rFonts w:ascii="Times New Roman"/>
                <w:b w:val="false"/>
                <w:i w:val="false"/>
                <w:color w:val="000000"/>
                <w:sz w:val="20"/>
              </w:rPr>
              <w:t>
</w:t>
            </w:r>
            <w:r>
              <w:rPr>
                <w:rFonts w:ascii="Times New Roman"/>
                <w:b w:val="false"/>
                <w:i w:val="false"/>
                <w:color w:val="000000"/>
                <w:sz w:val="20"/>
              </w:rPr>
              <w:t>есептік орам аумағында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8 Март ауылынан солтүстік-батысына</w:t>
            </w:r>
          </w:p>
          <w:p>
            <w:pPr>
              <w:spacing w:after="20"/>
              <w:ind w:left="20"/>
              <w:jc w:val="both"/>
            </w:pPr>
            <w:r>
              <w:rPr>
                <w:rFonts w:ascii="Times New Roman"/>
                <w:b w:val="false"/>
                <w:i w:val="false"/>
                <w:color w:val="000000"/>
                <w:sz w:val="20"/>
              </w:rPr>
              <w:t>
1,2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500-1608,5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829"/>
          <w:p>
            <w:pPr>
              <w:spacing w:after="20"/>
              <w:ind w:left="20"/>
              <w:jc w:val="both"/>
            </w:pPr>
            <w:r>
              <w:rPr>
                <w:rFonts w:ascii="Times New Roman"/>
                <w:b w:val="false"/>
                <w:i w:val="false"/>
                <w:color w:val="000000"/>
                <w:sz w:val="20"/>
              </w:rPr>
              <w:t>
Жарма өзені</w:t>
            </w:r>
          </w:p>
          <w:bookmarkEnd w:id="829"/>
          <w:p>
            <w:pPr>
              <w:spacing w:after="20"/>
              <w:ind w:left="20"/>
              <w:jc w:val="both"/>
            </w:pPr>
            <w:r>
              <w:rPr>
                <w:rFonts w:ascii="Times New Roman"/>
                <w:b w:val="false"/>
                <w:i w:val="false"/>
                <w:color w:val="000000"/>
                <w:sz w:val="20"/>
              </w:rPr>
              <w:t>
сол жағалу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830"/>
          <w:p>
            <w:pPr>
              <w:spacing w:after="20"/>
              <w:ind w:left="20"/>
              <w:jc w:val="both"/>
            </w:pPr>
            <w:r>
              <w:rPr>
                <w:rFonts w:ascii="Times New Roman"/>
                <w:b w:val="false"/>
                <w:i w:val="false"/>
                <w:color w:val="000000"/>
                <w:sz w:val="20"/>
              </w:rPr>
              <w:t>
Шөптікөл көлі</w:t>
            </w:r>
          </w:p>
          <w:bookmarkEnd w:id="830"/>
          <w:p>
            <w:pPr>
              <w:spacing w:after="20"/>
              <w:ind w:left="20"/>
              <w:jc w:val="both"/>
            </w:pPr>
            <w:r>
              <w:rPr>
                <w:rFonts w:ascii="Times New Roman"/>
                <w:b w:val="false"/>
                <w:i w:val="false"/>
                <w:color w:val="000000"/>
                <w:sz w:val="20"/>
              </w:rPr>
              <w:t>
оң жағалау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831"/>
          <w:p>
            <w:pPr>
              <w:spacing w:after="20"/>
              <w:ind w:left="20"/>
              <w:jc w:val="both"/>
            </w:pPr>
            <w:r>
              <w:rPr>
                <w:rFonts w:ascii="Times New Roman"/>
                <w:b w:val="false"/>
                <w:i w:val="false"/>
                <w:color w:val="000000"/>
                <w:sz w:val="20"/>
              </w:rPr>
              <w:t>
Шөптікөл көлі</w:t>
            </w:r>
          </w:p>
          <w:bookmarkEnd w:id="831"/>
          <w:p>
            <w:pPr>
              <w:spacing w:after="20"/>
              <w:ind w:left="20"/>
              <w:jc w:val="both"/>
            </w:pPr>
            <w:r>
              <w:rPr>
                <w:rFonts w:ascii="Times New Roman"/>
                <w:b w:val="false"/>
                <w:i w:val="false"/>
                <w:color w:val="000000"/>
                <w:sz w:val="20"/>
              </w:rPr>
              <w:t>
сол жағалау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832"/>
          <w:p>
            <w:pPr>
              <w:spacing w:after="20"/>
              <w:ind w:left="20"/>
              <w:jc w:val="both"/>
            </w:pPr>
            <w:r>
              <w:rPr>
                <w:rFonts w:ascii="Times New Roman"/>
                <w:b w:val="false"/>
                <w:i w:val="false"/>
                <w:color w:val="000000"/>
                <w:sz w:val="20"/>
              </w:rPr>
              <w:t>
атауы жоқ көл</w:t>
            </w:r>
          </w:p>
          <w:bookmarkEnd w:id="832"/>
          <w:p>
            <w:pPr>
              <w:spacing w:after="20"/>
              <w:ind w:left="20"/>
              <w:jc w:val="both"/>
            </w:pPr>
            <w:r>
              <w:rPr>
                <w:rFonts w:ascii="Times New Roman"/>
                <w:b w:val="false"/>
                <w:i w:val="false"/>
                <w:color w:val="000000"/>
                <w:sz w:val="20"/>
              </w:rPr>
              <w:t>
оң жағалау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833"/>
          <w:p>
            <w:pPr>
              <w:spacing w:after="20"/>
              <w:ind w:left="20"/>
              <w:jc w:val="both"/>
            </w:pPr>
            <w:r>
              <w:rPr>
                <w:rFonts w:ascii="Times New Roman"/>
                <w:b w:val="false"/>
                <w:i w:val="false"/>
                <w:color w:val="000000"/>
                <w:sz w:val="20"/>
              </w:rPr>
              <w:t>
атауы жоқ көл</w:t>
            </w:r>
          </w:p>
          <w:bookmarkEnd w:id="833"/>
          <w:p>
            <w:pPr>
              <w:spacing w:after="20"/>
              <w:ind w:left="20"/>
              <w:jc w:val="both"/>
            </w:pPr>
            <w:r>
              <w:rPr>
                <w:rFonts w:ascii="Times New Roman"/>
                <w:b w:val="false"/>
                <w:i w:val="false"/>
                <w:color w:val="000000"/>
                <w:sz w:val="20"/>
              </w:rPr>
              <w:t>
сол жағалау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Балықтыкөл көлі оңтүстік бөлігі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834"/>
          <w:p>
            <w:pPr>
              <w:spacing w:after="20"/>
              <w:ind w:left="20"/>
              <w:jc w:val="both"/>
            </w:pPr>
            <w:r>
              <w:rPr>
                <w:rFonts w:ascii="Times New Roman"/>
                <w:b w:val="false"/>
                <w:i w:val="false"/>
                <w:color w:val="000000"/>
                <w:sz w:val="20"/>
              </w:rPr>
              <w:t>
Ұзынбұлақ өзені</w:t>
            </w:r>
          </w:p>
          <w:bookmarkEnd w:id="834"/>
          <w:p>
            <w:pPr>
              <w:spacing w:after="20"/>
              <w:ind w:left="20"/>
              <w:jc w:val="both"/>
            </w:pPr>
            <w:r>
              <w:rPr>
                <w:rFonts w:ascii="Times New Roman"/>
                <w:b w:val="false"/>
                <w:i w:val="false"/>
                <w:color w:val="000000"/>
                <w:sz w:val="20"/>
              </w:rPr>
              <w:t>
оң жағалау жағы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835"/>
          <w:p>
            <w:pPr>
              <w:spacing w:after="20"/>
              <w:ind w:left="20"/>
              <w:jc w:val="both"/>
            </w:pPr>
            <w:r>
              <w:rPr>
                <w:rFonts w:ascii="Times New Roman"/>
                <w:b w:val="false"/>
                <w:i w:val="false"/>
                <w:color w:val="000000"/>
                <w:sz w:val="20"/>
              </w:rPr>
              <w:t>
 </w:t>
            </w:r>
          </w:p>
          <w:bookmarkEnd w:id="835"/>
          <w:p>
            <w:pPr>
              <w:spacing w:after="20"/>
              <w:ind w:left="20"/>
              <w:jc w:val="both"/>
            </w:pPr>
            <w:r>
              <w:rPr>
                <w:rFonts w:ascii="Times New Roman"/>
                <w:b w:val="false"/>
                <w:i w:val="false"/>
                <w:color w:val="000000"/>
                <w:sz w:val="20"/>
              </w:rPr>
              <w:t>
05-079-022, 05-243-010</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есептік орам аумағында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Қызылсу ауылынан оңтүстік-батысқа қарай</w:t>
            </w:r>
          </w:p>
          <w:p>
            <w:pPr>
              <w:spacing w:after="20"/>
              <w:ind w:left="20"/>
              <w:jc w:val="both"/>
            </w:pPr>
            <w:r>
              <w:rPr>
                <w:rFonts w:ascii="Times New Roman"/>
                <w:b w:val="false"/>
                <w:i w:val="false"/>
                <w:color w:val="000000"/>
                <w:sz w:val="20"/>
              </w:rPr>
              <w:t>
2,5 км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836"/>
          <w:p>
            <w:pPr>
              <w:spacing w:after="20"/>
              <w:ind w:left="20"/>
              <w:jc w:val="both"/>
            </w:pPr>
            <w:r>
              <w:rPr>
                <w:rFonts w:ascii="Times New Roman"/>
                <w:b w:val="false"/>
                <w:i w:val="false"/>
                <w:color w:val="000000"/>
                <w:sz w:val="20"/>
              </w:rPr>
              <w:t>
Ұзынбұлақ өзені</w:t>
            </w:r>
          </w:p>
          <w:bookmarkEnd w:id="836"/>
          <w:p>
            <w:pPr>
              <w:spacing w:after="20"/>
              <w:ind w:left="20"/>
              <w:jc w:val="both"/>
            </w:pPr>
            <w:r>
              <w:rPr>
                <w:rFonts w:ascii="Times New Roman"/>
                <w:b w:val="false"/>
                <w:i w:val="false"/>
                <w:color w:val="000000"/>
                <w:sz w:val="20"/>
              </w:rPr>
              <w:t>
сол жағалау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837"/>
          <w:p>
            <w:pPr>
              <w:spacing w:after="20"/>
              <w:ind w:left="20"/>
              <w:jc w:val="both"/>
            </w:pPr>
            <w:r>
              <w:rPr>
                <w:rFonts w:ascii="Times New Roman"/>
                <w:b w:val="false"/>
                <w:i w:val="false"/>
                <w:color w:val="000000"/>
                <w:sz w:val="20"/>
              </w:rPr>
              <w:t>
Атауы жоқ өзені 2</w:t>
            </w:r>
          </w:p>
          <w:bookmarkEnd w:id="837"/>
          <w:p>
            <w:pPr>
              <w:spacing w:after="20"/>
              <w:ind w:left="20"/>
              <w:jc w:val="both"/>
            </w:pPr>
            <w:r>
              <w:rPr>
                <w:rFonts w:ascii="Times New Roman"/>
                <w:b w:val="false"/>
                <w:i w:val="false"/>
                <w:color w:val="000000"/>
                <w:sz w:val="20"/>
              </w:rPr>
              <w:t>
оң жағалау жағы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838"/>
          <w:p>
            <w:pPr>
              <w:spacing w:after="20"/>
              <w:ind w:left="20"/>
              <w:jc w:val="both"/>
            </w:pPr>
            <w:r>
              <w:rPr>
                <w:rFonts w:ascii="Times New Roman"/>
                <w:b w:val="false"/>
                <w:i w:val="false"/>
                <w:color w:val="000000"/>
                <w:sz w:val="20"/>
              </w:rPr>
              <w:t>
Жарма өзенінің арнасы</w:t>
            </w:r>
          </w:p>
          <w:bookmarkEnd w:id="838"/>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839"/>
          <w:p>
            <w:pPr>
              <w:spacing w:after="20"/>
              <w:ind w:left="20"/>
              <w:jc w:val="both"/>
            </w:pPr>
            <w:r>
              <w:rPr>
                <w:rFonts w:ascii="Times New Roman"/>
                <w:b w:val="false"/>
                <w:i w:val="false"/>
                <w:color w:val="000000"/>
                <w:sz w:val="20"/>
              </w:rPr>
              <w:t>
 </w:t>
            </w:r>
          </w:p>
          <w:bookmarkEnd w:id="839"/>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840"/>
          <w:p>
            <w:pPr>
              <w:spacing w:after="20"/>
              <w:ind w:left="20"/>
              <w:jc w:val="both"/>
            </w:pPr>
            <w:r>
              <w:rPr>
                <w:rFonts w:ascii="Times New Roman"/>
                <w:b w:val="false"/>
                <w:i w:val="false"/>
                <w:color w:val="000000"/>
                <w:sz w:val="20"/>
              </w:rPr>
              <w:t>
 </w:t>
            </w:r>
          </w:p>
          <w:bookmarkEnd w:id="840"/>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өзенінің арнасы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274,00</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841"/>
          <w:p>
            <w:pPr>
              <w:spacing w:after="20"/>
              <w:ind w:left="20"/>
              <w:jc w:val="both"/>
            </w:pPr>
            <w:r>
              <w:rPr>
                <w:rFonts w:ascii="Times New Roman"/>
                <w:b w:val="false"/>
                <w:i w:val="false"/>
                <w:color w:val="000000"/>
                <w:sz w:val="20"/>
              </w:rPr>
              <w:t>
Көкпекті өзені</w:t>
            </w:r>
          </w:p>
          <w:bookmarkEnd w:id="841"/>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127,98</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842"/>
          <w:p>
            <w:pPr>
              <w:spacing w:after="20"/>
              <w:ind w:left="20"/>
              <w:jc w:val="both"/>
            </w:pPr>
            <w:r>
              <w:rPr>
                <w:rFonts w:ascii="Times New Roman"/>
                <w:b w:val="false"/>
                <w:i w:val="false"/>
                <w:color w:val="000000"/>
                <w:sz w:val="20"/>
              </w:rPr>
              <w:t>
 </w:t>
            </w:r>
          </w:p>
          <w:bookmarkEnd w:id="84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843"/>
          <w:p>
            <w:pPr>
              <w:spacing w:after="20"/>
              <w:ind w:left="20"/>
              <w:jc w:val="both"/>
            </w:pPr>
            <w:r>
              <w:rPr>
                <w:rFonts w:ascii="Times New Roman"/>
                <w:b w:val="false"/>
                <w:i w:val="false"/>
                <w:color w:val="000000"/>
                <w:sz w:val="20"/>
              </w:rPr>
              <w:t>
 </w:t>
            </w:r>
          </w:p>
          <w:bookmarkEnd w:id="843"/>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844"/>
          <w:p>
            <w:pPr>
              <w:spacing w:after="20"/>
              <w:ind w:left="20"/>
              <w:jc w:val="both"/>
            </w:pPr>
            <w:r>
              <w:rPr>
                <w:rFonts w:ascii="Times New Roman"/>
                <w:b w:val="false"/>
                <w:i w:val="false"/>
                <w:color w:val="000000"/>
                <w:sz w:val="20"/>
              </w:rPr>
              <w:t>
Көкпекті өзені</w:t>
            </w:r>
          </w:p>
          <w:bookmarkEnd w:id="844"/>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 w:id="845"/>
          <w:p>
            <w:pPr>
              <w:spacing w:after="20"/>
              <w:ind w:left="20"/>
              <w:jc w:val="both"/>
            </w:pPr>
            <w:r>
              <w:rPr>
                <w:rFonts w:ascii="Times New Roman"/>
                <w:b w:val="false"/>
                <w:i w:val="false"/>
                <w:color w:val="000000"/>
                <w:sz w:val="20"/>
              </w:rPr>
              <w:t>
Жіңішке өзені</w:t>
            </w:r>
          </w:p>
          <w:bookmarkEnd w:id="845"/>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 w:id="846"/>
          <w:p>
            <w:pPr>
              <w:spacing w:after="20"/>
              <w:ind w:left="20"/>
              <w:jc w:val="both"/>
            </w:pPr>
            <w:r>
              <w:rPr>
                <w:rFonts w:ascii="Times New Roman"/>
                <w:b w:val="false"/>
                <w:i w:val="false"/>
                <w:color w:val="000000"/>
                <w:sz w:val="20"/>
              </w:rPr>
              <w:t>
 </w:t>
            </w:r>
          </w:p>
          <w:bookmarkEnd w:id="84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 w:id="847"/>
          <w:p>
            <w:pPr>
              <w:spacing w:after="20"/>
              <w:ind w:left="20"/>
              <w:jc w:val="both"/>
            </w:pPr>
            <w:r>
              <w:rPr>
                <w:rFonts w:ascii="Times New Roman"/>
                <w:b w:val="false"/>
                <w:i w:val="false"/>
                <w:color w:val="000000"/>
                <w:sz w:val="20"/>
              </w:rPr>
              <w:t>
 </w:t>
            </w:r>
          </w:p>
          <w:bookmarkEnd w:id="84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848"/>
          <w:p>
            <w:pPr>
              <w:spacing w:after="20"/>
              <w:ind w:left="20"/>
              <w:jc w:val="both"/>
            </w:pPr>
            <w:r>
              <w:rPr>
                <w:rFonts w:ascii="Times New Roman"/>
                <w:b w:val="false"/>
                <w:i w:val="false"/>
                <w:color w:val="000000"/>
                <w:sz w:val="20"/>
              </w:rPr>
              <w:t>
Жіңішке өзені</w:t>
            </w:r>
          </w:p>
          <w:bookmarkEnd w:id="848"/>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179,49</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 w:id="849"/>
          <w:p>
            <w:pPr>
              <w:spacing w:after="20"/>
              <w:ind w:left="20"/>
              <w:jc w:val="both"/>
            </w:pPr>
            <w:r>
              <w:rPr>
                <w:rFonts w:ascii="Times New Roman"/>
                <w:b w:val="false"/>
                <w:i w:val="false"/>
                <w:color w:val="000000"/>
                <w:sz w:val="20"/>
              </w:rPr>
              <w:t>
Қорғанбай өзені</w:t>
            </w:r>
          </w:p>
          <w:bookmarkEnd w:id="849"/>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850"/>
          <w:p>
            <w:pPr>
              <w:spacing w:after="20"/>
              <w:ind w:left="20"/>
              <w:jc w:val="both"/>
            </w:pPr>
            <w:r>
              <w:rPr>
                <w:rFonts w:ascii="Times New Roman"/>
                <w:b w:val="false"/>
                <w:i w:val="false"/>
                <w:color w:val="000000"/>
                <w:sz w:val="20"/>
              </w:rPr>
              <w:t>
Қорғанбай өзені</w:t>
            </w:r>
          </w:p>
          <w:bookmarkEnd w:id="850"/>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137,82</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851"/>
          <w:p>
            <w:pPr>
              <w:spacing w:after="20"/>
              <w:ind w:left="20"/>
              <w:jc w:val="both"/>
            </w:pPr>
            <w:r>
              <w:rPr>
                <w:rFonts w:ascii="Times New Roman"/>
                <w:b w:val="false"/>
                <w:i w:val="false"/>
                <w:color w:val="000000"/>
                <w:sz w:val="20"/>
              </w:rPr>
              <w:t>
Өзек өзені</w:t>
            </w:r>
          </w:p>
          <w:bookmarkEnd w:id="851"/>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852"/>
          <w:p>
            <w:pPr>
              <w:spacing w:after="20"/>
              <w:ind w:left="20"/>
              <w:jc w:val="both"/>
            </w:pPr>
            <w:r>
              <w:rPr>
                <w:rFonts w:ascii="Times New Roman"/>
                <w:b w:val="false"/>
                <w:i w:val="false"/>
                <w:color w:val="000000"/>
                <w:sz w:val="20"/>
              </w:rPr>
              <w:t>
Өзек өзені</w:t>
            </w:r>
          </w:p>
          <w:bookmarkEnd w:id="852"/>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105,16</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853"/>
          <w:p>
            <w:pPr>
              <w:spacing w:after="20"/>
              <w:ind w:left="20"/>
              <w:jc w:val="both"/>
            </w:pPr>
            <w:r>
              <w:rPr>
                <w:rFonts w:ascii="Times New Roman"/>
                <w:b w:val="false"/>
                <w:i w:val="false"/>
                <w:color w:val="000000"/>
                <w:sz w:val="20"/>
              </w:rPr>
              <w:t>
Алшынбай өзені</w:t>
            </w:r>
          </w:p>
          <w:bookmarkEnd w:id="853"/>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854"/>
          <w:p>
            <w:pPr>
              <w:spacing w:after="20"/>
              <w:ind w:left="20"/>
              <w:jc w:val="both"/>
            </w:pPr>
            <w:r>
              <w:rPr>
                <w:rFonts w:ascii="Times New Roman"/>
                <w:b w:val="false"/>
                <w:i w:val="false"/>
                <w:color w:val="000000"/>
                <w:sz w:val="20"/>
              </w:rPr>
              <w:t>
Алшынбай өзені</w:t>
            </w:r>
          </w:p>
          <w:bookmarkEnd w:id="854"/>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855"/>
          <w:p>
            <w:pPr>
              <w:spacing w:after="20"/>
              <w:ind w:left="20"/>
              <w:jc w:val="both"/>
            </w:pPr>
            <w:r>
              <w:rPr>
                <w:rFonts w:ascii="Times New Roman"/>
                <w:b w:val="false"/>
                <w:i w:val="false"/>
                <w:color w:val="000000"/>
                <w:sz w:val="20"/>
              </w:rPr>
              <w:t>
Жарлы өзені</w:t>
            </w:r>
          </w:p>
          <w:bookmarkEnd w:id="855"/>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856"/>
          <w:p>
            <w:pPr>
              <w:spacing w:after="20"/>
              <w:ind w:left="20"/>
              <w:jc w:val="both"/>
            </w:pPr>
            <w:r>
              <w:rPr>
                <w:rFonts w:ascii="Times New Roman"/>
                <w:b w:val="false"/>
                <w:i w:val="false"/>
                <w:color w:val="000000"/>
                <w:sz w:val="20"/>
              </w:rPr>
              <w:t>
Жарлы өзені</w:t>
            </w:r>
          </w:p>
          <w:bookmarkEnd w:id="856"/>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81,80</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857"/>
          <w:p>
            <w:pPr>
              <w:spacing w:after="20"/>
              <w:ind w:left="20"/>
              <w:jc w:val="both"/>
            </w:pPr>
            <w:r>
              <w:rPr>
                <w:rFonts w:ascii="Times New Roman"/>
                <w:b w:val="false"/>
                <w:i w:val="false"/>
                <w:color w:val="000000"/>
                <w:sz w:val="20"/>
              </w:rPr>
              <w:t>
Ащысу өзені</w:t>
            </w:r>
          </w:p>
          <w:bookmarkEnd w:id="857"/>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0-50,27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858"/>
          <w:p>
            <w:pPr>
              <w:spacing w:after="20"/>
              <w:ind w:left="20"/>
              <w:jc w:val="both"/>
            </w:pPr>
            <w:r>
              <w:rPr>
                <w:rFonts w:ascii="Times New Roman"/>
                <w:b w:val="false"/>
                <w:i w:val="false"/>
                <w:color w:val="000000"/>
                <w:sz w:val="20"/>
              </w:rPr>
              <w:t>
Ащысу өзені</w:t>
            </w:r>
          </w:p>
          <w:bookmarkEnd w:id="858"/>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0-50,27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84,88</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859"/>
          <w:p>
            <w:pPr>
              <w:spacing w:after="20"/>
              <w:ind w:left="20"/>
              <w:jc w:val="both"/>
            </w:pPr>
            <w:r>
              <w:rPr>
                <w:rFonts w:ascii="Times New Roman"/>
                <w:b w:val="false"/>
                <w:i w:val="false"/>
                <w:color w:val="000000"/>
                <w:sz w:val="20"/>
              </w:rPr>
              <w:t>
Қаныма өзені</w:t>
            </w:r>
          </w:p>
          <w:bookmarkEnd w:id="859"/>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860"/>
          <w:p>
            <w:pPr>
              <w:spacing w:after="20"/>
              <w:ind w:left="20"/>
              <w:jc w:val="both"/>
            </w:pPr>
            <w:r>
              <w:rPr>
                <w:rFonts w:ascii="Times New Roman"/>
                <w:b w:val="false"/>
                <w:i w:val="false"/>
                <w:color w:val="000000"/>
                <w:sz w:val="20"/>
              </w:rPr>
              <w:t>
Қаныма өзені</w:t>
            </w:r>
          </w:p>
          <w:bookmarkEnd w:id="860"/>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861"/>
          <w:p>
            <w:pPr>
              <w:spacing w:after="20"/>
              <w:ind w:left="20"/>
              <w:jc w:val="both"/>
            </w:pPr>
            <w:r>
              <w:rPr>
                <w:rFonts w:ascii="Times New Roman"/>
                <w:b w:val="false"/>
                <w:i w:val="false"/>
                <w:color w:val="000000"/>
                <w:sz w:val="20"/>
              </w:rPr>
              <w:t>
Ақөзек өзені</w:t>
            </w:r>
          </w:p>
          <w:bookmarkEnd w:id="861"/>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862"/>
          <w:p>
            <w:pPr>
              <w:spacing w:after="20"/>
              <w:ind w:left="20"/>
              <w:jc w:val="both"/>
            </w:pPr>
            <w:r>
              <w:rPr>
                <w:rFonts w:ascii="Times New Roman"/>
                <w:b w:val="false"/>
                <w:i w:val="false"/>
                <w:color w:val="000000"/>
                <w:sz w:val="20"/>
              </w:rPr>
              <w:t>
Ақөзек өзені</w:t>
            </w:r>
          </w:p>
          <w:bookmarkEnd w:id="862"/>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66,35</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863"/>
          <w:p>
            <w:pPr>
              <w:spacing w:after="20"/>
              <w:ind w:left="20"/>
              <w:jc w:val="both"/>
            </w:pPr>
            <w:r>
              <w:rPr>
                <w:rFonts w:ascii="Times New Roman"/>
                <w:b w:val="false"/>
                <w:i w:val="false"/>
                <w:color w:val="000000"/>
                <w:sz w:val="20"/>
              </w:rPr>
              <w:t>
Байбура өзені</w:t>
            </w:r>
          </w:p>
          <w:bookmarkEnd w:id="863"/>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864"/>
          <w:p>
            <w:pPr>
              <w:spacing w:after="20"/>
              <w:ind w:left="20"/>
              <w:jc w:val="both"/>
            </w:pPr>
            <w:r>
              <w:rPr>
                <w:rFonts w:ascii="Times New Roman"/>
                <w:b w:val="false"/>
                <w:i w:val="false"/>
                <w:color w:val="000000"/>
                <w:sz w:val="20"/>
              </w:rPr>
              <w:t>
Байбура өзені</w:t>
            </w:r>
          </w:p>
          <w:bookmarkEnd w:id="864"/>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66,35</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865"/>
          <w:p>
            <w:pPr>
              <w:spacing w:after="20"/>
              <w:ind w:left="20"/>
              <w:jc w:val="both"/>
            </w:pPr>
            <w:r>
              <w:rPr>
                <w:rFonts w:ascii="Times New Roman"/>
                <w:b w:val="false"/>
                <w:i w:val="false"/>
                <w:color w:val="000000"/>
                <w:sz w:val="20"/>
              </w:rPr>
              <w:t>
Шыбындыбұлақ өзені</w:t>
            </w:r>
          </w:p>
          <w:bookmarkEnd w:id="865"/>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866"/>
          <w:p>
            <w:pPr>
              <w:spacing w:after="20"/>
              <w:ind w:left="20"/>
              <w:jc w:val="both"/>
            </w:pPr>
            <w:r>
              <w:rPr>
                <w:rFonts w:ascii="Times New Roman"/>
                <w:b w:val="false"/>
                <w:i w:val="false"/>
                <w:color w:val="000000"/>
                <w:sz w:val="20"/>
              </w:rPr>
              <w:t>
Шыбындыбұлақ өзені</w:t>
            </w:r>
          </w:p>
          <w:bookmarkEnd w:id="866"/>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867"/>
          <w:p>
            <w:pPr>
              <w:spacing w:after="20"/>
              <w:ind w:left="20"/>
              <w:jc w:val="both"/>
            </w:pPr>
            <w:r>
              <w:rPr>
                <w:rFonts w:ascii="Times New Roman"/>
                <w:b w:val="false"/>
                <w:i w:val="false"/>
                <w:color w:val="000000"/>
                <w:sz w:val="20"/>
              </w:rPr>
              <w:t>
Ержан өзені</w:t>
            </w:r>
          </w:p>
          <w:bookmarkEnd w:id="867"/>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 w:id="868"/>
          <w:p>
            <w:pPr>
              <w:spacing w:after="20"/>
              <w:ind w:left="20"/>
              <w:jc w:val="both"/>
            </w:pPr>
            <w:r>
              <w:rPr>
                <w:rFonts w:ascii="Times New Roman"/>
                <w:b w:val="false"/>
                <w:i w:val="false"/>
                <w:color w:val="000000"/>
                <w:sz w:val="20"/>
              </w:rPr>
              <w:t>
Ержан өзені</w:t>
            </w:r>
          </w:p>
          <w:bookmarkEnd w:id="868"/>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2" w:id="869"/>
          <w:p>
            <w:pPr>
              <w:spacing w:after="20"/>
              <w:ind w:left="20"/>
              <w:jc w:val="both"/>
            </w:pPr>
            <w:r>
              <w:rPr>
                <w:rFonts w:ascii="Times New Roman"/>
                <w:b w:val="false"/>
                <w:i w:val="false"/>
                <w:color w:val="000000"/>
                <w:sz w:val="20"/>
              </w:rPr>
              <w:t>
Шатсу өзені</w:t>
            </w:r>
          </w:p>
          <w:bookmarkEnd w:id="869"/>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 w:id="870"/>
          <w:p>
            <w:pPr>
              <w:spacing w:after="20"/>
              <w:ind w:left="20"/>
              <w:jc w:val="both"/>
            </w:pPr>
            <w:r>
              <w:rPr>
                <w:rFonts w:ascii="Times New Roman"/>
                <w:b w:val="false"/>
                <w:i w:val="false"/>
                <w:color w:val="000000"/>
                <w:sz w:val="20"/>
              </w:rPr>
              <w:t>
Шатсу өзені</w:t>
            </w:r>
          </w:p>
          <w:bookmarkEnd w:id="870"/>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36,58</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871"/>
          <w:p>
            <w:pPr>
              <w:spacing w:after="20"/>
              <w:ind w:left="20"/>
              <w:jc w:val="both"/>
            </w:pPr>
            <w:r>
              <w:rPr>
                <w:rFonts w:ascii="Times New Roman"/>
                <w:b w:val="false"/>
                <w:i w:val="false"/>
                <w:color w:val="000000"/>
                <w:sz w:val="20"/>
              </w:rPr>
              <w:t>
Қарақожа өзені</w:t>
            </w:r>
          </w:p>
          <w:bookmarkEnd w:id="871"/>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872"/>
          <w:p>
            <w:pPr>
              <w:spacing w:after="20"/>
              <w:ind w:left="20"/>
              <w:jc w:val="both"/>
            </w:pPr>
            <w:r>
              <w:rPr>
                <w:rFonts w:ascii="Times New Roman"/>
                <w:b w:val="false"/>
                <w:i w:val="false"/>
                <w:color w:val="000000"/>
                <w:sz w:val="20"/>
              </w:rPr>
              <w:t>
Қарақожа өзені</w:t>
            </w:r>
          </w:p>
          <w:bookmarkEnd w:id="872"/>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873"/>
          <w:p>
            <w:pPr>
              <w:spacing w:after="20"/>
              <w:ind w:left="20"/>
              <w:jc w:val="both"/>
            </w:pPr>
            <w:r>
              <w:rPr>
                <w:rFonts w:ascii="Times New Roman"/>
                <w:b w:val="false"/>
                <w:i w:val="false"/>
                <w:color w:val="000000"/>
                <w:sz w:val="20"/>
              </w:rPr>
              <w:t>
Гнилой ключ өзені</w:t>
            </w:r>
          </w:p>
          <w:bookmarkEnd w:id="873"/>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874"/>
          <w:p>
            <w:pPr>
              <w:spacing w:after="20"/>
              <w:ind w:left="20"/>
              <w:jc w:val="both"/>
            </w:pPr>
            <w:r>
              <w:rPr>
                <w:rFonts w:ascii="Times New Roman"/>
                <w:b w:val="false"/>
                <w:i w:val="false"/>
                <w:color w:val="000000"/>
                <w:sz w:val="20"/>
              </w:rPr>
              <w:t>
Гнилой ключ өзені</w:t>
            </w:r>
          </w:p>
          <w:bookmarkEnd w:id="874"/>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Ащалы өзені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Ащалы өзені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Акмектеп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0-21,56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Былқылдақ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0-19,215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0-11,169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Былқылдақ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0-9,618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0-8,962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0-7,773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Құмкөл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0-4,462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көлі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875"/>
          <w:p>
            <w:pPr>
              <w:spacing w:after="20"/>
              <w:ind w:left="20"/>
              <w:jc w:val="both"/>
            </w:pPr>
            <w:r>
              <w:rPr>
                <w:rFonts w:ascii="Times New Roman"/>
                <w:b w:val="false"/>
                <w:i w:val="false"/>
                <w:color w:val="000000"/>
                <w:sz w:val="20"/>
              </w:rPr>
              <w:t>
Көкпекті ауданының</w:t>
            </w:r>
          </w:p>
          <w:bookmarkEnd w:id="875"/>
          <w:p>
            <w:pPr>
              <w:spacing w:after="20"/>
              <w:ind w:left="20"/>
              <w:jc w:val="both"/>
            </w:pPr>
            <w:r>
              <w:rPr>
                <w:rFonts w:ascii="Times New Roman"/>
                <w:b w:val="false"/>
                <w:i w:val="false"/>
                <w:color w:val="000000"/>
                <w:sz w:val="20"/>
              </w:rPr>
              <w:t>
аумағы шегінде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5955,3118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1390,8665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876"/>
          <w:p>
            <w:pPr>
              <w:spacing w:after="20"/>
              <w:ind w:left="20"/>
              <w:jc w:val="both"/>
            </w:pPr>
            <w:r>
              <w:rPr>
                <w:rFonts w:ascii="Times New Roman"/>
                <w:b w:val="false"/>
                <w:i w:val="false"/>
                <w:color w:val="000000"/>
                <w:sz w:val="20"/>
              </w:rPr>
              <w:t>
Жүзағаш</w:t>
            </w:r>
          </w:p>
          <w:bookmarkEnd w:id="876"/>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877"/>
          <w:p>
            <w:pPr>
              <w:spacing w:after="20"/>
              <w:ind w:left="20"/>
              <w:jc w:val="both"/>
            </w:pPr>
            <w:r>
              <w:rPr>
                <w:rFonts w:ascii="Times New Roman"/>
                <w:b w:val="false"/>
                <w:i w:val="false"/>
                <w:color w:val="000000"/>
                <w:sz w:val="20"/>
              </w:rPr>
              <w:t>
05-244-018</w:t>
            </w:r>
          </w:p>
          <w:bookmarkEnd w:id="87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878"/>
          <w:p>
            <w:pPr>
              <w:spacing w:after="20"/>
              <w:ind w:left="20"/>
              <w:jc w:val="both"/>
            </w:pPr>
            <w:r>
              <w:rPr>
                <w:rFonts w:ascii="Times New Roman"/>
                <w:b w:val="false"/>
                <w:i w:val="false"/>
                <w:color w:val="000000"/>
                <w:sz w:val="20"/>
              </w:rPr>
              <w:t>
№ 1 атауы жоқ бұлақ</w:t>
            </w:r>
          </w:p>
          <w:bookmarkEnd w:id="878"/>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879"/>
          <w:p>
            <w:pPr>
              <w:spacing w:after="20"/>
              <w:ind w:left="20"/>
              <w:jc w:val="both"/>
            </w:pPr>
            <w:r>
              <w:rPr>
                <w:rFonts w:ascii="Times New Roman"/>
                <w:b w:val="false"/>
                <w:i w:val="false"/>
                <w:color w:val="000000"/>
                <w:sz w:val="20"/>
              </w:rPr>
              <w:t>
23-244-008-937</w:t>
            </w:r>
          </w:p>
          <w:bookmarkEnd w:id="879"/>
          <w:p>
            <w:pPr>
              <w:spacing w:after="20"/>
              <w:ind w:left="20"/>
              <w:jc w:val="both"/>
            </w:pPr>
            <w:r>
              <w:rPr>
                <w:rFonts w:ascii="Times New Roman"/>
                <w:b w:val="false"/>
                <w:i w:val="false"/>
                <w:color w:val="000000"/>
                <w:sz w:val="20"/>
              </w:rPr>
              <w:t>
жер учаскесі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21,9083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880"/>
          <w:p>
            <w:pPr>
              <w:spacing w:after="20"/>
              <w:ind w:left="20"/>
              <w:jc w:val="both"/>
            </w:pPr>
            <w:r>
              <w:rPr>
                <w:rFonts w:ascii="Times New Roman"/>
                <w:b w:val="false"/>
                <w:i w:val="false"/>
                <w:color w:val="000000"/>
                <w:sz w:val="20"/>
              </w:rPr>
              <w:t>
№ 1 атауы жоқ бұлақ</w:t>
            </w:r>
          </w:p>
          <w:bookmarkEnd w:id="880"/>
          <w:p>
            <w:pPr>
              <w:spacing w:after="20"/>
              <w:ind w:left="20"/>
              <w:jc w:val="both"/>
            </w:pPr>
            <w:r>
              <w:rPr>
                <w:rFonts w:ascii="Times New Roman"/>
                <w:b w:val="false"/>
                <w:i w:val="false"/>
                <w:color w:val="000000"/>
                <w:sz w:val="20"/>
              </w:rPr>
              <w:t>
сол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4" w:id="881"/>
          <w:p>
            <w:pPr>
              <w:spacing w:after="20"/>
              <w:ind w:left="20"/>
              <w:jc w:val="both"/>
            </w:pPr>
            <w:r>
              <w:rPr>
                <w:rFonts w:ascii="Times New Roman"/>
                <w:b w:val="false"/>
                <w:i w:val="false"/>
                <w:color w:val="000000"/>
                <w:sz w:val="20"/>
              </w:rPr>
              <w:t>
23-244-008-937</w:t>
            </w:r>
          </w:p>
          <w:bookmarkEnd w:id="881"/>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882"/>
          <w:p>
            <w:pPr>
              <w:spacing w:after="20"/>
              <w:ind w:left="20"/>
              <w:jc w:val="both"/>
            </w:pPr>
            <w:r>
              <w:rPr>
                <w:rFonts w:ascii="Times New Roman"/>
                <w:b w:val="false"/>
                <w:i w:val="false"/>
                <w:color w:val="000000"/>
                <w:sz w:val="20"/>
              </w:rPr>
              <w:t>
№ 2 атауы жоқ бұлақ</w:t>
            </w:r>
          </w:p>
          <w:bookmarkEnd w:id="882"/>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883"/>
          <w:p>
            <w:pPr>
              <w:spacing w:after="20"/>
              <w:ind w:left="20"/>
              <w:jc w:val="both"/>
            </w:pPr>
            <w:r>
              <w:rPr>
                <w:rFonts w:ascii="Times New Roman"/>
                <w:b w:val="false"/>
                <w:i w:val="false"/>
                <w:color w:val="000000"/>
                <w:sz w:val="20"/>
              </w:rPr>
              <w:t>
23-244-008-937</w:t>
            </w:r>
          </w:p>
          <w:bookmarkEnd w:id="883"/>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884"/>
          <w:p>
            <w:pPr>
              <w:spacing w:after="20"/>
              <w:ind w:left="20"/>
              <w:jc w:val="both"/>
            </w:pPr>
            <w:r>
              <w:rPr>
                <w:rFonts w:ascii="Times New Roman"/>
                <w:b w:val="false"/>
                <w:i w:val="false"/>
                <w:color w:val="000000"/>
                <w:sz w:val="20"/>
              </w:rPr>
              <w:t>
№ 1 атауы жоқ бұлақ</w:t>
            </w:r>
          </w:p>
          <w:bookmarkEnd w:id="884"/>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885"/>
          <w:p>
            <w:pPr>
              <w:spacing w:after="20"/>
              <w:ind w:left="20"/>
              <w:jc w:val="both"/>
            </w:pPr>
            <w:r>
              <w:rPr>
                <w:rFonts w:ascii="Times New Roman"/>
                <w:b w:val="false"/>
                <w:i w:val="false"/>
                <w:color w:val="000000"/>
                <w:sz w:val="20"/>
              </w:rPr>
              <w:t>
23-244-008-937</w:t>
            </w:r>
          </w:p>
          <w:bookmarkEnd w:id="885"/>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9" w:id="886"/>
          <w:p>
            <w:pPr>
              <w:spacing w:after="20"/>
              <w:ind w:left="20"/>
              <w:jc w:val="both"/>
            </w:pPr>
            <w:r>
              <w:rPr>
                <w:rFonts w:ascii="Times New Roman"/>
                <w:b w:val="false"/>
                <w:i w:val="false"/>
                <w:color w:val="000000"/>
                <w:sz w:val="20"/>
              </w:rPr>
              <w:t>
№ 2 атауы жоқ бұлақ</w:t>
            </w:r>
          </w:p>
          <w:bookmarkEnd w:id="886"/>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887"/>
          <w:p>
            <w:pPr>
              <w:spacing w:after="20"/>
              <w:ind w:left="20"/>
              <w:jc w:val="both"/>
            </w:pPr>
            <w:r>
              <w:rPr>
                <w:rFonts w:ascii="Times New Roman"/>
                <w:b w:val="false"/>
                <w:i w:val="false"/>
                <w:color w:val="000000"/>
                <w:sz w:val="20"/>
              </w:rPr>
              <w:t>
23-244-008-937</w:t>
            </w:r>
          </w:p>
          <w:bookmarkEnd w:id="887"/>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888"/>
          <w:p>
            <w:pPr>
              <w:spacing w:after="20"/>
              <w:ind w:left="20"/>
              <w:jc w:val="both"/>
            </w:pPr>
            <w:r>
              <w:rPr>
                <w:rFonts w:ascii="Times New Roman"/>
                <w:b w:val="false"/>
                <w:i w:val="false"/>
                <w:color w:val="000000"/>
                <w:sz w:val="20"/>
              </w:rPr>
              <w:t>
№ 3 атауы жоқ бұлақ</w:t>
            </w:r>
          </w:p>
          <w:bookmarkEnd w:id="888"/>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889"/>
          <w:p>
            <w:pPr>
              <w:spacing w:after="20"/>
              <w:ind w:left="20"/>
              <w:jc w:val="both"/>
            </w:pPr>
            <w:r>
              <w:rPr>
                <w:rFonts w:ascii="Times New Roman"/>
                <w:b w:val="false"/>
                <w:i w:val="false"/>
                <w:color w:val="000000"/>
                <w:sz w:val="20"/>
              </w:rPr>
              <w:t>
23-244-008-937</w:t>
            </w:r>
          </w:p>
          <w:bookmarkEnd w:id="889"/>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890"/>
          <w:p>
            <w:pPr>
              <w:spacing w:after="20"/>
              <w:ind w:left="20"/>
              <w:jc w:val="both"/>
            </w:pPr>
            <w:r>
              <w:rPr>
                <w:rFonts w:ascii="Times New Roman"/>
                <w:b w:val="false"/>
                <w:i w:val="false"/>
                <w:color w:val="000000"/>
                <w:sz w:val="20"/>
              </w:rPr>
              <w:t>
№ 5 атауы жоқ бұлақ</w:t>
            </w:r>
          </w:p>
          <w:bookmarkEnd w:id="890"/>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891"/>
          <w:p>
            <w:pPr>
              <w:spacing w:after="20"/>
              <w:ind w:left="20"/>
              <w:jc w:val="both"/>
            </w:pPr>
            <w:r>
              <w:rPr>
                <w:rFonts w:ascii="Times New Roman"/>
                <w:b w:val="false"/>
                <w:i w:val="false"/>
                <w:color w:val="000000"/>
                <w:sz w:val="20"/>
              </w:rPr>
              <w:t>
23-244-008-937</w:t>
            </w:r>
          </w:p>
          <w:bookmarkEnd w:id="891"/>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892"/>
          <w:p>
            <w:pPr>
              <w:spacing w:after="20"/>
              <w:ind w:left="20"/>
              <w:jc w:val="both"/>
            </w:pPr>
            <w:r>
              <w:rPr>
                <w:rFonts w:ascii="Times New Roman"/>
                <w:b w:val="false"/>
                <w:i w:val="false"/>
                <w:color w:val="000000"/>
                <w:sz w:val="20"/>
              </w:rPr>
              <w:t>
№ 4 атауы жоқ бұлақ</w:t>
            </w:r>
          </w:p>
          <w:bookmarkEnd w:id="892"/>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893"/>
          <w:p>
            <w:pPr>
              <w:spacing w:after="20"/>
              <w:ind w:left="20"/>
              <w:jc w:val="both"/>
            </w:pPr>
            <w:r>
              <w:rPr>
                <w:rFonts w:ascii="Times New Roman"/>
                <w:b w:val="false"/>
                <w:i w:val="false"/>
                <w:color w:val="000000"/>
                <w:sz w:val="20"/>
              </w:rPr>
              <w:t>
23-244-008-937</w:t>
            </w:r>
          </w:p>
          <w:bookmarkEnd w:id="893"/>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894"/>
          <w:p>
            <w:pPr>
              <w:spacing w:after="20"/>
              <w:ind w:left="20"/>
              <w:jc w:val="both"/>
            </w:pPr>
            <w:r>
              <w:rPr>
                <w:rFonts w:ascii="Times New Roman"/>
                <w:b w:val="false"/>
                <w:i w:val="false"/>
                <w:color w:val="000000"/>
                <w:sz w:val="20"/>
              </w:rPr>
              <w:t>
№ 5 атауы жоқ бұлақ</w:t>
            </w:r>
          </w:p>
          <w:bookmarkEnd w:id="894"/>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895"/>
          <w:p>
            <w:pPr>
              <w:spacing w:after="20"/>
              <w:ind w:left="20"/>
              <w:jc w:val="both"/>
            </w:pPr>
            <w:r>
              <w:rPr>
                <w:rFonts w:ascii="Times New Roman"/>
                <w:b w:val="false"/>
                <w:i w:val="false"/>
                <w:color w:val="000000"/>
                <w:sz w:val="20"/>
              </w:rPr>
              <w:t>
23-244-008-937</w:t>
            </w:r>
          </w:p>
          <w:bookmarkEnd w:id="895"/>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896"/>
          <w:p>
            <w:pPr>
              <w:spacing w:after="20"/>
              <w:ind w:left="20"/>
              <w:jc w:val="both"/>
            </w:pPr>
            <w:r>
              <w:rPr>
                <w:rFonts w:ascii="Times New Roman"/>
                <w:b w:val="false"/>
                <w:i w:val="false"/>
                <w:color w:val="000000"/>
                <w:sz w:val="20"/>
              </w:rPr>
              <w:t>
№ 6 атауы жоқ бұлақ</w:t>
            </w:r>
          </w:p>
          <w:bookmarkEnd w:id="896"/>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 w:id="897"/>
          <w:p>
            <w:pPr>
              <w:spacing w:after="20"/>
              <w:ind w:left="20"/>
              <w:jc w:val="both"/>
            </w:pPr>
            <w:r>
              <w:rPr>
                <w:rFonts w:ascii="Times New Roman"/>
                <w:b w:val="false"/>
                <w:i w:val="false"/>
                <w:color w:val="000000"/>
                <w:sz w:val="20"/>
              </w:rPr>
              <w:t>
23-244-008-937</w:t>
            </w:r>
          </w:p>
          <w:bookmarkEnd w:id="897"/>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898"/>
          <w:p>
            <w:pPr>
              <w:spacing w:after="20"/>
              <w:ind w:left="20"/>
              <w:jc w:val="both"/>
            </w:pPr>
            <w:r>
              <w:rPr>
                <w:rFonts w:ascii="Times New Roman"/>
                <w:b w:val="false"/>
                <w:i w:val="false"/>
                <w:color w:val="000000"/>
                <w:sz w:val="20"/>
              </w:rPr>
              <w:t>
№ 6 атауы жоқ бұлақ</w:t>
            </w:r>
          </w:p>
          <w:bookmarkEnd w:id="898"/>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899"/>
          <w:p>
            <w:pPr>
              <w:spacing w:after="20"/>
              <w:ind w:left="20"/>
              <w:jc w:val="both"/>
            </w:pPr>
            <w:r>
              <w:rPr>
                <w:rFonts w:ascii="Times New Roman"/>
                <w:b w:val="false"/>
                <w:i w:val="false"/>
                <w:color w:val="000000"/>
                <w:sz w:val="20"/>
              </w:rPr>
              <w:t>
23-244-008-937</w:t>
            </w:r>
          </w:p>
          <w:bookmarkEnd w:id="899"/>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900"/>
          <w:p>
            <w:pPr>
              <w:spacing w:after="20"/>
              <w:ind w:left="20"/>
              <w:jc w:val="both"/>
            </w:pPr>
            <w:r>
              <w:rPr>
                <w:rFonts w:ascii="Times New Roman"/>
                <w:b w:val="false"/>
                <w:i w:val="false"/>
                <w:color w:val="000000"/>
                <w:sz w:val="20"/>
              </w:rPr>
              <w:t>
№ 6 атауы жоқ бұлақ</w:t>
            </w:r>
          </w:p>
          <w:bookmarkEnd w:id="900"/>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901"/>
          <w:p>
            <w:pPr>
              <w:spacing w:after="20"/>
              <w:ind w:left="20"/>
              <w:jc w:val="both"/>
            </w:pPr>
            <w:r>
              <w:rPr>
                <w:rFonts w:ascii="Times New Roman"/>
                <w:b w:val="false"/>
                <w:i w:val="false"/>
                <w:color w:val="000000"/>
                <w:sz w:val="20"/>
              </w:rPr>
              <w:t>
23-244-008-937</w:t>
            </w:r>
          </w:p>
          <w:bookmarkEnd w:id="901"/>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902"/>
          <w:p>
            <w:pPr>
              <w:spacing w:after="20"/>
              <w:ind w:left="20"/>
              <w:jc w:val="both"/>
            </w:pPr>
            <w:r>
              <w:rPr>
                <w:rFonts w:ascii="Times New Roman"/>
                <w:b w:val="false"/>
                <w:i w:val="false"/>
                <w:color w:val="000000"/>
                <w:sz w:val="20"/>
              </w:rPr>
              <w:t>
№ 4 атауы жоқ бұлақ</w:t>
            </w:r>
          </w:p>
          <w:bookmarkEnd w:id="902"/>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903"/>
          <w:p>
            <w:pPr>
              <w:spacing w:after="20"/>
              <w:ind w:left="20"/>
              <w:jc w:val="both"/>
            </w:pPr>
            <w:r>
              <w:rPr>
                <w:rFonts w:ascii="Times New Roman"/>
                <w:b w:val="false"/>
                <w:i w:val="false"/>
                <w:color w:val="000000"/>
                <w:sz w:val="20"/>
              </w:rPr>
              <w:t>
23-244-008-937</w:t>
            </w:r>
          </w:p>
          <w:bookmarkEnd w:id="903"/>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904"/>
          <w:p>
            <w:pPr>
              <w:spacing w:after="20"/>
              <w:ind w:left="20"/>
              <w:jc w:val="both"/>
            </w:pPr>
            <w:r>
              <w:rPr>
                <w:rFonts w:ascii="Times New Roman"/>
                <w:b w:val="false"/>
                <w:i w:val="false"/>
                <w:color w:val="000000"/>
                <w:sz w:val="20"/>
              </w:rPr>
              <w:t>
№ 3 атауы жоқ бұлақ</w:t>
            </w:r>
          </w:p>
          <w:bookmarkEnd w:id="904"/>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905"/>
          <w:p>
            <w:pPr>
              <w:spacing w:after="20"/>
              <w:ind w:left="20"/>
              <w:jc w:val="both"/>
            </w:pPr>
            <w:r>
              <w:rPr>
                <w:rFonts w:ascii="Times New Roman"/>
                <w:b w:val="false"/>
                <w:i w:val="false"/>
                <w:color w:val="000000"/>
                <w:sz w:val="20"/>
              </w:rPr>
              <w:t>
23-244-008-937</w:t>
            </w:r>
          </w:p>
          <w:bookmarkEnd w:id="905"/>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906"/>
          <w:p>
            <w:pPr>
              <w:spacing w:after="20"/>
              <w:ind w:left="20"/>
              <w:jc w:val="both"/>
            </w:pPr>
            <w:r>
              <w:rPr>
                <w:rFonts w:ascii="Times New Roman"/>
                <w:b w:val="false"/>
                <w:i w:val="false"/>
                <w:color w:val="000000"/>
                <w:sz w:val="20"/>
              </w:rPr>
              <w:t>
№ 3 атауы жоқ бұлақ</w:t>
            </w:r>
          </w:p>
          <w:bookmarkEnd w:id="906"/>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907"/>
          <w:p>
            <w:pPr>
              <w:spacing w:after="20"/>
              <w:ind w:left="20"/>
              <w:jc w:val="both"/>
            </w:pPr>
            <w:r>
              <w:rPr>
                <w:rFonts w:ascii="Times New Roman"/>
                <w:b w:val="false"/>
                <w:i w:val="false"/>
                <w:color w:val="000000"/>
                <w:sz w:val="20"/>
              </w:rPr>
              <w:t>
23-244-008-937</w:t>
            </w:r>
          </w:p>
          <w:bookmarkEnd w:id="907"/>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908"/>
          <w:p>
            <w:pPr>
              <w:spacing w:after="20"/>
              <w:ind w:left="20"/>
              <w:jc w:val="both"/>
            </w:pPr>
            <w:r>
              <w:rPr>
                <w:rFonts w:ascii="Times New Roman"/>
                <w:b w:val="false"/>
                <w:i w:val="false"/>
                <w:color w:val="000000"/>
                <w:sz w:val="20"/>
              </w:rPr>
              <w:t>
№ 5 атауы жоқ бұлақ</w:t>
            </w:r>
          </w:p>
          <w:bookmarkEnd w:id="908"/>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909"/>
          <w:p>
            <w:pPr>
              <w:spacing w:after="20"/>
              <w:ind w:left="20"/>
              <w:jc w:val="both"/>
            </w:pPr>
            <w:r>
              <w:rPr>
                <w:rFonts w:ascii="Times New Roman"/>
                <w:b w:val="false"/>
                <w:i w:val="false"/>
                <w:color w:val="000000"/>
                <w:sz w:val="20"/>
              </w:rPr>
              <w:t>
23-244-008-937</w:t>
            </w:r>
          </w:p>
          <w:bookmarkEnd w:id="909"/>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910"/>
          <w:p>
            <w:pPr>
              <w:spacing w:after="20"/>
              <w:ind w:left="20"/>
              <w:jc w:val="both"/>
            </w:pPr>
            <w:r>
              <w:rPr>
                <w:rFonts w:ascii="Times New Roman"/>
                <w:b w:val="false"/>
                <w:i w:val="false"/>
                <w:color w:val="000000"/>
                <w:sz w:val="20"/>
              </w:rPr>
              <w:t>
№ 6 атауы жоқ бұлақ</w:t>
            </w:r>
          </w:p>
          <w:bookmarkEnd w:id="910"/>
          <w:p>
            <w:pPr>
              <w:spacing w:after="20"/>
              <w:ind w:left="20"/>
              <w:jc w:val="both"/>
            </w:pPr>
            <w:r>
              <w:rPr>
                <w:rFonts w:ascii="Times New Roman"/>
                <w:b w:val="false"/>
                <w:i w:val="false"/>
                <w:color w:val="000000"/>
                <w:sz w:val="20"/>
              </w:rPr>
              <w:t>
оң жағалауы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911"/>
          <w:p>
            <w:pPr>
              <w:spacing w:after="20"/>
              <w:ind w:left="20"/>
              <w:jc w:val="both"/>
            </w:pPr>
            <w:r>
              <w:rPr>
                <w:rFonts w:ascii="Times New Roman"/>
                <w:b w:val="false"/>
                <w:i w:val="false"/>
                <w:color w:val="000000"/>
                <w:sz w:val="20"/>
              </w:rPr>
              <w:t>
23-244-008-937</w:t>
            </w:r>
          </w:p>
          <w:bookmarkEnd w:id="911"/>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912"/>
          <w:p>
            <w:pPr>
              <w:spacing w:after="20"/>
              <w:ind w:left="20"/>
              <w:jc w:val="both"/>
            </w:pPr>
            <w:r>
              <w:rPr>
                <w:rFonts w:ascii="Times New Roman"/>
                <w:b w:val="false"/>
                <w:i w:val="false"/>
                <w:color w:val="000000"/>
                <w:sz w:val="20"/>
              </w:rPr>
              <w:t>
23-244-008-937</w:t>
            </w:r>
          </w:p>
          <w:bookmarkEnd w:id="912"/>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913"/>
          <w:p>
            <w:pPr>
              <w:spacing w:after="20"/>
              <w:ind w:left="20"/>
              <w:jc w:val="both"/>
            </w:pPr>
            <w:r>
              <w:rPr>
                <w:rFonts w:ascii="Times New Roman"/>
                <w:b w:val="false"/>
                <w:i w:val="false"/>
                <w:color w:val="000000"/>
                <w:sz w:val="20"/>
              </w:rPr>
              <w:t>
23-244-008-937</w:t>
            </w:r>
          </w:p>
          <w:bookmarkEnd w:id="913"/>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914"/>
          <w:p>
            <w:pPr>
              <w:spacing w:after="20"/>
              <w:ind w:left="20"/>
              <w:jc w:val="both"/>
            </w:pPr>
            <w:r>
              <w:rPr>
                <w:rFonts w:ascii="Times New Roman"/>
                <w:b w:val="false"/>
                <w:i w:val="false"/>
                <w:color w:val="000000"/>
                <w:sz w:val="20"/>
              </w:rPr>
              <w:t>
арна бұру каналы</w:t>
            </w:r>
          </w:p>
          <w:bookmarkEnd w:id="914"/>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915"/>
          <w:p>
            <w:pPr>
              <w:spacing w:after="20"/>
              <w:ind w:left="20"/>
              <w:jc w:val="both"/>
            </w:pPr>
            <w:r>
              <w:rPr>
                <w:rFonts w:ascii="Times New Roman"/>
                <w:b w:val="false"/>
                <w:i w:val="false"/>
                <w:color w:val="000000"/>
                <w:sz w:val="20"/>
              </w:rPr>
              <w:t>
23-244-011-386</w:t>
            </w:r>
          </w:p>
          <w:bookmarkEnd w:id="915"/>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916"/>
          <w:p>
            <w:pPr>
              <w:spacing w:after="20"/>
              <w:ind w:left="20"/>
              <w:jc w:val="both"/>
            </w:pPr>
            <w:r>
              <w:rPr>
                <w:rFonts w:ascii="Times New Roman"/>
                <w:b w:val="false"/>
                <w:i w:val="false"/>
                <w:color w:val="000000"/>
                <w:sz w:val="20"/>
              </w:rPr>
              <w:t>
Қосағаш өзені</w:t>
            </w:r>
          </w:p>
          <w:bookmarkEnd w:id="916"/>
          <w:p>
            <w:pPr>
              <w:spacing w:after="20"/>
              <w:ind w:left="20"/>
              <w:jc w:val="both"/>
            </w:pPr>
            <w:r>
              <w:rPr>
                <w:rFonts w:ascii="Times New Roman"/>
                <w:b w:val="false"/>
                <w:i w:val="false"/>
                <w:color w:val="000000"/>
                <w:sz w:val="20"/>
              </w:rPr>
              <w:t>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917"/>
          <w:p>
            <w:pPr>
              <w:spacing w:after="20"/>
              <w:ind w:left="20"/>
              <w:jc w:val="both"/>
            </w:pPr>
            <w:r>
              <w:rPr>
                <w:rFonts w:ascii="Times New Roman"/>
                <w:b w:val="false"/>
                <w:i w:val="false"/>
                <w:color w:val="000000"/>
                <w:sz w:val="20"/>
              </w:rPr>
              <w:t>
23-244-005</w:t>
            </w:r>
          </w:p>
          <w:bookmarkEnd w:id="917"/>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918"/>
          <w:p>
            <w:pPr>
              <w:spacing w:after="20"/>
              <w:ind w:left="20"/>
              <w:jc w:val="both"/>
            </w:pPr>
            <w:r>
              <w:rPr>
                <w:rFonts w:ascii="Times New Roman"/>
                <w:b w:val="false"/>
                <w:i w:val="false"/>
                <w:color w:val="000000"/>
                <w:sz w:val="20"/>
              </w:rPr>
              <w:t>
Көкпекті өзені</w:t>
            </w:r>
          </w:p>
          <w:bookmarkEnd w:id="918"/>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919"/>
          <w:p>
            <w:pPr>
              <w:spacing w:after="20"/>
              <w:ind w:left="20"/>
              <w:jc w:val="both"/>
            </w:pPr>
            <w:r>
              <w:rPr>
                <w:rFonts w:ascii="Times New Roman"/>
                <w:b w:val="false"/>
                <w:i w:val="false"/>
                <w:color w:val="000000"/>
                <w:sz w:val="20"/>
              </w:rPr>
              <w:t>
23-243-018-555</w:t>
            </w:r>
          </w:p>
          <w:bookmarkEnd w:id="919"/>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 ключ өзені аралығы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920"/>
          <w:p>
            <w:pPr>
              <w:spacing w:after="20"/>
              <w:ind w:left="20"/>
              <w:jc w:val="both"/>
            </w:pPr>
            <w:r>
              <w:rPr>
                <w:rFonts w:ascii="Times New Roman"/>
                <w:b w:val="false"/>
                <w:i w:val="false"/>
                <w:color w:val="000000"/>
                <w:sz w:val="20"/>
              </w:rPr>
              <w:t>
23-244-021-347</w:t>
            </w:r>
          </w:p>
          <w:bookmarkEnd w:id="920"/>
          <w:p>
            <w:pPr>
              <w:spacing w:after="20"/>
              <w:ind w:left="20"/>
              <w:jc w:val="both"/>
            </w:pPr>
            <w:r>
              <w:rPr>
                <w:rFonts w:ascii="Times New Roman"/>
                <w:b w:val="false"/>
                <w:i w:val="false"/>
                <w:color w:val="000000"/>
                <w:sz w:val="20"/>
              </w:rPr>
              <w:t>
жер учаскесі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 ключ өзені аралығы сол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921"/>
          <w:p>
            <w:pPr>
              <w:spacing w:after="20"/>
              <w:ind w:left="20"/>
              <w:jc w:val="both"/>
            </w:pPr>
            <w:r>
              <w:rPr>
                <w:rFonts w:ascii="Times New Roman"/>
                <w:b w:val="false"/>
                <w:i w:val="false"/>
                <w:color w:val="000000"/>
                <w:sz w:val="20"/>
              </w:rPr>
              <w:t>
23-244-021-052</w:t>
            </w:r>
          </w:p>
          <w:bookmarkEnd w:id="921"/>
          <w:p>
            <w:pPr>
              <w:spacing w:after="20"/>
              <w:ind w:left="20"/>
              <w:jc w:val="both"/>
            </w:pPr>
            <w:r>
              <w:rPr>
                <w:rFonts w:ascii="Times New Roman"/>
                <w:b w:val="false"/>
                <w:i w:val="false"/>
                <w:color w:val="000000"/>
                <w:sz w:val="20"/>
              </w:rPr>
              <w:t>
жер учаскесі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922"/>
          <w:p>
            <w:pPr>
              <w:spacing w:after="20"/>
              <w:ind w:left="20"/>
              <w:jc w:val="both"/>
            </w:pPr>
            <w:r>
              <w:rPr>
                <w:rFonts w:ascii="Times New Roman"/>
                <w:b w:val="false"/>
                <w:i w:val="false"/>
                <w:color w:val="000000"/>
                <w:sz w:val="20"/>
              </w:rPr>
              <w:t>
Құрайлы өзені</w:t>
            </w:r>
          </w:p>
          <w:bookmarkEnd w:id="922"/>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923"/>
          <w:p>
            <w:pPr>
              <w:spacing w:after="20"/>
              <w:ind w:left="20"/>
              <w:jc w:val="both"/>
            </w:pPr>
            <w:r>
              <w:rPr>
                <w:rFonts w:ascii="Times New Roman"/>
                <w:b w:val="false"/>
                <w:i w:val="false"/>
                <w:color w:val="000000"/>
                <w:sz w:val="20"/>
              </w:rPr>
              <w:t>
23-244-021-354</w:t>
            </w:r>
          </w:p>
          <w:bookmarkEnd w:id="923"/>
          <w:p>
            <w:pPr>
              <w:spacing w:after="20"/>
              <w:ind w:left="20"/>
              <w:jc w:val="both"/>
            </w:pPr>
            <w:r>
              <w:rPr>
                <w:rFonts w:ascii="Times New Roman"/>
                <w:b w:val="false"/>
                <w:i w:val="false"/>
                <w:color w:val="000000"/>
                <w:sz w:val="20"/>
              </w:rPr>
              <w:t>
жер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Талменка өзені қарастырылып отырған учаске шегіндегі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924"/>
          <w:p>
            <w:pPr>
              <w:spacing w:after="20"/>
              <w:ind w:left="20"/>
              <w:jc w:val="both"/>
            </w:pPr>
            <w:r>
              <w:rPr>
                <w:rFonts w:ascii="Times New Roman"/>
                <w:b w:val="false"/>
                <w:i w:val="false"/>
                <w:color w:val="000000"/>
                <w:sz w:val="20"/>
              </w:rPr>
              <w:t>
23-244-018</w:t>
            </w:r>
          </w:p>
          <w:bookmarkEnd w:id="924"/>
          <w:p>
            <w:pPr>
              <w:spacing w:after="20"/>
              <w:ind w:left="20"/>
              <w:jc w:val="both"/>
            </w:pPr>
            <w:r>
              <w:rPr>
                <w:rFonts w:ascii="Times New Roman"/>
                <w:b w:val="false"/>
                <w:i w:val="false"/>
                <w:color w:val="000000"/>
                <w:sz w:val="20"/>
              </w:rPr>
              <w:t>
есептік орам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925"/>
          <w:p>
            <w:pPr>
              <w:spacing w:after="20"/>
              <w:ind w:left="20"/>
              <w:jc w:val="both"/>
            </w:pPr>
            <w:r>
              <w:rPr>
                <w:rFonts w:ascii="Times New Roman"/>
                <w:b w:val="false"/>
                <w:i w:val="false"/>
                <w:color w:val="000000"/>
                <w:sz w:val="20"/>
              </w:rPr>
              <w:t>
48,768430 81,880655</w:t>
            </w:r>
          </w:p>
          <w:bookmarkEnd w:id="925"/>
          <w:p>
            <w:pPr>
              <w:spacing w:after="20"/>
              <w:ind w:left="20"/>
              <w:jc w:val="both"/>
            </w:pPr>
            <w:r>
              <w:rPr>
                <w:rFonts w:ascii="Times New Roman"/>
                <w:b w:val="false"/>
                <w:i w:val="false"/>
                <w:color w:val="000000"/>
                <w:sz w:val="20"/>
              </w:rPr>
              <w:t>
48,426716 82,964304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926"/>
          <w:p>
            <w:pPr>
              <w:spacing w:after="20"/>
              <w:ind w:left="20"/>
              <w:jc w:val="both"/>
            </w:pPr>
            <w:r>
              <w:rPr>
                <w:rFonts w:ascii="Times New Roman"/>
                <w:b w:val="false"/>
                <w:i w:val="false"/>
                <w:color w:val="000000"/>
                <w:sz w:val="20"/>
              </w:rPr>
              <w:t>
48,735032 81,844179</w:t>
            </w:r>
          </w:p>
          <w:bookmarkEnd w:id="926"/>
          <w:p>
            <w:pPr>
              <w:spacing w:after="20"/>
              <w:ind w:left="20"/>
              <w:jc w:val="both"/>
            </w:pPr>
            <w:r>
              <w:rPr>
                <w:rFonts w:ascii="Times New Roman"/>
                <w:b w:val="false"/>
                <w:i w:val="false"/>
                <w:color w:val="000000"/>
                <w:sz w:val="20"/>
              </w:rPr>
              <w:t>
48,766289 81,885118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927"/>
          <w:p>
            <w:pPr>
              <w:spacing w:after="20"/>
              <w:ind w:left="20"/>
              <w:jc w:val="both"/>
            </w:pPr>
            <w:r>
              <w:rPr>
                <w:rFonts w:ascii="Times New Roman"/>
                <w:b w:val="false"/>
                <w:i w:val="false"/>
                <w:color w:val="000000"/>
                <w:sz w:val="20"/>
              </w:rPr>
              <w:t>
48,731803 81,890901</w:t>
            </w:r>
          </w:p>
          <w:bookmarkEnd w:id="927"/>
          <w:p>
            <w:pPr>
              <w:spacing w:after="20"/>
              <w:ind w:left="20"/>
              <w:jc w:val="both"/>
            </w:pPr>
            <w:r>
              <w:rPr>
                <w:rFonts w:ascii="Times New Roman"/>
                <w:b w:val="false"/>
                <w:i w:val="false"/>
                <w:color w:val="000000"/>
                <w:sz w:val="20"/>
              </w:rPr>
              <w:t>
48,748793 81,942599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Кішкене-Қызылбұлақ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928"/>
          <w:p>
            <w:pPr>
              <w:spacing w:after="20"/>
              <w:ind w:left="20"/>
              <w:jc w:val="both"/>
            </w:pPr>
            <w:r>
              <w:rPr>
                <w:rFonts w:ascii="Times New Roman"/>
                <w:b w:val="false"/>
                <w:i w:val="false"/>
                <w:color w:val="000000"/>
                <w:sz w:val="20"/>
              </w:rPr>
              <w:t>
48,718496 81,814173</w:t>
            </w:r>
          </w:p>
          <w:bookmarkEnd w:id="928"/>
          <w:p>
            <w:pPr>
              <w:spacing w:after="20"/>
              <w:ind w:left="20"/>
              <w:jc w:val="both"/>
            </w:pPr>
            <w:r>
              <w:rPr>
                <w:rFonts w:ascii="Times New Roman"/>
                <w:b w:val="false"/>
                <w:i w:val="false"/>
                <w:color w:val="000000"/>
                <w:sz w:val="20"/>
              </w:rPr>
              <w:t>
48,695234 82,078462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929"/>
          <w:p>
            <w:pPr>
              <w:spacing w:after="20"/>
              <w:ind w:left="20"/>
              <w:jc w:val="both"/>
            </w:pPr>
            <w:r>
              <w:rPr>
                <w:rFonts w:ascii="Times New Roman"/>
                <w:b w:val="false"/>
                <w:i w:val="false"/>
                <w:color w:val="000000"/>
                <w:sz w:val="20"/>
              </w:rPr>
              <w:t>
48,704376 82,359554</w:t>
            </w:r>
          </w:p>
          <w:bookmarkEnd w:id="929"/>
          <w:p>
            <w:pPr>
              <w:spacing w:after="20"/>
              <w:ind w:left="20"/>
              <w:jc w:val="both"/>
            </w:pPr>
            <w:r>
              <w:rPr>
                <w:rFonts w:ascii="Times New Roman"/>
                <w:b w:val="false"/>
                <w:i w:val="false"/>
                <w:color w:val="000000"/>
                <w:sz w:val="20"/>
              </w:rPr>
              <w:t>
48,731299 82,276544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 w:id="930"/>
          <w:p>
            <w:pPr>
              <w:spacing w:after="20"/>
              <w:ind w:left="20"/>
              <w:jc w:val="both"/>
            </w:pPr>
            <w:r>
              <w:rPr>
                <w:rFonts w:ascii="Times New Roman"/>
                <w:b w:val="false"/>
                <w:i w:val="false"/>
                <w:color w:val="000000"/>
                <w:sz w:val="20"/>
              </w:rPr>
              <w:t>
48,709910 82,354422</w:t>
            </w:r>
          </w:p>
          <w:bookmarkEnd w:id="930"/>
          <w:p>
            <w:pPr>
              <w:spacing w:after="20"/>
              <w:ind w:left="20"/>
              <w:jc w:val="both"/>
            </w:pPr>
            <w:r>
              <w:rPr>
                <w:rFonts w:ascii="Times New Roman"/>
                <w:b w:val="false"/>
                <w:i w:val="false"/>
                <w:color w:val="000000"/>
                <w:sz w:val="20"/>
              </w:rPr>
              <w:t>
48,760294 82,383744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931"/>
          <w:p>
            <w:pPr>
              <w:spacing w:after="20"/>
              <w:ind w:left="20"/>
              <w:jc w:val="both"/>
            </w:pPr>
            <w:r>
              <w:rPr>
                <w:rFonts w:ascii="Times New Roman"/>
                <w:b w:val="false"/>
                <w:i w:val="false"/>
                <w:color w:val="000000"/>
                <w:sz w:val="20"/>
              </w:rPr>
              <w:t>
48,807238 82,101309</w:t>
            </w:r>
          </w:p>
          <w:bookmarkEnd w:id="931"/>
          <w:p>
            <w:pPr>
              <w:spacing w:after="20"/>
              <w:ind w:left="20"/>
              <w:jc w:val="both"/>
            </w:pPr>
            <w:r>
              <w:rPr>
                <w:rFonts w:ascii="Times New Roman"/>
                <w:b w:val="false"/>
                <w:i w:val="false"/>
                <w:color w:val="000000"/>
                <w:sz w:val="20"/>
              </w:rPr>
              <w:t>
48,687461 82,214852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932"/>
          <w:p>
            <w:pPr>
              <w:spacing w:after="20"/>
              <w:ind w:left="20"/>
              <w:jc w:val="both"/>
            </w:pPr>
            <w:r>
              <w:rPr>
                <w:rFonts w:ascii="Times New Roman"/>
                <w:b w:val="false"/>
                <w:i w:val="false"/>
                <w:color w:val="000000"/>
                <w:sz w:val="20"/>
              </w:rPr>
              <w:t>
48,796508 82,130322</w:t>
            </w:r>
          </w:p>
          <w:bookmarkEnd w:id="932"/>
          <w:p>
            <w:pPr>
              <w:spacing w:after="20"/>
              <w:ind w:left="20"/>
              <w:jc w:val="both"/>
            </w:pPr>
            <w:r>
              <w:rPr>
                <w:rFonts w:ascii="Times New Roman"/>
                <w:b w:val="false"/>
                <w:i w:val="false"/>
                <w:color w:val="000000"/>
                <w:sz w:val="20"/>
              </w:rPr>
              <w:t>
48,733634 82,264731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933"/>
          <w:p>
            <w:pPr>
              <w:spacing w:after="20"/>
              <w:ind w:left="20"/>
              <w:jc w:val="both"/>
            </w:pPr>
            <w:r>
              <w:rPr>
                <w:rFonts w:ascii="Times New Roman"/>
                <w:b w:val="false"/>
                <w:i w:val="false"/>
                <w:color w:val="000000"/>
                <w:sz w:val="20"/>
              </w:rPr>
              <w:t>
48,798963 82,237209</w:t>
            </w:r>
          </w:p>
          <w:bookmarkEnd w:id="933"/>
          <w:p>
            <w:pPr>
              <w:spacing w:after="20"/>
              <w:ind w:left="20"/>
              <w:jc w:val="both"/>
            </w:pPr>
            <w:r>
              <w:rPr>
                <w:rFonts w:ascii="Times New Roman"/>
                <w:b w:val="false"/>
                <w:i w:val="false"/>
                <w:color w:val="000000"/>
                <w:sz w:val="20"/>
              </w:rPr>
              <w:t>
48,766992 82,306938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934"/>
          <w:p>
            <w:pPr>
              <w:spacing w:after="20"/>
              <w:ind w:left="20"/>
              <w:jc w:val="both"/>
            </w:pPr>
            <w:r>
              <w:rPr>
                <w:rFonts w:ascii="Times New Roman"/>
                <w:b w:val="false"/>
                <w:i w:val="false"/>
                <w:color w:val="000000"/>
                <w:sz w:val="20"/>
              </w:rPr>
              <w:t>
48,883384 82,249762</w:t>
            </w:r>
          </w:p>
          <w:bookmarkEnd w:id="934"/>
          <w:p>
            <w:pPr>
              <w:spacing w:after="20"/>
              <w:ind w:left="20"/>
              <w:jc w:val="both"/>
            </w:pPr>
            <w:r>
              <w:rPr>
                <w:rFonts w:ascii="Times New Roman"/>
                <w:b w:val="false"/>
                <w:i w:val="false"/>
                <w:color w:val="000000"/>
                <w:sz w:val="20"/>
              </w:rPr>
              <w:t>
48,775072 82,349984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Тасжыра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935"/>
          <w:p>
            <w:pPr>
              <w:spacing w:after="20"/>
              <w:ind w:left="20"/>
              <w:jc w:val="both"/>
            </w:pPr>
            <w:r>
              <w:rPr>
                <w:rFonts w:ascii="Times New Roman"/>
                <w:b w:val="false"/>
                <w:i w:val="false"/>
                <w:color w:val="000000"/>
                <w:sz w:val="20"/>
              </w:rPr>
              <w:t>
48,426299 82,964501</w:t>
            </w:r>
          </w:p>
          <w:bookmarkEnd w:id="935"/>
          <w:p>
            <w:pPr>
              <w:spacing w:after="20"/>
              <w:ind w:left="20"/>
              <w:jc w:val="both"/>
            </w:pPr>
            <w:r>
              <w:rPr>
                <w:rFonts w:ascii="Times New Roman"/>
                <w:b w:val="false"/>
                <w:i w:val="false"/>
                <w:color w:val="000000"/>
                <w:sz w:val="20"/>
              </w:rPr>
              <w:t>
48,303165 83,066093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936"/>
          <w:p>
            <w:pPr>
              <w:spacing w:after="20"/>
              <w:ind w:left="20"/>
              <w:jc w:val="both"/>
            </w:pPr>
            <w:r>
              <w:rPr>
                <w:rFonts w:ascii="Times New Roman"/>
                <w:b w:val="false"/>
                <w:i w:val="false"/>
                <w:color w:val="000000"/>
                <w:sz w:val="20"/>
              </w:rPr>
              <w:t>
48,623505 82,335440</w:t>
            </w:r>
          </w:p>
          <w:bookmarkEnd w:id="936"/>
          <w:p>
            <w:pPr>
              <w:spacing w:after="20"/>
              <w:ind w:left="20"/>
              <w:jc w:val="both"/>
            </w:pPr>
            <w:r>
              <w:rPr>
                <w:rFonts w:ascii="Times New Roman"/>
                <w:b w:val="false"/>
                <w:i w:val="false"/>
                <w:color w:val="000000"/>
                <w:sz w:val="20"/>
              </w:rPr>
              <w:t>
48,594177 82,538838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937"/>
          <w:p>
            <w:pPr>
              <w:spacing w:after="20"/>
              <w:ind w:left="20"/>
              <w:jc w:val="both"/>
            </w:pPr>
            <w:r>
              <w:rPr>
                <w:rFonts w:ascii="Times New Roman"/>
                <w:b w:val="false"/>
                <w:i w:val="false"/>
                <w:color w:val="000000"/>
                <w:sz w:val="20"/>
              </w:rPr>
              <w:t>
48,590917 82,365109</w:t>
            </w:r>
          </w:p>
          <w:bookmarkEnd w:id="937"/>
          <w:p>
            <w:pPr>
              <w:spacing w:after="20"/>
              <w:ind w:left="20"/>
              <w:jc w:val="both"/>
            </w:pPr>
            <w:r>
              <w:rPr>
                <w:rFonts w:ascii="Times New Roman"/>
                <w:b w:val="false"/>
                <w:i w:val="false"/>
                <w:color w:val="000000"/>
                <w:sz w:val="20"/>
              </w:rPr>
              <w:t>
48,577070 82,505797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938"/>
          <w:p>
            <w:pPr>
              <w:spacing w:after="20"/>
              <w:ind w:left="20"/>
              <w:jc w:val="both"/>
            </w:pPr>
            <w:r>
              <w:rPr>
                <w:rFonts w:ascii="Times New Roman"/>
                <w:b w:val="false"/>
                <w:i w:val="false"/>
                <w:color w:val="000000"/>
                <w:sz w:val="20"/>
              </w:rPr>
              <w:t>
№11 өзен</w:t>
            </w:r>
          </w:p>
          <w:bookmarkEnd w:id="938"/>
          <w:p>
            <w:pPr>
              <w:spacing w:after="20"/>
              <w:ind w:left="20"/>
              <w:jc w:val="both"/>
            </w:pPr>
            <w:r>
              <w:rPr>
                <w:rFonts w:ascii="Times New Roman"/>
                <w:b w:val="false"/>
                <w:i w:val="false"/>
                <w:color w:val="000000"/>
                <w:sz w:val="20"/>
              </w:rPr>
              <w:t>
(Черный ключ)</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939"/>
          <w:p>
            <w:pPr>
              <w:spacing w:after="20"/>
              <w:ind w:left="20"/>
              <w:jc w:val="both"/>
            </w:pPr>
            <w:r>
              <w:rPr>
                <w:rFonts w:ascii="Times New Roman"/>
                <w:b w:val="false"/>
                <w:i w:val="false"/>
                <w:color w:val="000000"/>
                <w:sz w:val="20"/>
              </w:rPr>
              <w:t>
48,576821 82,373205</w:t>
            </w:r>
          </w:p>
          <w:bookmarkEnd w:id="939"/>
          <w:p>
            <w:pPr>
              <w:spacing w:after="20"/>
              <w:ind w:left="20"/>
              <w:jc w:val="both"/>
            </w:pPr>
            <w:r>
              <w:rPr>
                <w:rFonts w:ascii="Times New Roman"/>
                <w:b w:val="false"/>
                <w:i w:val="false"/>
                <w:color w:val="000000"/>
                <w:sz w:val="20"/>
              </w:rPr>
              <w:t>
48,559931 82,490040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Тентекжыра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940"/>
          <w:p>
            <w:pPr>
              <w:spacing w:after="20"/>
              <w:ind w:left="20"/>
              <w:jc w:val="both"/>
            </w:pPr>
            <w:r>
              <w:rPr>
                <w:rFonts w:ascii="Times New Roman"/>
                <w:b w:val="false"/>
                <w:i w:val="false"/>
                <w:color w:val="000000"/>
                <w:sz w:val="20"/>
              </w:rPr>
              <w:t>
48,640828 82,342701</w:t>
            </w:r>
          </w:p>
          <w:bookmarkEnd w:id="940"/>
          <w:p>
            <w:pPr>
              <w:spacing w:after="20"/>
              <w:ind w:left="20"/>
              <w:jc w:val="both"/>
            </w:pPr>
            <w:r>
              <w:rPr>
                <w:rFonts w:ascii="Times New Roman"/>
                <w:b w:val="false"/>
                <w:i w:val="false"/>
                <w:color w:val="000000"/>
                <w:sz w:val="20"/>
              </w:rPr>
              <w:t>
48,721077 82,245006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Увальская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941"/>
          <w:p>
            <w:pPr>
              <w:spacing w:after="20"/>
              <w:ind w:left="20"/>
              <w:jc w:val="both"/>
            </w:pPr>
            <w:r>
              <w:rPr>
                <w:rFonts w:ascii="Times New Roman"/>
                <w:b w:val="false"/>
                <w:i w:val="false"/>
                <w:color w:val="000000"/>
                <w:sz w:val="20"/>
              </w:rPr>
              <w:t>
48,472679 82,978369</w:t>
            </w:r>
          </w:p>
          <w:bookmarkEnd w:id="941"/>
          <w:p>
            <w:pPr>
              <w:spacing w:after="20"/>
              <w:ind w:left="20"/>
              <w:jc w:val="both"/>
            </w:pPr>
            <w:r>
              <w:rPr>
                <w:rFonts w:ascii="Times New Roman"/>
                <w:b w:val="false"/>
                <w:i w:val="false"/>
                <w:color w:val="000000"/>
                <w:sz w:val="20"/>
              </w:rPr>
              <w:t>
48,392310 83,099748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942"/>
          <w:p>
            <w:pPr>
              <w:spacing w:after="20"/>
              <w:ind w:left="20"/>
              <w:jc w:val="both"/>
            </w:pPr>
            <w:r>
              <w:rPr>
                <w:rFonts w:ascii="Times New Roman"/>
                <w:b w:val="false"/>
                <w:i w:val="false"/>
                <w:color w:val="000000"/>
                <w:sz w:val="20"/>
              </w:rPr>
              <w:t>
48,469565 82,825751</w:t>
            </w:r>
          </w:p>
          <w:bookmarkEnd w:id="942"/>
          <w:p>
            <w:pPr>
              <w:spacing w:after="20"/>
              <w:ind w:left="20"/>
              <w:jc w:val="both"/>
            </w:pPr>
            <w:r>
              <w:rPr>
                <w:rFonts w:ascii="Times New Roman"/>
                <w:b w:val="false"/>
                <w:i w:val="false"/>
                <w:color w:val="000000"/>
                <w:sz w:val="20"/>
              </w:rPr>
              <w:t>
48,397680 82,831700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Мәметек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943"/>
          <w:p>
            <w:pPr>
              <w:spacing w:after="20"/>
              <w:ind w:left="20"/>
              <w:jc w:val="both"/>
            </w:pPr>
            <w:r>
              <w:rPr>
                <w:rFonts w:ascii="Times New Roman"/>
                <w:b w:val="false"/>
                <w:i w:val="false"/>
                <w:color w:val="000000"/>
                <w:sz w:val="20"/>
              </w:rPr>
              <w:t>
48,477154 82,754157</w:t>
            </w:r>
          </w:p>
          <w:bookmarkEnd w:id="943"/>
          <w:p>
            <w:pPr>
              <w:spacing w:after="20"/>
              <w:ind w:left="20"/>
              <w:jc w:val="both"/>
            </w:pPr>
            <w:r>
              <w:rPr>
                <w:rFonts w:ascii="Times New Roman"/>
                <w:b w:val="false"/>
                <w:i w:val="false"/>
                <w:color w:val="000000"/>
                <w:sz w:val="20"/>
              </w:rPr>
              <w:t>
48,414757 82,782801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Победа каналы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944"/>
          <w:p>
            <w:pPr>
              <w:spacing w:after="20"/>
              <w:ind w:left="20"/>
              <w:jc w:val="both"/>
            </w:pPr>
            <w:r>
              <w:rPr>
                <w:rFonts w:ascii="Times New Roman"/>
                <w:b w:val="false"/>
                <w:i w:val="false"/>
                <w:color w:val="000000"/>
                <w:sz w:val="20"/>
              </w:rPr>
              <w:t>
48,536897 82,736872</w:t>
            </w:r>
          </w:p>
          <w:bookmarkEnd w:id="944"/>
          <w:p>
            <w:pPr>
              <w:spacing w:after="20"/>
              <w:ind w:left="20"/>
              <w:jc w:val="both"/>
            </w:pPr>
            <w:r>
              <w:rPr>
                <w:rFonts w:ascii="Times New Roman"/>
                <w:b w:val="false"/>
                <w:i w:val="false"/>
                <w:color w:val="000000"/>
                <w:sz w:val="20"/>
              </w:rPr>
              <w:t>
48,484947 82,706150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Жүзағаш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945"/>
          <w:p>
            <w:pPr>
              <w:spacing w:after="20"/>
              <w:ind w:left="20"/>
              <w:jc w:val="both"/>
            </w:pPr>
            <w:r>
              <w:rPr>
                <w:rFonts w:ascii="Times New Roman"/>
                <w:b w:val="false"/>
                <w:i w:val="false"/>
                <w:color w:val="000000"/>
                <w:sz w:val="20"/>
              </w:rPr>
              <w:t>
48,651825 82,569932</w:t>
            </w:r>
          </w:p>
          <w:bookmarkEnd w:id="945"/>
          <w:p>
            <w:pPr>
              <w:spacing w:after="20"/>
              <w:ind w:left="20"/>
              <w:jc w:val="both"/>
            </w:pPr>
            <w:r>
              <w:rPr>
                <w:rFonts w:ascii="Times New Roman"/>
                <w:b w:val="false"/>
                <w:i w:val="false"/>
                <w:color w:val="000000"/>
                <w:sz w:val="20"/>
              </w:rPr>
              <w:t>
48,407397 82,771196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946"/>
          <w:p>
            <w:pPr>
              <w:spacing w:after="20"/>
              <w:ind w:left="20"/>
              <w:jc w:val="both"/>
            </w:pPr>
            <w:r>
              <w:rPr>
                <w:rFonts w:ascii="Times New Roman"/>
                <w:b w:val="false"/>
                <w:i w:val="false"/>
                <w:color w:val="000000"/>
                <w:sz w:val="20"/>
              </w:rPr>
              <w:t>
48,683416 82,363400</w:t>
            </w:r>
          </w:p>
          <w:bookmarkEnd w:id="946"/>
          <w:p>
            <w:pPr>
              <w:spacing w:after="20"/>
              <w:ind w:left="20"/>
              <w:jc w:val="both"/>
            </w:pPr>
            <w:r>
              <w:rPr>
                <w:rFonts w:ascii="Times New Roman"/>
                <w:b w:val="false"/>
                <w:i w:val="false"/>
                <w:color w:val="000000"/>
                <w:sz w:val="20"/>
              </w:rPr>
              <w:t>
48,670348 82,537791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947"/>
          <w:p>
            <w:pPr>
              <w:spacing w:after="20"/>
              <w:ind w:left="20"/>
              <w:jc w:val="both"/>
            </w:pPr>
            <w:r>
              <w:rPr>
                <w:rFonts w:ascii="Times New Roman"/>
                <w:b w:val="false"/>
                <w:i w:val="false"/>
                <w:color w:val="000000"/>
                <w:sz w:val="20"/>
              </w:rPr>
              <w:t>
48,411325 82,407767</w:t>
            </w:r>
          </w:p>
          <w:bookmarkEnd w:id="947"/>
          <w:p>
            <w:pPr>
              <w:spacing w:after="20"/>
              <w:ind w:left="20"/>
              <w:jc w:val="both"/>
            </w:pPr>
            <w:r>
              <w:rPr>
                <w:rFonts w:ascii="Times New Roman"/>
                <w:b w:val="false"/>
                <w:i w:val="false"/>
                <w:color w:val="000000"/>
                <w:sz w:val="20"/>
              </w:rPr>
              <w:t>
48,410170 82,560859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Қабаншат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948"/>
          <w:p>
            <w:pPr>
              <w:spacing w:after="20"/>
              <w:ind w:left="20"/>
              <w:jc w:val="both"/>
            </w:pPr>
            <w:r>
              <w:rPr>
                <w:rFonts w:ascii="Times New Roman"/>
                <w:b w:val="false"/>
                <w:i w:val="false"/>
                <w:color w:val="000000"/>
                <w:sz w:val="20"/>
              </w:rPr>
              <w:t>
48,456159 82,263896</w:t>
            </w:r>
          </w:p>
          <w:bookmarkEnd w:id="948"/>
          <w:p>
            <w:pPr>
              <w:spacing w:after="20"/>
              <w:ind w:left="20"/>
              <w:jc w:val="both"/>
            </w:pPr>
            <w:r>
              <w:rPr>
                <w:rFonts w:ascii="Times New Roman"/>
                <w:b w:val="false"/>
                <w:i w:val="false"/>
                <w:color w:val="000000"/>
                <w:sz w:val="20"/>
              </w:rPr>
              <w:t>
48,509579 82,369892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Жаманшат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949"/>
          <w:p>
            <w:pPr>
              <w:spacing w:after="20"/>
              <w:ind w:left="20"/>
              <w:jc w:val="both"/>
            </w:pPr>
            <w:r>
              <w:rPr>
                <w:rFonts w:ascii="Times New Roman"/>
                <w:b w:val="false"/>
                <w:i w:val="false"/>
                <w:color w:val="000000"/>
                <w:sz w:val="20"/>
              </w:rPr>
              <w:t>
48,477179 82,144478</w:t>
            </w:r>
          </w:p>
          <w:bookmarkEnd w:id="949"/>
          <w:p>
            <w:pPr>
              <w:spacing w:after="20"/>
              <w:ind w:left="20"/>
              <w:jc w:val="both"/>
            </w:pPr>
            <w:r>
              <w:rPr>
                <w:rFonts w:ascii="Times New Roman"/>
                <w:b w:val="false"/>
                <w:i w:val="false"/>
                <w:color w:val="000000"/>
                <w:sz w:val="20"/>
              </w:rPr>
              <w:t>
48,492800 82,304130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Құрайлы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950"/>
          <w:p>
            <w:pPr>
              <w:spacing w:after="20"/>
              <w:ind w:left="20"/>
              <w:jc w:val="both"/>
            </w:pPr>
            <w:r>
              <w:rPr>
                <w:rFonts w:ascii="Times New Roman"/>
                <w:b w:val="false"/>
                <w:i w:val="false"/>
                <w:color w:val="000000"/>
                <w:sz w:val="20"/>
              </w:rPr>
              <w:t>
48,461150 82,088125</w:t>
            </w:r>
          </w:p>
          <w:bookmarkEnd w:id="950"/>
          <w:p>
            <w:pPr>
              <w:spacing w:after="20"/>
              <w:ind w:left="20"/>
              <w:jc w:val="both"/>
            </w:pPr>
            <w:r>
              <w:rPr>
                <w:rFonts w:ascii="Times New Roman"/>
                <w:b w:val="false"/>
                <w:i w:val="false"/>
                <w:color w:val="000000"/>
                <w:sz w:val="20"/>
              </w:rPr>
              <w:t>
48,323126 82,764058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4" w:id="951"/>
          <w:p>
            <w:pPr>
              <w:spacing w:after="20"/>
              <w:ind w:left="20"/>
              <w:jc w:val="both"/>
            </w:pPr>
            <w:r>
              <w:rPr>
                <w:rFonts w:ascii="Times New Roman"/>
                <w:b w:val="false"/>
                <w:i w:val="false"/>
                <w:color w:val="000000"/>
                <w:sz w:val="20"/>
              </w:rPr>
              <w:t>
48,512561 82,203516</w:t>
            </w:r>
          </w:p>
          <w:bookmarkEnd w:id="951"/>
          <w:p>
            <w:pPr>
              <w:spacing w:after="20"/>
              <w:ind w:left="20"/>
              <w:jc w:val="both"/>
            </w:pPr>
            <w:r>
              <w:rPr>
                <w:rFonts w:ascii="Times New Roman"/>
                <w:b w:val="false"/>
                <w:i w:val="false"/>
                <w:color w:val="000000"/>
                <w:sz w:val="20"/>
              </w:rPr>
              <w:t>
48,510719 82,363643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952"/>
          <w:p>
            <w:pPr>
              <w:spacing w:after="20"/>
              <w:ind w:left="20"/>
              <w:jc w:val="both"/>
            </w:pPr>
            <w:r>
              <w:rPr>
                <w:rFonts w:ascii="Times New Roman"/>
                <w:b w:val="false"/>
                <w:i w:val="false"/>
                <w:color w:val="000000"/>
                <w:sz w:val="20"/>
              </w:rPr>
              <w:t>
48,459722 81,966727</w:t>
            </w:r>
          </w:p>
          <w:bookmarkEnd w:id="952"/>
          <w:p>
            <w:pPr>
              <w:spacing w:after="20"/>
              <w:ind w:left="20"/>
              <w:jc w:val="both"/>
            </w:pPr>
            <w:r>
              <w:rPr>
                <w:rFonts w:ascii="Times New Roman"/>
                <w:b w:val="false"/>
                <w:i w:val="false"/>
                <w:color w:val="000000"/>
                <w:sz w:val="20"/>
              </w:rPr>
              <w:t>
48,484759 82,067657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953"/>
          <w:p>
            <w:pPr>
              <w:spacing w:after="20"/>
              <w:ind w:left="20"/>
              <w:jc w:val="both"/>
            </w:pPr>
            <w:r>
              <w:rPr>
                <w:rFonts w:ascii="Times New Roman"/>
                <w:b w:val="false"/>
                <w:i w:val="false"/>
                <w:color w:val="000000"/>
                <w:sz w:val="20"/>
              </w:rPr>
              <w:t>
48,457419 81,948581</w:t>
            </w:r>
          </w:p>
          <w:bookmarkEnd w:id="953"/>
          <w:p>
            <w:pPr>
              <w:spacing w:after="20"/>
              <w:ind w:left="20"/>
              <w:jc w:val="both"/>
            </w:pPr>
            <w:r>
              <w:rPr>
                <w:rFonts w:ascii="Times New Roman"/>
                <w:b w:val="false"/>
                <w:i w:val="false"/>
                <w:color w:val="000000"/>
                <w:sz w:val="20"/>
              </w:rPr>
              <w:t>
48,499112 82,074119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954"/>
          <w:p>
            <w:pPr>
              <w:spacing w:after="20"/>
              <w:ind w:left="20"/>
              <w:jc w:val="both"/>
            </w:pPr>
            <w:r>
              <w:rPr>
                <w:rFonts w:ascii="Times New Roman"/>
                <w:b w:val="false"/>
                <w:i w:val="false"/>
                <w:color w:val="000000"/>
                <w:sz w:val="20"/>
              </w:rPr>
              <w:t>
48,532860 82,017224</w:t>
            </w:r>
          </w:p>
          <w:bookmarkEnd w:id="954"/>
          <w:p>
            <w:pPr>
              <w:spacing w:after="20"/>
              <w:ind w:left="20"/>
              <w:jc w:val="both"/>
            </w:pPr>
            <w:r>
              <w:rPr>
                <w:rFonts w:ascii="Times New Roman"/>
                <w:b w:val="false"/>
                <w:i w:val="false"/>
                <w:color w:val="000000"/>
                <w:sz w:val="20"/>
              </w:rPr>
              <w:t>
48,511093 82,094071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955"/>
          <w:p>
            <w:pPr>
              <w:spacing w:after="20"/>
              <w:ind w:left="20"/>
              <w:jc w:val="both"/>
            </w:pPr>
            <w:r>
              <w:rPr>
                <w:rFonts w:ascii="Times New Roman"/>
                <w:b w:val="false"/>
                <w:i w:val="false"/>
                <w:color w:val="000000"/>
                <w:sz w:val="20"/>
              </w:rPr>
              <w:t>
48,534502 82,079720</w:t>
            </w:r>
          </w:p>
          <w:bookmarkEnd w:id="955"/>
          <w:p>
            <w:pPr>
              <w:spacing w:after="20"/>
              <w:ind w:left="20"/>
              <w:jc w:val="both"/>
            </w:pPr>
            <w:r>
              <w:rPr>
                <w:rFonts w:ascii="Times New Roman"/>
                <w:b w:val="false"/>
                <w:i w:val="false"/>
                <w:color w:val="000000"/>
                <w:sz w:val="20"/>
              </w:rPr>
              <w:t>
48,530709 82,150491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956"/>
          <w:p>
            <w:pPr>
              <w:spacing w:after="20"/>
              <w:ind w:left="20"/>
              <w:jc w:val="both"/>
            </w:pPr>
            <w:r>
              <w:rPr>
                <w:rFonts w:ascii="Times New Roman"/>
                <w:b w:val="false"/>
                <w:i w:val="false"/>
                <w:color w:val="000000"/>
                <w:sz w:val="20"/>
              </w:rPr>
              <w:t>
48,583654 82,363192</w:t>
            </w:r>
          </w:p>
          <w:bookmarkEnd w:id="956"/>
          <w:p>
            <w:pPr>
              <w:spacing w:after="20"/>
              <w:ind w:left="20"/>
              <w:jc w:val="both"/>
            </w:pPr>
            <w:r>
              <w:rPr>
                <w:rFonts w:ascii="Times New Roman"/>
                <w:b w:val="false"/>
                <w:i w:val="false"/>
                <w:color w:val="000000"/>
                <w:sz w:val="20"/>
              </w:rPr>
              <w:t>
48,513406 82,359445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Қияқты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957"/>
          <w:p>
            <w:pPr>
              <w:spacing w:after="20"/>
              <w:ind w:left="20"/>
              <w:jc w:val="both"/>
            </w:pPr>
            <w:r>
              <w:rPr>
                <w:rFonts w:ascii="Times New Roman"/>
                <w:b w:val="false"/>
                <w:i w:val="false"/>
                <w:color w:val="000000"/>
                <w:sz w:val="20"/>
              </w:rPr>
              <w:t>
48,456856 81,905269</w:t>
            </w:r>
          </w:p>
          <w:bookmarkEnd w:id="957"/>
          <w:p>
            <w:pPr>
              <w:spacing w:after="20"/>
              <w:ind w:left="20"/>
              <w:jc w:val="both"/>
            </w:pPr>
            <w:r>
              <w:rPr>
                <w:rFonts w:ascii="Times New Roman"/>
                <w:b w:val="false"/>
                <w:i w:val="false"/>
                <w:color w:val="000000"/>
                <w:sz w:val="20"/>
              </w:rPr>
              <w:t>
48,519658 82,334498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958"/>
          <w:p>
            <w:pPr>
              <w:spacing w:after="20"/>
              <w:ind w:left="20"/>
              <w:jc w:val="both"/>
            </w:pPr>
            <w:r>
              <w:rPr>
                <w:rFonts w:ascii="Times New Roman"/>
                <w:b w:val="false"/>
                <w:i w:val="false"/>
                <w:color w:val="000000"/>
                <w:sz w:val="20"/>
              </w:rPr>
              <w:t>
48,575841 82,105390</w:t>
            </w:r>
          </w:p>
          <w:bookmarkEnd w:id="958"/>
          <w:p>
            <w:pPr>
              <w:spacing w:after="20"/>
              <w:ind w:left="20"/>
              <w:jc w:val="both"/>
            </w:pPr>
            <w:r>
              <w:rPr>
                <w:rFonts w:ascii="Times New Roman"/>
                <w:b w:val="false"/>
                <w:i w:val="false"/>
                <w:color w:val="000000"/>
                <w:sz w:val="20"/>
              </w:rPr>
              <w:t>
48,597239 82,171562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959"/>
          <w:p>
            <w:pPr>
              <w:spacing w:after="20"/>
              <w:ind w:left="20"/>
              <w:jc w:val="both"/>
            </w:pPr>
            <w:r>
              <w:rPr>
                <w:rFonts w:ascii="Times New Roman"/>
                <w:b w:val="false"/>
                <w:i w:val="false"/>
                <w:color w:val="000000"/>
                <w:sz w:val="20"/>
              </w:rPr>
              <w:t>
48,456143 81,891775</w:t>
            </w:r>
          </w:p>
          <w:bookmarkEnd w:id="959"/>
          <w:p>
            <w:pPr>
              <w:spacing w:after="20"/>
              <w:ind w:left="20"/>
              <w:jc w:val="both"/>
            </w:pPr>
            <w:r>
              <w:rPr>
                <w:rFonts w:ascii="Times New Roman"/>
                <w:b w:val="false"/>
                <w:i w:val="false"/>
                <w:color w:val="000000"/>
                <w:sz w:val="20"/>
              </w:rPr>
              <w:t>
48,461381 81,903016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960"/>
          <w:p>
            <w:pPr>
              <w:spacing w:after="20"/>
              <w:ind w:left="20"/>
              <w:jc w:val="both"/>
            </w:pPr>
            <w:r>
              <w:rPr>
                <w:rFonts w:ascii="Times New Roman"/>
                <w:b w:val="false"/>
                <w:i w:val="false"/>
                <w:color w:val="000000"/>
                <w:sz w:val="20"/>
              </w:rPr>
              <w:t>
48,500950 81,825034</w:t>
            </w:r>
          </w:p>
          <w:bookmarkEnd w:id="960"/>
          <w:p>
            <w:pPr>
              <w:spacing w:after="20"/>
              <w:ind w:left="20"/>
              <w:jc w:val="both"/>
            </w:pPr>
            <w:r>
              <w:rPr>
                <w:rFonts w:ascii="Times New Roman"/>
                <w:b w:val="false"/>
                <w:i w:val="false"/>
                <w:color w:val="000000"/>
                <w:sz w:val="20"/>
              </w:rPr>
              <w:t>
48,473862 81,909096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961"/>
          <w:p>
            <w:pPr>
              <w:spacing w:after="20"/>
              <w:ind w:left="20"/>
              <w:jc w:val="both"/>
            </w:pPr>
            <w:r>
              <w:rPr>
                <w:rFonts w:ascii="Times New Roman"/>
                <w:b w:val="false"/>
                <w:i w:val="false"/>
                <w:color w:val="000000"/>
                <w:sz w:val="20"/>
              </w:rPr>
              <w:t>
48,506983 81,848402</w:t>
            </w:r>
          </w:p>
          <w:bookmarkEnd w:id="961"/>
          <w:p>
            <w:pPr>
              <w:spacing w:after="20"/>
              <w:ind w:left="20"/>
              <w:jc w:val="both"/>
            </w:pPr>
            <w:r>
              <w:rPr>
                <w:rFonts w:ascii="Times New Roman"/>
                <w:b w:val="false"/>
                <w:i w:val="false"/>
                <w:color w:val="000000"/>
                <w:sz w:val="20"/>
              </w:rPr>
              <w:t>
48,509690 81,931952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962"/>
          <w:p>
            <w:pPr>
              <w:spacing w:after="20"/>
              <w:ind w:left="20"/>
              <w:jc w:val="both"/>
            </w:pPr>
            <w:r>
              <w:rPr>
                <w:rFonts w:ascii="Times New Roman"/>
                <w:b w:val="false"/>
                <w:i w:val="false"/>
                <w:color w:val="000000"/>
                <w:sz w:val="20"/>
              </w:rPr>
              <w:t>
48,625969 82,198814</w:t>
            </w:r>
          </w:p>
          <w:bookmarkEnd w:id="962"/>
          <w:p>
            <w:pPr>
              <w:spacing w:after="20"/>
              <w:ind w:left="20"/>
              <w:jc w:val="both"/>
            </w:pPr>
            <w:r>
              <w:rPr>
                <w:rFonts w:ascii="Times New Roman"/>
                <w:b w:val="false"/>
                <w:i w:val="false"/>
                <w:color w:val="000000"/>
                <w:sz w:val="20"/>
              </w:rPr>
              <w:t>
48,581980 82,224653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963"/>
          <w:p>
            <w:pPr>
              <w:spacing w:after="20"/>
              <w:ind w:left="20"/>
              <w:jc w:val="both"/>
            </w:pPr>
            <w:r>
              <w:rPr>
                <w:rFonts w:ascii="Times New Roman"/>
                <w:b w:val="false"/>
                <w:i w:val="false"/>
                <w:color w:val="000000"/>
                <w:sz w:val="20"/>
              </w:rPr>
              <w:t>
48,622615 82,306007</w:t>
            </w:r>
          </w:p>
          <w:bookmarkEnd w:id="963"/>
          <w:p>
            <w:pPr>
              <w:spacing w:after="20"/>
              <w:ind w:left="20"/>
              <w:jc w:val="both"/>
            </w:pPr>
            <w:r>
              <w:rPr>
                <w:rFonts w:ascii="Times New Roman"/>
                <w:b w:val="false"/>
                <w:i w:val="false"/>
                <w:color w:val="000000"/>
                <w:sz w:val="20"/>
              </w:rPr>
              <w:t>
48,572576 82,252424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964"/>
          <w:p>
            <w:pPr>
              <w:spacing w:after="20"/>
              <w:ind w:left="20"/>
              <w:jc w:val="both"/>
            </w:pPr>
            <w:r>
              <w:rPr>
                <w:rFonts w:ascii="Times New Roman"/>
                <w:b w:val="false"/>
                <w:i w:val="false"/>
                <w:color w:val="000000"/>
                <w:sz w:val="20"/>
              </w:rPr>
              <w:t>
48,602000 82,331852</w:t>
            </w:r>
          </w:p>
          <w:bookmarkEnd w:id="964"/>
          <w:p>
            <w:pPr>
              <w:spacing w:after="20"/>
              <w:ind w:left="20"/>
              <w:jc w:val="both"/>
            </w:pPr>
            <w:r>
              <w:rPr>
                <w:rFonts w:ascii="Times New Roman"/>
                <w:b w:val="false"/>
                <w:i w:val="false"/>
                <w:color w:val="000000"/>
                <w:sz w:val="20"/>
              </w:rPr>
              <w:t>
48,570060 82,259356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965"/>
          <w:p>
            <w:pPr>
              <w:spacing w:after="20"/>
              <w:ind w:left="20"/>
              <w:jc w:val="both"/>
            </w:pPr>
            <w:r>
              <w:rPr>
                <w:rFonts w:ascii="Times New Roman"/>
                <w:b w:val="false"/>
                <w:i w:val="false"/>
                <w:color w:val="000000"/>
                <w:sz w:val="20"/>
              </w:rPr>
              <w:t>
48,586811 82,353580</w:t>
            </w:r>
          </w:p>
          <w:bookmarkEnd w:id="965"/>
          <w:p>
            <w:pPr>
              <w:spacing w:after="20"/>
              <w:ind w:left="20"/>
              <w:jc w:val="both"/>
            </w:pPr>
            <w:r>
              <w:rPr>
                <w:rFonts w:ascii="Times New Roman"/>
                <w:b w:val="false"/>
                <w:i w:val="false"/>
                <w:color w:val="000000"/>
                <w:sz w:val="20"/>
              </w:rPr>
              <w:t>
48,526455 82,324961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Үрпек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966"/>
          <w:p>
            <w:pPr>
              <w:spacing w:after="20"/>
              <w:ind w:left="20"/>
              <w:jc w:val="both"/>
            </w:pPr>
            <w:r>
              <w:rPr>
                <w:rFonts w:ascii="Times New Roman"/>
                <w:b w:val="false"/>
                <w:i w:val="false"/>
                <w:color w:val="000000"/>
                <w:sz w:val="20"/>
              </w:rPr>
              <w:t>
48,468000 81,543213</w:t>
            </w:r>
          </w:p>
          <w:bookmarkEnd w:id="966"/>
          <w:p>
            <w:pPr>
              <w:spacing w:after="20"/>
              <w:ind w:left="20"/>
              <w:jc w:val="both"/>
            </w:pPr>
            <w:r>
              <w:rPr>
                <w:rFonts w:ascii="Times New Roman"/>
                <w:b w:val="false"/>
                <w:i w:val="false"/>
                <w:color w:val="000000"/>
                <w:sz w:val="20"/>
              </w:rPr>
              <w:t>
48,602437 81,701185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967"/>
          <w:p>
            <w:pPr>
              <w:spacing w:after="20"/>
              <w:ind w:left="20"/>
              <w:jc w:val="both"/>
            </w:pPr>
            <w:r>
              <w:rPr>
                <w:rFonts w:ascii="Times New Roman"/>
                <w:b w:val="false"/>
                <w:i w:val="false"/>
                <w:color w:val="000000"/>
                <w:sz w:val="20"/>
              </w:rPr>
              <w:t>
48,493414 81,587550</w:t>
            </w:r>
          </w:p>
          <w:bookmarkEnd w:id="967"/>
          <w:p>
            <w:pPr>
              <w:spacing w:after="20"/>
              <w:ind w:left="20"/>
              <w:jc w:val="both"/>
            </w:pPr>
            <w:r>
              <w:rPr>
                <w:rFonts w:ascii="Times New Roman"/>
                <w:b w:val="false"/>
                <w:i w:val="false"/>
                <w:color w:val="000000"/>
                <w:sz w:val="20"/>
              </w:rPr>
              <w:t>
48,543187 81,640721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968"/>
          <w:p>
            <w:pPr>
              <w:spacing w:after="20"/>
              <w:ind w:left="20"/>
              <w:jc w:val="both"/>
            </w:pPr>
            <w:r>
              <w:rPr>
                <w:rFonts w:ascii="Times New Roman"/>
                <w:b w:val="false"/>
                <w:i w:val="false"/>
                <w:color w:val="000000"/>
                <w:sz w:val="20"/>
              </w:rPr>
              <w:t>
48,499976 81,563546</w:t>
            </w:r>
          </w:p>
          <w:bookmarkEnd w:id="968"/>
          <w:p>
            <w:pPr>
              <w:spacing w:after="20"/>
              <w:ind w:left="20"/>
              <w:jc w:val="both"/>
            </w:pPr>
            <w:r>
              <w:rPr>
                <w:rFonts w:ascii="Times New Roman"/>
                <w:b w:val="false"/>
                <w:i w:val="false"/>
                <w:color w:val="000000"/>
                <w:sz w:val="20"/>
              </w:rPr>
              <w:t>
48,502911 81,573144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969"/>
          <w:p>
            <w:pPr>
              <w:spacing w:after="20"/>
              <w:ind w:left="20"/>
              <w:jc w:val="both"/>
            </w:pPr>
            <w:r>
              <w:rPr>
                <w:rFonts w:ascii="Times New Roman"/>
                <w:b w:val="false"/>
                <w:i w:val="false"/>
                <w:color w:val="000000"/>
                <w:sz w:val="20"/>
              </w:rPr>
              <w:t>
48,577034 81,555325</w:t>
            </w:r>
          </w:p>
          <w:bookmarkEnd w:id="969"/>
          <w:p>
            <w:pPr>
              <w:spacing w:after="20"/>
              <w:ind w:left="20"/>
              <w:jc w:val="both"/>
            </w:pPr>
            <w:r>
              <w:rPr>
                <w:rFonts w:ascii="Times New Roman"/>
                <w:b w:val="false"/>
                <w:i w:val="false"/>
                <w:color w:val="000000"/>
                <w:sz w:val="20"/>
              </w:rPr>
              <w:t>
48,542327 81,630899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Кіндікті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970"/>
          <w:p>
            <w:pPr>
              <w:spacing w:after="20"/>
              <w:ind w:left="20"/>
              <w:jc w:val="both"/>
            </w:pPr>
            <w:r>
              <w:rPr>
                <w:rFonts w:ascii="Times New Roman"/>
                <w:b w:val="false"/>
                <w:i w:val="false"/>
                <w:color w:val="000000"/>
                <w:sz w:val="20"/>
              </w:rPr>
              <w:t>
48,459614 81,703529</w:t>
            </w:r>
          </w:p>
          <w:bookmarkEnd w:id="970"/>
          <w:p>
            <w:pPr>
              <w:spacing w:after="20"/>
              <w:ind w:left="20"/>
              <w:jc w:val="both"/>
            </w:pPr>
            <w:r>
              <w:rPr>
                <w:rFonts w:ascii="Times New Roman"/>
                <w:b w:val="false"/>
                <w:i w:val="false"/>
                <w:color w:val="000000"/>
                <w:sz w:val="20"/>
              </w:rPr>
              <w:t>
48,670643 82,200408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971"/>
          <w:p>
            <w:pPr>
              <w:spacing w:after="20"/>
              <w:ind w:left="20"/>
              <w:jc w:val="both"/>
            </w:pPr>
            <w:r>
              <w:rPr>
                <w:rFonts w:ascii="Times New Roman"/>
                <w:b w:val="false"/>
                <w:i w:val="false"/>
                <w:color w:val="000000"/>
                <w:sz w:val="20"/>
              </w:rPr>
              <w:t>
48,528535 81,796074</w:t>
            </w:r>
          </w:p>
          <w:bookmarkEnd w:id="971"/>
          <w:p>
            <w:pPr>
              <w:spacing w:after="20"/>
              <w:ind w:left="20"/>
              <w:jc w:val="both"/>
            </w:pPr>
            <w:r>
              <w:rPr>
                <w:rFonts w:ascii="Times New Roman"/>
                <w:b w:val="false"/>
                <w:i w:val="false"/>
                <w:color w:val="000000"/>
                <w:sz w:val="20"/>
              </w:rPr>
              <w:t>
48,565778 81,712371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972"/>
          <w:p>
            <w:pPr>
              <w:spacing w:after="20"/>
              <w:ind w:left="20"/>
              <w:jc w:val="both"/>
            </w:pPr>
            <w:r>
              <w:rPr>
                <w:rFonts w:ascii="Times New Roman"/>
                <w:b w:val="false"/>
                <w:i w:val="false"/>
                <w:color w:val="000000"/>
                <w:sz w:val="20"/>
              </w:rPr>
              <w:t>
48,581095 81,784727</w:t>
            </w:r>
          </w:p>
          <w:bookmarkEnd w:id="972"/>
          <w:p>
            <w:pPr>
              <w:spacing w:after="20"/>
              <w:ind w:left="20"/>
              <w:jc w:val="both"/>
            </w:pPr>
            <w:r>
              <w:rPr>
                <w:rFonts w:ascii="Times New Roman"/>
                <w:b w:val="false"/>
                <w:i w:val="false"/>
                <w:color w:val="000000"/>
                <w:sz w:val="20"/>
              </w:rPr>
              <w:t>
48,631599 81,779404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973"/>
          <w:p>
            <w:pPr>
              <w:spacing w:after="20"/>
              <w:ind w:left="20"/>
              <w:jc w:val="both"/>
            </w:pPr>
            <w:r>
              <w:rPr>
                <w:rFonts w:ascii="Times New Roman"/>
                <w:b w:val="false"/>
                <w:i w:val="false"/>
                <w:color w:val="000000"/>
                <w:sz w:val="20"/>
              </w:rPr>
              <w:t>
48,572861 81,801370</w:t>
            </w:r>
          </w:p>
          <w:bookmarkEnd w:id="973"/>
          <w:p>
            <w:pPr>
              <w:spacing w:after="20"/>
              <w:ind w:left="20"/>
              <w:jc w:val="both"/>
            </w:pPr>
            <w:r>
              <w:rPr>
                <w:rFonts w:ascii="Times New Roman"/>
                <w:b w:val="false"/>
                <w:i w:val="false"/>
                <w:color w:val="000000"/>
                <w:sz w:val="20"/>
              </w:rPr>
              <w:t>
48,632223 81,908238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Мыржықбай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974"/>
          <w:p>
            <w:pPr>
              <w:spacing w:after="20"/>
              <w:ind w:left="20"/>
              <w:jc w:val="both"/>
            </w:pPr>
            <w:r>
              <w:rPr>
                <w:rFonts w:ascii="Times New Roman"/>
                <w:b w:val="false"/>
                <w:i w:val="false"/>
                <w:color w:val="000000"/>
                <w:sz w:val="20"/>
              </w:rPr>
              <w:t>
48,500235 81,814855</w:t>
            </w:r>
          </w:p>
          <w:bookmarkEnd w:id="974"/>
          <w:p>
            <w:pPr>
              <w:spacing w:after="20"/>
              <w:ind w:left="20"/>
              <w:jc w:val="both"/>
            </w:pPr>
            <w:r>
              <w:rPr>
                <w:rFonts w:ascii="Times New Roman"/>
                <w:b w:val="false"/>
                <w:i w:val="false"/>
                <w:color w:val="000000"/>
                <w:sz w:val="20"/>
              </w:rPr>
              <w:t>
48,632112 81,918499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Күйгенжұрт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975"/>
          <w:p>
            <w:pPr>
              <w:spacing w:after="20"/>
              <w:ind w:left="20"/>
              <w:jc w:val="both"/>
            </w:pPr>
            <w:r>
              <w:rPr>
                <w:rFonts w:ascii="Times New Roman"/>
                <w:b w:val="false"/>
                <w:i w:val="false"/>
                <w:color w:val="000000"/>
                <w:sz w:val="20"/>
              </w:rPr>
              <w:t>
48,573363 81,814928</w:t>
            </w:r>
          </w:p>
          <w:bookmarkEnd w:id="975"/>
          <w:p>
            <w:pPr>
              <w:spacing w:after="20"/>
              <w:ind w:left="20"/>
              <w:jc w:val="both"/>
            </w:pPr>
            <w:r>
              <w:rPr>
                <w:rFonts w:ascii="Times New Roman"/>
                <w:b w:val="false"/>
                <w:i w:val="false"/>
                <w:color w:val="000000"/>
                <w:sz w:val="20"/>
              </w:rPr>
              <w:t>
48,590851 81,879715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Ашудасты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976"/>
          <w:p>
            <w:pPr>
              <w:spacing w:after="20"/>
              <w:ind w:left="20"/>
              <w:jc w:val="both"/>
            </w:pPr>
            <w:r>
              <w:rPr>
                <w:rFonts w:ascii="Times New Roman"/>
                <w:b w:val="false"/>
                <w:i w:val="false"/>
                <w:color w:val="000000"/>
                <w:sz w:val="20"/>
              </w:rPr>
              <w:t>
48,460607 81,692468</w:t>
            </w:r>
          </w:p>
          <w:bookmarkEnd w:id="976"/>
          <w:p>
            <w:pPr>
              <w:spacing w:after="20"/>
              <w:ind w:left="20"/>
              <w:jc w:val="both"/>
            </w:pPr>
            <w:r>
              <w:rPr>
                <w:rFonts w:ascii="Times New Roman"/>
                <w:b w:val="false"/>
                <w:i w:val="false"/>
                <w:color w:val="000000"/>
                <w:sz w:val="20"/>
              </w:rPr>
              <w:t>
48,474384 81,692979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Шалабайбұлақ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977"/>
          <w:p>
            <w:pPr>
              <w:spacing w:after="20"/>
              <w:ind w:left="20"/>
              <w:jc w:val="both"/>
            </w:pPr>
            <w:r>
              <w:rPr>
                <w:rFonts w:ascii="Times New Roman"/>
                <w:b w:val="false"/>
                <w:i w:val="false"/>
                <w:color w:val="000000"/>
                <w:sz w:val="20"/>
              </w:rPr>
              <w:t>
48,462656 81,670095</w:t>
            </w:r>
          </w:p>
          <w:bookmarkEnd w:id="977"/>
          <w:p>
            <w:pPr>
              <w:spacing w:after="20"/>
              <w:ind w:left="20"/>
              <w:jc w:val="both"/>
            </w:pPr>
            <w:r>
              <w:rPr>
                <w:rFonts w:ascii="Times New Roman"/>
                <w:b w:val="false"/>
                <w:i w:val="false"/>
                <w:color w:val="000000"/>
                <w:sz w:val="20"/>
              </w:rPr>
              <w:t>
48,474797 81,692453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978"/>
          <w:p>
            <w:pPr>
              <w:spacing w:after="20"/>
              <w:ind w:left="20"/>
              <w:jc w:val="both"/>
            </w:pPr>
            <w:r>
              <w:rPr>
                <w:rFonts w:ascii="Times New Roman"/>
                <w:b w:val="false"/>
                <w:i w:val="false"/>
                <w:color w:val="000000"/>
                <w:sz w:val="20"/>
              </w:rPr>
              <w:t>
48,472609 81,593541</w:t>
            </w:r>
          </w:p>
          <w:bookmarkEnd w:id="978"/>
          <w:p>
            <w:pPr>
              <w:spacing w:after="20"/>
              <w:ind w:left="20"/>
              <w:jc w:val="both"/>
            </w:pPr>
            <w:r>
              <w:rPr>
                <w:rFonts w:ascii="Times New Roman"/>
                <w:b w:val="false"/>
                <w:i w:val="false"/>
                <w:color w:val="000000"/>
                <w:sz w:val="20"/>
              </w:rPr>
              <w:t>
48,480501 81,691089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979"/>
          <w:p>
            <w:pPr>
              <w:spacing w:after="20"/>
              <w:ind w:left="20"/>
              <w:jc w:val="both"/>
            </w:pPr>
            <w:r>
              <w:rPr>
                <w:rFonts w:ascii="Times New Roman"/>
                <w:b w:val="false"/>
                <w:i w:val="false"/>
                <w:color w:val="000000"/>
                <w:sz w:val="20"/>
              </w:rPr>
              <w:t>
48,473982 81,610489</w:t>
            </w:r>
          </w:p>
          <w:bookmarkEnd w:id="979"/>
          <w:p>
            <w:pPr>
              <w:spacing w:after="20"/>
              <w:ind w:left="20"/>
              <w:jc w:val="both"/>
            </w:pPr>
            <w:r>
              <w:rPr>
                <w:rFonts w:ascii="Times New Roman"/>
                <w:b w:val="false"/>
                <w:i w:val="false"/>
                <w:color w:val="000000"/>
                <w:sz w:val="20"/>
              </w:rPr>
              <w:t>
48,477590 81,670606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980"/>
          <w:p>
            <w:pPr>
              <w:spacing w:after="20"/>
              <w:ind w:left="20"/>
              <w:jc w:val="both"/>
            </w:pPr>
            <w:r>
              <w:rPr>
                <w:rFonts w:ascii="Times New Roman"/>
                <w:b w:val="false"/>
                <w:i w:val="false"/>
                <w:color w:val="000000"/>
                <w:sz w:val="20"/>
              </w:rPr>
              <w:t>
48,613079 81,597247</w:t>
            </w:r>
          </w:p>
          <w:bookmarkEnd w:id="980"/>
          <w:p>
            <w:pPr>
              <w:spacing w:after="20"/>
              <w:ind w:left="20"/>
              <w:jc w:val="both"/>
            </w:pPr>
            <w:r>
              <w:rPr>
                <w:rFonts w:ascii="Times New Roman"/>
                <w:b w:val="false"/>
                <w:i w:val="false"/>
                <w:color w:val="000000"/>
                <w:sz w:val="20"/>
              </w:rPr>
              <w:t>
48,629671 81,735774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981"/>
          <w:p>
            <w:pPr>
              <w:spacing w:after="20"/>
              <w:ind w:left="20"/>
              <w:jc w:val="both"/>
            </w:pPr>
            <w:r>
              <w:rPr>
                <w:rFonts w:ascii="Times New Roman"/>
                <w:b w:val="false"/>
                <w:i w:val="false"/>
                <w:color w:val="000000"/>
                <w:sz w:val="20"/>
              </w:rPr>
              <w:t>
48,676730 81,641154</w:t>
            </w:r>
          </w:p>
          <w:bookmarkEnd w:id="981"/>
          <w:p>
            <w:pPr>
              <w:spacing w:after="20"/>
              <w:ind w:left="20"/>
              <w:jc w:val="both"/>
            </w:pPr>
            <w:r>
              <w:rPr>
                <w:rFonts w:ascii="Times New Roman"/>
                <w:b w:val="false"/>
                <w:i w:val="false"/>
                <w:color w:val="000000"/>
                <w:sz w:val="20"/>
              </w:rPr>
              <w:t>
48,636196 81,689196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982"/>
          <w:p>
            <w:pPr>
              <w:spacing w:after="20"/>
              <w:ind w:left="20"/>
              <w:jc w:val="both"/>
            </w:pPr>
            <w:r>
              <w:rPr>
                <w:rFonts w:ascii="Times New Roman"/>
                <w:b w:val="false"/>
                <w:i w:val="false"/>
                <w:color w:val="000000"/>
                <w:sz w:val="20"/>
              </w:rPr>
              <w:t>
48,661096 81,624555</w:t>
            </w:r>
          </w:p>
          <w:bookmarkEnd w:id="982"/>
          <w:p>
            <w:pPr>
              <w:spacing w:after="20"/>
              <w:ind w:left="20"/>
              <w:jc w:val="both"/>
            </w:pPr>
            <w:r>
              <w:rPr>
                <w:rFonts w:ascii="Times New Roman"/>
                <w:b w:val="false"/>
                <w:i w:val="false"/>
                <w:color w:val="000000"/>
                <w:sz w:val="20"/>
              </w:rPr>
              <w:t>
48,648846 81,671846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983"/>
          <w:p>
            <w:pPr>
              <w:spacing w:after="20"/>
              <w:ind w:left="20"/>
              <w:jc w:val="both"/>
            </w:pPr>
            <w:r>
              <w:rPr>
                <w:rFonts w:ascii="Times New Roman"/>
                <w:b w:val="false"/>
                <w:i w:val="false"/>
                <w:color w:val="000000"/>
                <w:sz w:val="20"/>
              </w:rPr>
              <w:t>
48,712525 81,744926</w:t>
            </w:r>
          </w:p>
          <w:bookmarkEnd w:id="983"/>
          <w:p>
            <w:pPr>
              <w:spacing w:after="20"/>
              <w:ind w:left="20"/>
              <w:jc w:val="both"/>
            </w:pPr>
            <w:r>
              <w:rPr>
                <w:rFonts w:ascii="Times New Roman"/>
                <w:b w:val="false"/>
                <w:i w:val="false"/>
                <w:color w:val="000000"/>
                <w:sz w:val="20"/>
              </w:rPr>
              <w:t>
48,642385 81,796725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984"/>
          <w:p>
            <w:pPr>
              <w:spacing w:after="20"/>
              <w:ind w:left="20"/>
              <w:jc w:val="both"/>
            </w:pPr>
            <w:r>
              <w:rPr>
                <w:rFonts w:ascii="Times New Roman"/>
                <w:b w:val="false"/>
                <w:i w:val="false"/>
                <w:color w:val="000000"/>
                <w:sz w:val="20"/>
              </w:rPr>
              <w:t>
48,694308 81,699186</w:t>
            </w:r>
          </w:p>
          <w:bookmarkEnd w:id="984"/>
          <w:p>
            <w:pPr>
              <w:spacing w:after="20"/>
              <w:ind w:left="20"/>
              <w:jc w:val="both"/>
            </w:pPr>
            <w:r>
              <w:rPr>
                <w:rFonts w:ascii="Times New Roman"/>
                <w:b w:val="false"/>
                <w:i w:val="false"/>
                <w:color w:val="000000"/>
                <w:sz w:val="20"/>
              </w:rPr>
              <w:t>
48,652021 81,778794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Үлкен-Қызылбұлақ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985"/>
          <w:p>
            <w:pPr>
              <w:spacing w:after="20"/>
              <w:ind w:left="20"/>
              <w:jc w:val="both"/>
            </w:pPr>
            <w:r>
              <w:rPr>
                <w:rFonts w:ascii="Times New Roman"/>
                <w:b w:val="false"/>
                <w:i w:val="false"/>
                <w:color w:val="000000"/>
                <w:sz w:val="20"/>
              </w:rPr>
              <w:t>
48,695718 81,820526</w:t>
            </w:r>
          </w:p>
          <w:bookmarkEnd w:id="985"/>
          <w:p>
            <w:pPr>
              <w:spacing w:after="20"/>
              <w:ind w:left="20"/>
              <w:jc w:val="both"/>
            </w:pPr>
            <w:r>
              <w:rPr>
                <w:rFonts w:ascii="Times New Roman"/>
                <w:b w:val="false"/>
                <w:i w:val="false"/>
                <w:color w:val="000000"/>
                <w:sz w:val="20"/>
              </w:rPr>
              <w:t>
48,649252 82,060863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Қарғалы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986"/>
          <w:p>
            <w:pPr>
              <w:spacing w:after="20"/>
              <w:ind w:left="20"/>
              <w:jc w:val="both"/>
            </w:pPr>
            <w:r>
              <w:rPr>
                <w:rFonts w:ascii="Times New Roman"/>
                <w:b w:val="false"/>
                <w:i w:val="false"/>
                <w:color w:val="000000"/>
                <w:sz w:val="20"/>
              </w:rPr>
              <w:t>
48,840156 81,947567</w:t>
            </w:r>
          </w:p>
          <w:bookmarkEnd w:id="986"/>
          <w:p>
            <w:pPr>
              <w:spacing w:after="20"/>
              <w:ind w:left="20"/>
              <w:jc w:val="both"/>
            </w:pPr>
            <w:r>
              <w:rPr>
                <w:rFonts w:ascii="Times New Roman"/>
                <w:b w:val="false"/>
                <w:i w:val="false"/>
                <w:color w:val="000000"/>
                <w:sz w:val="20"/>
              </w:rPr>
              <w:t>
48,735899 81,959940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987"/>
          <w:p>
            <w:pPr>
              <w:spacing w:after="20"/>
              <w:ind w:left="20"/>
              <w:jc w:val="both"/>
            </w:pPr>
            <w:r>
              <w:rPr>
                <w:rFonts w:ascii="Times New Roman"/>
                <w:b w:val="false"/>
                <w:i w:val="false"/>
                <w:color w:val="000000"/>
                <w:sz w:val="20"/>
              </w:rPr>
              <w:t>
48,839783 81,944197</w:t>
            </w:r>
          </w:p>
          <w:bookmarkEnd w:id="987"/>
          <w:p>
            <w:pPr>
              <w:spacing w:after="20"/>
              <w:ind w:left="20"/>
              <w:jc w:val="both"/>
            </w:pPr>
            <w:r>
              <w:rPr>
                <w:rFonts w:ascii="Times New Roman"/>
                <w:b w:val="false"/>
                <w:i w:val="false"/>
                <w:color w:val="000000"/>
                <w:sz w:val="20"/>
              </w:rPr>
              <w:t>
48,835736 81,947978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Глубокий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988"/>
          <w:p>
            <w:pPr>
              <w:spacing w:after="20"/>
              <w:ind w:left="20"/>
              <w:jc w:val="both"/>
            </w:pPr>
            <w:r>
              <w:rPr>
                <w:rFonts w:ascii="Times New Roman"/>
                <w:b w:val="false"/>
                <w:i w:val="false"/>
                <w:color w:val="000000"/>
                <w:sz w:val="20"/>
              </w:rPr>
              <w:t>
48,829529 81,919633</w:t>
            </w:r>
          </w:p>
          <w:bookmarkEnd w:id="988"/>
          <w:p>
            <w:pPr>
              <w:spacing w:after="20"/>
              <w:ind w:left="20"/>
              <w:jc w:val="both"/>
            </w:pPr>
            <w:r>
              <w:rPr>
                <w:rFonts w:ascii="Times New Roman"/>
                <w:b w:val="false"/>
                <w:i w:val="false"/>
                <w:color w:val="000000"/>
                <w:sz w:val="20"/>
              </w:rPr>
              <w:t>
48,822457 81,935526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Гнилой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989"/>
          <w:p>
            <w:pPr>
              <w:spacing w:after="20"/>
              <w:ind w:left="20"/>
              <w:jc w:val="both"/>
            </w:pPr>
            <w:r>
              <w:rPr>
                <w:rFonts w:ascii="Times New Roman"/>
                <w:b w:val="false"/>
                <w:i w:val="false"/>
                <w:color w:val="000000"/>
                <w:sz w:val="20"/>
              </w:rPr>
              <w:t>
48,824923 81,915896</w:t>
            </w:r>
          </w:p>
          <w:bookmarkEnd w:id="989"/>
          <w:p>
            <w:pPr>
              <w:spacing w:after="20"/>
              <w:ind w:left="20"/>
              <w:jc w:val="both"/>
            </w:pPr>
            <w:r>
              <w:rPr>
                <w:rFonts w:ascii="Times New Roman"/>
                <w:b w:val="false"/>
                <w:i w:val="false"/>
                <w:color w:val="000000"/>
                <w:sz w:val="20"/>
              </w:rPr>
              <w:t>
48,816748 81,935037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Қарғалы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990"/>
          <w:p>
            <w:pPr>
              <w:spacing w:after="20"/>
              <w:ind w:left="20"/>
              <w:jc w:val="both"/>
            </w:pPr>
            <w:r>
              <w:rPr>
                <w:rFonts w:ascii="Times New Roman"/>
                <w:b w:val="false"/>
                <w:i w:val="false"/>
                <w:color w:val="000000"/>
                <w:sz w:val="20"/>
              </w:rPr>
              <w:t>
48,878151 82,013777</w:t>
            </w:r>
          </w:p>
          <w:bookmarkEnd w:id="990"/>
          <w:p>
            <w:pPr>
              <w:spacing w:after="20"/>
              <w:ind w:left="20"/>
              <w:jc w:val="both"/>
            </w:pPr>
            <w:r>
              <w:rPr>
                <w:rFonts w:ascii="Times New Roman"/>
                <w:b w:val="false"/>
                <w:i w:val="false"/>
                <w:color w:val="000000"/>
                <w:sz w:val="20"/>
              </w:rPr>
              <w:t>
48,708980 82,034637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Қабан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991"/>
          <w:p>
            <w:pPr>
              <w:spacing w:after="20"/>
              <w:ind w:left="20"/>
              <w:jc w:val="both"/>
            </w:pPr>
            <w:r>
              <w:rPr>
                <w:rFonts w:ascii="Times New Roman"/>
                <w:b w:val="false"/>
                <w:i w:val="false"/>
                <w:color w:val="000000"/>
                <w:sz w:val="20"/>
              </w:rPr>
              <w:t>
48,819959 82,071323</w:t>
            </w:r>
          </w:p>
          <w:bookmarkEnd w:id="991"/>
          <w:p>
            <w:pPr>
              <w:spacing w:after="20"/>
              <w:ind w:left="20"/>
              <w:jc w:val="both"/>
            </w:pPr>
            <w:r>
              <w:rPr>
                <w:rFonts w:ascii="Times New Roman"/>
                <w:b w:val="false"/>
                <w:i w:val="false"/>
                <w:color w:val="000000"/>
                <w:sz w:val="20"/>
              </w:rPr>
              <w:t>
48,687712 82,129219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992"/>
          <w:p>
            <w:pPr>
              <w:spacing w:after="20"/>
              <w:ind w:left="20"/>
              <w:jc w:val="both"/>
            </w:pPr>
            <w:r>
              <w:rPr>
                <w:rFonts w:ascii="Times New Roman"/>
                <w:b w:val="false"/>
                <w:i w:val="false"/>
                <w:color w:val="000000"/>
                <w:sz w:val="20"/>
              </w:rPr>
              <w:t>
48,789479 82,050645</w:t>
            </w:r>
          </w:p>
          <w:bookmarkEnd w:id="992"/>
          <w:p>
            <w:pPr>
              <w:spacing w:after="20"/>
              <w:ind w:left="20"/>
              <w:jc w:val="both"/>
            </w:pPr>
            <w:r>
              <w:rPr>
                <w:rFonts w:ascii="Times New Roman"/>
                <w:b w:val="false"/>
                <w:i w:val="false"/>
                <w:color w:val="000000"/>
                <w:sz w:val="20"/>
              </w:rPr>
              <w:t>
48,718425 82,102799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Төменгі-Талды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993"/>
          <w:p>
            <w:pPr>
              <w:spacing w:after="20"/>
              <w:ind w:left="20"/>
              <w:jc w:val="both"/>
            </w:pPr>
            <w:r>
              <w:rPr>
                <w:rFonts w:ascii="Times New Roman"/>
                <w:b w:val="false"/>
                <w:i w:val="false"/>
                <w:color w:val="000000"/>
                <w:sz w:val="20"/>
              </w:rPr>
              <w:t>
48,806400 82,118553</w:t>
            </w:r>
          </w:p>
          <w:bookmarkEnd w:id="993"/>
          <w:p>
            <w:pPr>
              <w:spacing w:after="20"/>
              <w:ind w:left="20"/>
              <w:jc w:val="both"/>
            </w:pPr>
            <w:r>
              <w:rPr>
                <w:rFonts w:ascii="Times New Roman"/>
                <w:b w:val="false"/>
                <w:i w:val="false"/>
                <w:color w:val="000000"/>
                <w:sz w:val="20"/>
              </w:rPr>
              <w:t>
48,798963 82,237209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Шолақтас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994"/>
          <w:p>
            <w:pPr>
              <w:spacing w:after="20"/>
              <w:ind w:left="20"/>
              <w:jc w:val="both"/>
            </w:pPr>
            <w:r>
              <w:rPr>
                <w:rFonts w:ascii="Times New Roman"/>
                <w:b w:val="false"/>
                <w:i w:val="false"/>
                <w:color w:val="000000"/>
                <w:sz w:val="20"/>
              </w:rPr>
              <w:t>
48,887398 82,030791</w:t>
            </w:r>
          </w:p>
          <w:bookmarkEnd w:id="994"/>
          <w:p>
            <w:pPr>
              <w:spacing w:after="20"/>
              <w:ind w:left="20"/>
              <w:jc w:val="both"/>
            </w:pPr>
            <w:r>
              <w:rPr>
                <w:rFonts w:ascii="Times New Roman"/>
                <w:b w:val="false"/>
                <w:i w:val="false"/>
                <w:color w:val="000000"/>
                <w:sz w:val="20"/>
              </w:rPr>
              <w:t>
48,798963 82,237209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995"/>
          <w:p>
            <w:pPr>
              <w:spacing w:after="20"/>
              <w:ind w:left="20"/>
              <w:jc w:val="both"/>
            </w:pPr>
            <w:r>
              <w:rPr>
                <w:rFonts w:ascii="Times New Roman"/>
                <w:b w:val="false"/>
                <w:i w:val="false"/>
                <w:color w:val="000000"/>
                <w:sz w:val="20"/>
              </w:rPr>
              <w:t>
48,839194 82,068715</w:t>
            </w:r>
          </w:p>
          <w:bookmarkEnd w:id="995"/>
          <w:p>
            <w:pPr>
              <w:spacing w:after="20"/>
              <w:ind w:left="20"/>
              <w:jc w:val="both"/>
            </w:pPr>
            <w:r>
              <w:rPr>
                <w:rFonts w:ascii="Times New Roman"/>
                <w:b w:val="false"/>
                <w:i w:val="false"/>
                <w:color w:val="000000"/>
                <w:sz w:val="20"/>
              </w:rPr>
              <w:t>
48,843108 82,124210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996"/>
          <w:p>
            <w:pPr>
              <w:spacing w:after="20"/>
              <w:ind w:left="20"/>
              <w:jc w:val="both"/>
            </w:pPr>
            <w:r>
              <w:rPr>
                <w:rFonts w:ascii="Times New Roman"/>
                <w:b w:val="false"/>
                <w:i w:val="false"/>
                <w:color w:val="000000"/>
                <w:sz w:val="20"/>
              </w:rPr>
              <w:t>
48,922166 82,209056</w:t>
            </w:r>
          </w:p>
          <w:bookmarkEnd w:id="996"/>
          <w:p>
            <w:pPr>
              <w:spacing w:after="20"/>
              <w:ind w:left="20"/>
              <w:jc w:val="both"/>
            </w:pPr>
            <w:r>
              <w:rPr>
                <w:rFonts w:ascii="Times New Roman"/>
                <w:b w:val="false"/>
                <w:i w:val="false"/>
                <w:color w:val="000000"/>
                <w:sz w:val="20"/>
              </w:rPr>
              <w:t>
48,803437 82,228400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997"/>
          <w:p>
            <w:pPr>
              <w:spacing w:after="20"/>
              <w:ind w:left="20"/>
              <w:jc w:val="both"/>
            </w:pPr>
            <w:r>
              <w:rPr>
                <w:rFonts w:ascii="Times New Roman"/>
                <w:b w:val="false"/>
                <w:i w:val="false"/>
                <w:color w:val="000000"/>
                <w:sz w:val="20"/>
              </w:rPr>
              <w:t>
48,925093 82,190968</w:t>
            </w:r>
          </w:p>
          <w:bookmarkEnd w:id="997"/>
          <w:p>
            <w:pPr>
              <w:spacing w:after="20"/>
              <w:ind w:left="20"/>
              <w:jc w:val="both"/>
            </w:pPr>
            <w:r>
              <w:rPr>
                <w:rFonts w:ascii="Times New Roman"/>
                <w:b w:val="false"/>
                <w:i w:val="false"/>
                <w:color w:val="000000"/>
                <w:sz w:val="20"/>
              </w:rPr>
              <w:t>
48,875878 82,167339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998"/>
          <w:p>
            <w:pPr>
              <w:spacing w:after="20"/>
              <w:ind w:left="20"/>
              <w:jc w:val="both"/>
            </w:pPr>
            <w:r>
              <w:rPr>
                <w:rFonts w:ascii="Times New Roman"/>
                <w:b w:val="false"/>
                <w:i w:val="false"/>
                <w:color w:val="000000"/>
                <w:sz w:val="20"/>
              </w:rPr>
              <w:t>
48,902747 82,100119</w:t>
            </w:r>
          </w:p>
          <w:bookmarkEnd w:id="998"/>
          <w:p>
            <w:pPr>
              <w:spacing w:after="20"/>
              <w:ind w:left="20"/>
              <w:jc w:val="both"/>
            </w:pPr>
            <w:r>
              <w:rPr>
                <w:rFonts w:ascii="Times New Roman"/>
                <w:b w:val="false"/>
                <w:i w:val="false"/>
                <w:color w:val="000000"/>
                <w:sz w:val="20"/>
              </w:rPr>
              <w:t>
48,867259 82,171711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Ұлықан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999"/>
          <w:p>
            <w:pPr>
              <w:spacing w:after="20"/>
              <w:ind w:left="20"/>
              <w:jc w:val="both"/>
            </w:pPr>
            <w:r>
              <w:rPr>
                <w:rFonts w:ascii="Times New Roman"/>
                <w:b w:val="false"/>
                <w:i w:val="false"/>
                <w:color w:val="000000"/>
                <w:sz w:val="20"/>
              </w:rPr>
              <w:t>
48,888715 82,089041</w:t>
            </w:r>
          </w:p>
          <w:bookmarkEnd w:id="999"/>
          <w:p>
            <w:pPr>
              <w:spacing w:after="20"/>
              <w:ind w:left="20"/>
              <w:jc w:val="both"/>
            </w:pPr>
            <w:r>
              <w:rPr>
                <w:rFonts w:ascii="Times New Roman"/>
                <w:b w:val="false"/>
                <w:i w:val="false"/>
                <w:color w:val="000000"/>
                <w:sz w:val="20"/>
              </w:rPr>
              <w:t>
48,870940 82,143368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1000"/>
          <w:p>
            <w:pPr>
              <w:spacing w:after="20"/>
              <w:ind w:left="20"/>
              <w:jc w:val="both"/>
            </w:pPr>
            <w:r>
              <w:rPr>
                <w:rFonts w:ascii="Times New Roman"/>
                <w:b w:val="false"/>
                <w:i w:val="false"/>
                <w:color w:val="000000"/>
                <w:sz w:val="20"/>
              </w:rPr>
              <w:t>
48,903104 82,133352</w:t>
            </w:r>
          </w:p>
          <w:bookmarkEnd w:id="1000"/>
          <w:p>
            <w:pPr>
              <w:spacing w:after="20"/>
              <w:ind w:left="20"/>
              <w:jc w:val="both"/>
            </w:pPr>
            <w:r>
              <w:rPr>
                <w:rFonts w:ascii="Times New Roman"/>
                <w:b w:val="false"/>
                <w:i w:val="false"/>
                <w:color w:val="000000"/>
                <w:sz w:val="20"/>
              </w:rPr>
              <w:t>
48,869864 82,166042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1001"/>
          <w:p>
            <w:pPr>
              <w:spacing w:after="20"/>
              <w:ind w:left="20"/>
              <w:jc w:val="both"/>
            </w:pPr>
            <w:r>
              <w:rPr>
                <w:rFonts w:ascii="Times New Roman"/>
                <w:b w:val="false"/>
                <w:i w:val="false"/>
                <w:color w:val="000000"/>
                <w:sz w:val="20"/>
              </w:rPr>
              <w:t>
48,879066 82,229377</w:t>
            </w:r>
          </w:p>
          <w:bookmarkEnd w:id="1001"/>
          <w:p>
            <w:pPr>
              <w:spacing w:after="20"/>
              <w:ind w:left="20"/>
              <w:jc w:val="both"/>
            </w:pPr>
            <w:r>
              <w:rPr>
                <w:rFonts w:ascii="Times New Roman"/>
                <w:b w:val="false"/>
                <w:i w:val="false"/>
                <w:color w:val="000000"/>
                <w:sz w:val="20"/>
              </w:rPr>
              <w:t>
48,839859 82,200053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Қосағаш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1002"/>
          <w:p>
            <w:pPr>
              <w:spacing w:after="20"/>
              <w:ind w:left="20"/>
              <w:jc w:val="both"/>
            </w:pPr>
            <w:r>
              <w:rPr>
                <w:rFonts w:ascii="Times New Roman"/>
                <w:b w:val="false"/>
                <w:i w:val="false"/>
                <w:color w:val="000000"/>
                <w:sz w:val="20"/>
              </w:rPr>
              <w:t>
48,929718 82,230146</w:t>
            </w:r>
          </w:p>
          <w:bookmarkEnd w:id="1002"/>
          <w:p>
            <w:pPr>
              <w:spacing w:after="20"/>
              <w:ind w:left="20"/>
              <w:jc w:val="both"/>
            </w:pPr>
            <w:r>
              <w:rPr>
                <w:rFonts w:ascii="Times New Roman"/>
                <w:b w:val="false"/>
                <w:i w:val="false"/>
                <w:color w:val="000000"/>
                <w:sz w:val="20"/>
              </w:rPr>
              <w:t>
48,759048 82,389226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1003"/>
          <w:p>
            <w:pPr>
              <w:spacing w:after="20"/>
              <w:ind w:left="20"/>
              <w:jc w:val="both"/>
            </w:pPr>
            <w:r>
              <w:rPr>
                <w:rFonts w:ascii="Times New Roman"/>
                <w:b w:val="false"/>
                <w:i w:val="false"/>
                <w:color w:val="000000"/>
                <w:sz w:val="20"/>
              </w:rPr>
              <w:t>
48,877733 82,293641</w:t>
            </w:r>
          </w:p>
          <w:bookmarkEnd w:id="1003"/>
          <w:p>
            <w:pPr>
              <w:spacing w:after="20"/>
              <w:ind w:left="20"/>
              <w:jc w:val="both"/>
            </w:pPr>
            <w:r>
              <w:rPr>
                <w:rFonts w:ascii="Times New Roman"/>
                <w:b w:val="false"/>
                <w:i w:val="false"/>
                <w:color w:val="000000"/>
                <w:sz w:val="20"/>
              </w:rPr>
              <w:t>
48,763492 82,387684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1004"/>
          <w:p>
            <w:pPr>
              <w:spacing w:after="20"/>
              <w:ind w:left="20"/>
              <w:jc w:val="both"/>
            </w:pPr>
            <w:r>
              <w:rPr>
                <w:rFonts w:ascii="Times New Roman"/>
                <w:b w:val="false"/>
                <w:i w:val="false"/>
                <w:color w:val="000000"/>
                <w:sz w:val="20"/>
              </w:rPr>
              <w:t>
48,873828 82,282021</w:t>
            </w:r>
          </w:p>
          <w:bookmarkEnd w:id="1004"/>
          <w:p>
            <w:pPr>
              <w:spacing w:after="20"/>
              <w:ind w:left="20"/>
              <w:jc w:val="both"/>
            </w:pPr>
            <w:r>
              <w:rPr>
                <w:rFonts w:ascii="Times New Roman"/>
                <w:b w:val="false"/>
                <w:i w:val="false"/>
                <w:color w:val="000000"/>
                <w:sz w:val="20"/>
              </w:rPr>
              <w:t>
48,822966 82,331931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1005"/>
          <w:p>
            <w:pPr>
              <w:spacing w:after="20"/>
              <w:ind w:left="20"/>
              <w:jc w:val="both"/>
            </w:pPr>
            <w:r>
              <w:rPr>
                <w:rFonts w:ascii="Times New Roman"/>
                <w:b w:val="false"/>
                <w:i w:val="false"/>
                <w:color w:val="000000"/>
                <w:sz w:val="20"/>
              </w:rPr>
              <w:t>
48,848361 82,273828</w:t>
            </w:r>
          </w:p>
          <w:bookmarkEnd w:id="1005"/>
          <w:p>
            <w:pPr>
              <w:spacing w:after="20"/>
              <w:ind w:left="20"/>
              <w:jc w:val="both"/>
            </w:pPr>
            <w:r>
              <w:rPr>
                <w:rFonts w:ascii="Times New Roman"/>
                <w:b w:val="false"/>
                <w:i w:val="false"/>
                <w:color w:val="000000"/>
                <w:sz w:val="20"/>
              </w:rPr>
              <w:t>
48,822854 82,332077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006"/>
          <w:p>
            <w:pPr>
              <w:spacing w:after="20"/>
              <w:ind w:left="20"/>
              <w:jc w:val="both"/>
            </w:pPr>
            <w:r>
              <w:rPr>
                <w:rFonts w:ascii="Times New Roman"/>
                <w:b w:val="false"/>
                <w:i w:val="false"/>
                <w:color w:val="000000"/>
                <w:sz w:val="20"/>
              </w:rPr>
              <w:t>
48,940481 82,231877</w:t>
            </w:r>
          </w:p>
          <w:bookmarkEnd w:id="1006"/>
          <w:p>
            <w:pPr>
              <w:spacing w:after="20"/>
              <w:ind w:left="20"/>
              <w:jc w:val="both"/>
            </w:pPr>
            <w:r>
              <w:rPr>
                <w:rFonts w:ascii="Times New Roman"/>
                <w:b w:val="false"/>
                <w:i w:val="false"/>
                <w:color w:val="000000"/>
                <w:sz w:val="20"/>
              </w:rPr>
              <w:t>
48,893180 82,303106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Холодный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1007"/>
          <w:p>
            <w:pPr>
              <w:spacing w:after="20"/>
              <w:ind w:left="20"/>
              <w:jc w:val="both"/>
            </w:pPr>
            <w:r>
              <w:rPr>
                <w:rFonts w:ascii="Times New Roman"/>
                <w:b w:val="false"/>
                <w:i w:val="false"/>
                <w:color w:val="000000"/>
                <w:sz w:val="20"/>
              </w:rPr>
              <w:t>
48,944320 82,305611</w:t>
            </w:r>
          </w:p>
          <w:bookmarkEnd w:id="1007"/>
          <w:p>
            <w:pPr>
              <w:spacing w:after="20"/>
              <w:ind w:left="20"/>
              <w:jc w:val="both"/>
            </w:pPr>
            <w:r>
              <w:rPr>
                <w:rFonts w:ascii="Times New Roman"/>
                <w:b w:val="false"/>
                <w:i w:val="false"/>
                <w:color w:val="000000"/>
                <w:sz w:val="20"/>
              </w:rPr>
              <w:t>
48,784531 82,400861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Шегелек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1008"/>
          <w:p>
            <w:pPr>
              <w:spacing w:after="20"/>
              <w:ind w:left="20"/>
              <w:jc w:val="both"/>
            </w:pPr>
            <w:r>
              <w:rPr>
                <w:rFonts w:ascii="Times New Roman"/>
                <w:b w:val="false"/>
                <w:i w:val="false"/>
                <w:color w:val="000000"/>
                <w:sz w:val="20"/>
              </w:rPr>
              <w:t>
49,034468 82,367561</w:t>
            </w:r>
          </w:p>
          <w:bookmarkEnd w:id="1008"/>
          <w:p>
            <w:pPr>
              <w:spacing w:after="20"/>
              <w:ind w:left="20"/>
              <w:jc w:val="both"/>
            </w:pPr>
            <w:r>
              <w:rPr>
                <w:rFonts w:ascii="Times New Roman"/>
                <w:b w:val="false"/>
                <w:i w:val="false"/>
                <w:color w:val="000000"/>
                <w:sz w:val="20"/>
              </w:rPr>
              <w:t>
48,764516 82,388193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1009"/>
          <w:p>
            <w:pPr>
              <w:spacing w:after="20"/>
              <w:ind w:left="20"/>
              <w:jc w:val="both"/>
            </w:pPr>
            <w:r>
              <w:rPr>
                <w:rFonts w:ascii="Times New Roman"/>
                <w:b w:val="false"/>
                <w:i w:val="false"/>
                <w:color w:val="000000"/>
                <w:sz w:val="20"/>
              </w:rPr>
              <w:t>
49,014759 82,339592</w:t>
            </w:r>
          </w:p>
          <w:bookmarkEnd w:id="1009"/>
          <w:p>
            <w:pPr>
              <w:spacing w:after="20"/>
              <w:ind w:left="20"/>
              <w:jc w:val="both"/>
            </w:pPr>
            <w:r>
              <w:rPr>
                <w:rFonts w:ascii="Times New Roman"/>
                <w:b w:val="false"/>
                <w:i w:val="false"/>
                <w:color w:val="000000"/>
                <w:sz w:val="20"/>
              </w:rPr>
              <w:t>
48,940493 82,405415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Толағай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1010"/>
          <w:p>
            <w:pPr>
              <w:spacing w:after="20"/>
              <w:ind w:left="20"/>
              <w:jc w:val="both"/>
            </w:pPr>
            <w:r>
              <w:rPr>
                <w:rFonts w:ascii="Times New Roman"/>
                <w:b w:val="false"/>
                <w:i w:val="false"/>
                <w:color w:val="000000"/>
                <w:sz w:val="20"/>
              </w:rPr>
              <w:t>
48,990669 82,292629</w:t>
            </w:r>
          </w:p>
          <w:bookmarkEnd w:id="1010"/>
          <w:p>
            <w:pPr>
              <w:spacing w:after="20"/>
              <w:ind w:left="20"/>
              <w:jc w:val="both"/>
            </w:pPr>
            <w:r>
              <w:rPr>
                <w:rFonts w:ascii="Times New Roman"/>
                <w:b w:val="false"/>
                <w:i w:val="false"/>
                <w:color w:val="000000"/>
                <w:sz w:val="20"/>
              </w:rPr>
              <w:t>
48,955909 82,367942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Шегелек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1011"/>
          <w:p>
            <w:pPr>
              <w:spacing w:after="20"/>
              <w:ind w:left="20"/>
              <w:jc w:val="both"/>
            </w:pPr>
            <w:r>
              <w:rPr>
                <w:rFonts w:ascii="Times New Roman"/>
                <w:b w:val="false"/>
                <w:i w:val="false"/>
                <w:color w:val="000000"/>
                <w:sz w:val="20"/>
              </w:rPr>
              <w:t>
49,139892 82,451426</w:t>
            </w:r>
          </w:p>
          <w:bookmarkEnd w:id="1011"/>
          <w:p>
            <w:pPr>
              <w:spacing w:after="20"/>
              <w:ind w:left="20"/>
              <w:jc w:val="both"/>
            </w:pPr>
            <w:r>
              <w:rPr>
                <w:rFonts w:ascii="Times New Roman"/>
                <w:b w:val="false"/>
                <w:i w:val="false"/>
                <w:color w:val="000000"/>
                <w:sz w:val="20"/>
              </w:rPr>
              <w:t>
48,734704 82,451313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1012"/>
          <w:p>
            <w:pPr>
              <w:spacing w:after="20"/>
              <w:ind w:left="20"/>
              <w:jc w:val="both"/>
            </w:pPr>
            <w:r>
              <w:rPr>
                <w:rFonts w:ascii="Times New Roman"/>
                <w:b w:val="false"/>
                <w:i w:val="false"/>
                <w:color w:val="000000"/>
                <w:sz w:val="20"/>
              </w:rPr>
              <w:t>
49,128584 82,440981</w:t>
            </w:r>
          </w:p>
          <w:bookmarkEnd w:id="1012"/>
          <w:p>
            <w:pPr>
              <w:spacing w:after="20"/>
              <w:ind w:left="20"/>
              <w:jc w:val="both"/>
            </w:pPr>
            <w:r>
              <w:rPr>
                <w:rFonts w:ascii="Times New Roman"/>
                <w:b w:val="false"/>
                <w:i w:val="false"/>
                <w:color w:val="000000"/>
                <w:sz w:val="20"/>
              </w:rPr>
              <w:t>
49,008076 82,443457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1013"/>
          <w:p>
            <w:pPr>
              <w:spacing w:after="20"/>
              <w:ind w:left="20"/>
              <w:jc w:val="both"/>
            </w:pPr>
            <w:r>
              <w:rPr>
                <w:rFonts w:ascii="Times New Roman"/>
                <w:b w:val="false"/>
                <w:i w:val="false"/>
                <w:color w:val="000000"/>
                <w:sz w:val="20"/>
              </w:rPr>
              <w:t>
49,095173 82,376275</w:t>
            </w:r>
          </w:p>
          <w:bookmarkEnd w:id="1013"/>
          <w:p>
            <w:pPr>
              <w:spacing w:after="20"/>
              <w:ind w:left="20"/>
              <w:jc w:val="both"/>
            </w:pPr>
            <w:r>
              <w:rPr>
                <w:rFonts w:ascii="Times New Roman"/>
                <w:b w:val="false"/>
                <w:i w:val="false"/>
                <w:color w:val="000000"/>
                <w:sz w:val="20"/>
              </w:rPr>
              <w:t>
49,020398 82,440286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1014"/>
          <w:p>
            <w:pPr>
              <w:spacing w:after="20"/>
              <w:ind w:left="20"/>
              <w:jc w:val="both"/>
            </w:pPr>
            <w:r>
              <w:rPr>
                <w:rFonts w:ascii="Times New Roman"/>
                <w:b w:val="false"/>
                <w:i w:val="false"/>
                <w:color w:val="000000"/>
                <w:sz w:val="20"/>
              </w:rPr>
              <w:t>
49,186559 82,610757</w:t>
            </w:r>
          </w:p>
          <w:bookmarkEnd w:id="1014"/>
          <w:p>
            <w:pPr>
              <w:spacing w:after="20"/>
              <w:ind w:left="20"/>
              <w:jc w:val="both"/>
            </w:pPr>
            <w:r>
              <w:rPr>
                <w:rFonts w:ascii="Times New Roman"/>
                <w:b w:val="false"/>
                <w:i w:val="false"/>
                <w:color w:val="000000"/>
                <w:sz w:val="20"/>
              </w:rPr>
              <w:t>
49,117984 82,458955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1015"/>
          <w:p>
            <w:pPr>
              <w:spacing w:after="20"/>
              <w:ind w:left="20"/>
              <w:jc w:val="both"/>
            </w:pPr>
            <w:r>
              <w:rPr>
                <w:rFonts w:ascii="Times New Roman"/>
                <w:b w:val="false"/>
                <w:i w:val="false"/>
                <w:color w:val="000000"/>
                <w:sz w:val="20"/>
              </w:rPr>
              <w:t>
49,112836 82,531900</w:t>
            </w:r>
          </w:p>
          <w:bookmarkEnd w:id="1015"/>
          <w:p>
            <w:pPr>
              <w:spacing w:after="20"/>
              <w:ind w:left="20"/>
              <w:jc w:val="both"/>
            </w:pPr>
            <w:r>
              <w:rPr>
                <w:rFonts w:ascii="Times New Roman"/>
                <w:b w:val="false"/>
                <w:i w:val="false"/>
                <w:color w:val="000000"/>
                <w:sz w:val="20"/>
              </w:rPr>
              <w:t>
49,089332 82,458304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1016"/>
          <w:p>
            <w:pPr>
              <w:spacing w:after="20"/>
              <w:ind w:left="20"/>
              <w:jc w:val="both"/>
            </w:pPr>
            <w:r>
              <w:rPr>
                <w:rFonts w:ascii="Times New Roman"/>
                <w:b w:val="false"/>
                <w:i w:val="false"/>
                <w:color w:val="000000"/>
                <w:sz w:val="20"/>
              </w:rPr>
              <w:t>
49,077232 82,502199</w:t>
            </w:r>
          </w:p>
          <w:bookmarkEnd w:id="1016"/>
          <w:p>
            <w:pPr>
              <w:spacing w:after="20"/>
              <w:ind w:left="20"/>
              <w:jc w:val="both"/>
            </w:pPr>
            <w:r>
              <w:rPr>
                <w:rFonts w:ascii="Times New Roman"/>
                <w:b w:val="false"/>
                <w:i w:val="false"/>
                <w:color w:val="000000"/>
                <w:sz w:val="20"/>
              </w:rPr>
              <w:t>
49,042479 82,457122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Тварический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1017"/>
          <w:p>
            <w:pPr>
              <w:spacing w:after="20"/>
              <w:ind w:left="20"/>
              <w:jc w:val="both"/>
            </w:pPr>
            <w:r>
              <w:rPr>
                <w:rFonts w:ascii="Times New Roman"/>
                <w:b w:val="false"/>
                <w:i w:val="false"/>
                <w:color w:val="000000"/>
                <w:sz w:val="20"/>
              </w:rPr>
              <w:t>
49,077987 82,508355</w:t>
            </w:r>
          </w:p>
          <w:bookmarkEnd w:id="1017"/>
          <w:p>
            <w:pPr>
              <w:spacing w:after="20"/>
              <w:ind w:left="20"/>
              <w:jc w:val="both"/>
            </w:pPr>
            <w:r>
              <w:rPr>
                <w:rFonts w:ascii="Times New Roman"/>
                <w:b w:val="false"/>
                <w:i w:val="false"/>
                <w:color w:val="000000"/>
                <w:sz w:val="20"/>
              </w:rPr>
              <w:t>
49,032464 82,460695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1018"/>
          <w:p>
            <w:pPr>
              <w:spacing w:after="20"/>
              <w:ind w:left="20"/>
              <w:jc w:val="both"/>
            </w:pPr>
            <w:r>
              <w:rPr>
                <w:rFonts w:ascii="Times New Roman"/>
                <w:b w:val="false"/>
                <w:i w:val="false"/>
                <w:color w:val="000000"/>
                <w:sz w:val="20"/>
              </w:rPr>
              <w:t>
49,007624 82,514751</w:t>
            </w:r>
          </w:p>
          <w:bookmarkEnd w:id="1018"/>
          <w:p>
            <w:pPr>
              <w:spacing w:after="20"/>
              <w:ind w:left="20"/>
              <w:jc w:val="both"/>
            </w:pPr>
            <w:r>
              <w:rPr>
                <w:rFonts w:ascii="Times New Roman"/>
                <w:b w:val="false"/>
                <w:i w:val="false"/>
                <w:color w:val="000000"/>
                <w:sz w:val="20"/>
              </w:rPr>
              <w:t>
48,992779 82,452639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1019"/>
          <w:p>
            <w:pPr>
              <w:spacing w:after="20"/>
              <w:ind w:left="20"/>
              <w:jc w:val="both"/>
            </w:pPr>
            <w:r>
              <w:rPr>
                <w:rFonts w:ascii="Times New Roman"/>
                <w:b w:val="false"/>
                <w:i w:val="false"/>
                <w:color w:val="000000"/>
                <w:sz w:val="20"/>
              </w:rPr>
              <w:t>
48,947244 82,072499</w:t>
            </w:r>
          </w:p>
          <w:bookmarkEnd w:id="1019"/>
          <w:p>
            <w:pPr>
              <w:spacing w:after="20"/>
              <w:ind w:left="20"/>
              <w:jc w:val="both"/>
            </w:pPr>
            <w:r>
              <w:rPr>
                <w:rFonts w:ascii="Times New Roman"/>
                <w:b w:val="false"/>
                <w:i w:val="false"/>
                <w:color w:val="000000"/>
                <w:sz w:val="20"/>
              </w:rPr>
              <w:t>
49,008214 82,108240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Қызылбастау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1020"/>
          <w:p>
            <w:pPr>
              <w:spacing w:after="20"/>
              <w:ind w:left="20"/>
              <w:jc w:val="both"/>
            </w:pPr>
            <w:r>
              <w:rPr>
                <w:rFonts w:ascii="Times New Roman"/>
                <w:b w:val="false"/>
                <w:i w:val="false"/>
                <w:color w:val="000000"/>
                <w:sz w:val="20"/>
              </w:rPr>
              <w:t>
48,903097 82,043486</w:t>
            </w:r>
          </w:p>
          <w:bookmarkEnd w:id="1020"/>
          <w:p>
            <w:pPr>
              <w:spacing w:after="20"/>
              <w:ind w:left="20"/>
              <w:jc w:val="both"/>
            </w:pPr>
            <w:r>
              <w:rPr>
                <w:rFonts w:ascii="Times New Roman"/>
                <w:b w:val="false"/>
                <w:i w:val="false"/>
                <w:color w:val="000000"/>
                <w:sz w:val="20"/>
              </w:rPr>
              <w:t>
48,947244 82,072499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Қарақоға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1021"/>
          <w:p>
            <w:pPr>
              <w:spacing w:after="20"/>
              <w:ind w:left="20"/>
              <w:jc w:val="both"/>
            </w:pPr>
            <w:r>
              <w:rPr>
                <w:rFonts w:ascii="Times New Roman"/>
                <w:b w:val="false"/>
                <w:i w:val="false"/>
                <w:color w:val="000000"/>
                <w:sz w:val="20"/>
              </w:rPr>
              <w:t>
48,915133 82,106173</w:t>
            </w:r>
          </w:p>
          <w:bookmarkEnd w:id="1021"/>
          <w:p>
            <w:pPr>
              <w:spacing w:after="20"/>
              <w:ind w:left="20"/>
              <w:jc w:val="both"/>
            </w:pPr>
            <w:r>
              <w:rPr>
                <w:rFonts w:ascii="Times New Roman"/>
                <w:b w:val="false"/>
                <w:i w:val="false"/>
                <w:color w:val="000000"/>
                <w:sz w:val="20"/>
              </w:rPr>
              <w:t>
48,956833 82,083218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Шолақтұмсық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1022"/>
          <w:p>
            <w:pPr>
              <w:spacing w:after="20"/>
              <w:ind w:left="20"/>
              <w:jc w:val="both"/>
            </w:pPr>
            <w:r>
              <w:rPr>
                <w:rFonts w:ascii="Times New Roman"/>
                <w:b w:val="false"/>
                <w:i w:val="false"/>
                <w:color w:val="000000"/>
                <w:sz w:val="20"/>
              </w:rPr>
              <w:t>
48,930224 82,170041</w:t>
            </w:r>
          </w:p>
          <w:bookmarkEnd w:id="1022"/>
          <w:p>
            <w:pPr>
              <w:spacing w:after="20"/>
              <w:ind w:left="20"/>
              <w:jc w:val="both"/>
            </w:pPr>
            <w:r>
              <w:rPr>
                <w:rFonts w:ascii="Times New Roman"/>
                <w:b w:val="false"/>
                <w:i w:val="false"/>
                <w:color w:val="000000"/>
                <w:sz w:val="20"/>
              </w:rPr>
              <w:t>
48,939471 82,109479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Қызықбай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1023"/>
          <w:p>
            <w:pPr>
              <w:spacing w:after="20"/>
              <w:ind w:left="20"/>
              <w:jc w:val="both"/>
            </w:pPr>
            <w:r>
              <w:rPr>
                <w:rFonts w:ascii="Times New Roman"/>
                <w:b w:val="false"/>
                <w:i w:val="false"/>
                <w:color w:val="000000"/>
                <w:sz w:val="20"/>
              </w:rPr>
              <w:t>
48,934154 82,020358</w:t>
            </w:r>
          </w:p>
          <w:bookmarkEnd w:id="1023"/>
          <w:p>
            <w:pPr>
              <w:spacing w:after="20"/>
              <w:ind w:left="20"/>
              <w:jc w:val="both"/>
            </w:pPr>
            <w:r>
              <w:rPr>
                <w:rFonts w:ascii="Times New Roman"/>
                <w:b w:val="false"/>
                <w:i w:val="false"/>
                <w:color w:val="000000"/>
                <w:sz w:val="20"/>
              </w:rPr>
              <w:t>
48,947244 82,072499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Қарамұрын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1024"/>
          <w:p>
            <w:pPr>
              <w:spacing w:after="20"/>
              <w:ind w:left="20"/>
              <w:jc w:val="both"/>
            </w:pPr>
            <w:r>
              <w:rPr>
                <w:rFonts w:ascii="Times New Roman"/>
                <w:b w:val="false"/>
                <w:i w:val="false"/>
                <w:color w:val="000000"/>
                <w:sz w:val="20"/>
              </w:rPr>
              <w:t>
48,916763 82,029106</w:t>
            </w:r>
          </w:p>
          <w:bookmarkEnd w:id="1024"/>
          <w:p>
            <w:pPr>
              <w:spacing w:after="20"/>
              <w:ind w:left="20"/>
              <w:jc w:val="both"/>
            </w:pPr>
            <w:r>
              <w:rPr>
                <w:rFonts w:ascii="Times New Roman"/>
                <w:b w:val="false"/>
                <w:i w:val="false"/>
                <w:color w:val="000000"/>
                <w:sz w:val="20"/>
              </w:rPr>
              <w:t>
48,938412 82,033465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1025"/>
          <w:p>
            <w:pPr>
              <w:spacing w:after="20"/>
              <w:ind w:left="20"/>
              <w:jc w:val="both"/>
            </w:pPr>
            <w:r>
              <w:rPr>
                <w:rFonts w:ascii="Times New Roman"/>
                <w:b w:val="false"/>
                <w:i w:val="false"/>
                <w:color w:val="000000"/>
                <w:sz w:val="20"/>
              </w:rPr>
              <w:t>
48,992879 82,157646</w:t>
            </w:r>
          </w:p>
          <w:bookmarkEnd w:id="1025"/>
          <w:p>
            <w:pPr>
              <w:spacing w:after="20"/>
              <w:ind w:left="20"/>
              <w:jc w:val="both"/>
            </w:pPr>
            <w:r>
              <w:rPr>
                <w:rFonts w:ascii="Times New Roman"/>
                <w:b w:val="false"/>
                <w:i w:val="false"/>
                <w:color w:val="000000"/>
                <w:sz w:val="20"/>
              </w:rPr>
              <w:t>
49,012510 82,135526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Айқашар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1026"/>
          <w:p>
            <w:pPr>
              <w:spacing w:after="20"/>
              <w:ind w:left="20"/>
              <w:jc w:val="both"/>
            </w:pPr>
            <w:r>
              <w:rPr>
                <w:rFonts w:ascii="Times New Roman"/>
                <w:b w:val="false"/>
                <w:i w:val="false"/>
                <w:color w:val="000000"/>
                <w:sz w:val="20"/>
              </w:rPr>
              <w:t>
48,982528 82,290510</w:t>
            </w:r>
          </w:p>
          <w:bookmarkEnd w:id="1026"/>
          <w:p>
            <w:pPr>
              <w:spacing w:after="20"/>
              <w:ind w:left="20"/>
              <w:jc w:val="both"/>
            </w:pPr>
            <w:r>
              <w:rPr>
                <w:rFonts w:ascii="Times New Roman"/>
                <w:b w:val="false"/>
                <w:i w:val="false"/>
                <w:color w:val="000000"/>
                <w:sz w:val="20"/>
              </w:rPr>
              <w:t>
48,992879 82,157646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Еламан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1027"/>
          <w:p>
            <w:pPr>
              <w:spacing w:after="20"/>
              <w:ind w:left="20"/>
              <w:jc w:val="both"/>
            </w:pPr>
            <w:r>
              <w:rPr>
                <w:rFonts w:ascii="Times New Roman"/>
                <w:b w:val="false"/>
                <w:i w:val="false"/>
                <w:color w:val="000000"/>
                <w:sz w:val="20"/>
              </w:rPr>
              <w:t>
48,942141 82,223867</w:t>
            </w:r>
          </w:p>
          <w:bookmarkEnd w:id="1027"/>
          <w:p>
            <w:pPr>
              <w:spacing w:after="20"/>
              <w:ind w:left="20"/>
              <w:jc w:val="both"/>
            </w:pPr>
            <w:r>
              <w:rPr>
                <w:rFonts w:ascii="Times New Roman"/>
                <w:b w:val="false"/>
                <w:i w:val="false"/>
                <w:color w:val="000000"/>
                <w:sz w:val="20"/>
              </w:rPr>
              <w:t>
48,992944 82,156424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Балажол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1028"/>
          <w:p>
            <w:pPr>
              <w:spacing w:after="20"/>
              <w:ind w:left="20"/>
              <w:jc w:val="both"/>
            </w:pPr>
            <w:r>
              <w:rPr>
                <w:rFonts w:ascii="Times New Roman"/>
                <w:b w:val="false"/>
                <w:i w:val="false"/>
                <w:color w:val="000000"/>
                <w:sz w:val="20"/>
              </w:rPr>
              <w:t>
48,981673 82,251713</w:t>
            </w:r>
          </w:p>
          <w:bookmarkEnd w:id="1028"/>
          <w:p>
            <w:pPr>
              <w:spacing w:after="20"/>
              <w:ind w:left="20"/>
              <w:jc w:val="both"/>
            </w:pPr>
            <w:r>
              <w:rPr>
                <w:rFonts w:ascii="Times New Roman"/>
                <w:b w:val="false"/>
                <w:i w:val="false"/>
                <w:color w:val="000000"/>
                <w:sz w:val="20"/>
              </w:rPr>
              <w:t>
49,021127 82,184210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1029"/>
          <w:p>
            <w:pPr>
              <w:spacing w:after="20"/>
              <w:ind w:left="20"/>
              <w:jc w:val="both"/>
            </w:pPr>
            <w:r>
              <w:rPr>
                <w:rFonts w:ascii="Times New Roman"/>
                <w:b w:val="false"/>
                <w:i w:val="false"/>
                <w:color w:val="000000"/>
                <w:sz w:val="20"/>
              </w:rPr>
              <w:t>
49,000587 82,301670</w:t>
            </w:r>
          </w:p>
          <w:bookmarkEnd w:id="1029"/>
          <w:p>
            <w:pPr>
              <w:spacing w:after="20"/>
              <w:ind w:left="20"/>
              <w:jc w:val="both"/>
            </w:pPr>
            <w:r>
              <w:rPr>
                <w:rFonts w:ascii="Times New Roman"/>
                <w:b w:val="false"/>
                <w:i w:val="false"/>
                <w:color w:val="000000"/>
                <w:sz w:val="20"/>
              </w:rPr>
              <w:t>
48,996476 82,218906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 бұлағы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1030"/>
          <w:p>
            <w:pPr>
              <w:spacing w:after="20"/>
              <w:ind w:left="20"/>
              <w:jc w:val="both"/>
            </w:pPr>
            <w:r>
              <w:rPr>
                <w:rFonts w:ascii="Times New Roman"/>
                <w:b w:val="false"/>
                <w:i w:val="false"/>
                <w:color w:val="000000"/>
                <w:sz w:val="20"/>
              </w:rPr>
              <w:t>
49,094778 82,320863</w:t>
            </w:r>
          </w:p>
          <w:bookmarkEnd w:id="1030"/>
          <w:p>
            <w:pPr>
              <w:spacing w:after="20"/>
              <w:ind w:left="20"/>
              <w:jc w:val="both"/>
            </w:pPr>
            <w:r>
              <w:rPr>
                <w:rFonts w:ascii="Times New Roman"/>
                <w:b w:val="false"/>
                <w:i w:val="false"/>
                <w:color w:val="000000"/>
                <w:sz w:val="20"/>
              </w:rPr>
              <w:t>
49,048828 82,232548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1031"/>
          <w:p>
            <w:pPr>
              <w:spacing w:after="20"/>
              <w:ind w:left="20"/>
              <w:jc w:val="both"/>
            </w:pPr>
            <w:r>
              <w:rPr>
                <w:rFonts w:ascii="Times New Roman"/>
                <w:b w:val="false"/>
                <w:i w:val="false"/>
                <w:color w:val="000000"/>
                <w:sz w:val="20"/>
              </w:rPr>
              <w:t>
49,089961 82,317316</w:t>
            </w:r>
          </w:p>
          <w:bookmarkEnd w:id="1031"/>
          <w:p>
            <w:pPr>
              <w:spacing w:after="20"/>
              <w:ind w:left="20"/>
              <w:jc w:val="both"/>
            </w:pPr>
            <w:r>
              <w:rPr>
                <w:rFonts w:ascii="Times New Roman"/>
                <w:b w:val="false"/>
                <w:i w:val="false"/>
                <w:color w:val="000000"/>
                <w:sz w:val="20"/>
              </w:rPr>
              <w:t>
49,062276 82,284805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1032"/>
          <w:p>
            <w:pPr>
              <w:spacing w:after="20"/>
              <w:ind w:left="20"/>
              <w:jc w:val="both"/>
            </w:pPr>
            <w:r>
              <w:rPr>
                <w:rFonts w:ascii="Times New Roman"/>
                <w:b w:val="false"/>
                <w:i w:val="false"/>
                <w:color w:val="000000"/>
                <w:sz w:val="20"/>
              </w:rPr>
              <w:t>
49,024449 82,345756</w:t>
            </w:r>
          </w:p>
          <w:bookmarkEnd w:id="1032"/>
          <w:p>
            <w:pPr>
              <w:spacing w:after="20"/>
              <w:ind w:left="20"/>
              <w:jc w:val="both"/>
            </w:pPr>
            <w:r>
              <w:rPr>
                <w:rFonts w:ascii="Times New Roman"/>
                <w:b w:val="false"/>
                <w:i w:val="false"/>
                <w:color w:val="000000"/>
                <w:sz w:val="20"/>
              </w:rPr>
              <w:t>
49,054293 82,308852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1033"/>
          <w:p>
            <w:pPr>
              <w:spacing w:after="20"/>
              <w:ind w:left="20"/>
              <w:jc w:val="both"/>
            </w:pPr>
            <w:r>
              <w:rPr>
                <w:rFonts w:ascii="Times New Roman"/>
                <w:b w:val="false"/>
                <w:i w:val="false"/>
                <w:color w:val="000000"/>
                <w:sz w:val="20"/>
              </w:rPr>
              <w:t>
49,021422 82,324190</w:t>
            </w:r>
          </w:p>
          <w:bookmarkEnd w:id="1033"/>
          <w:p>
            <w:pPr>
              <w:spacing w:after="20"/>
              <w:ind w:left="20"/>
              <w:jc w:val="both"/>
            </w:pPr>
            <w:r>
              <w:rPr>
                <w:rFonts w:ascii="Times New Roman"/>
                <w:b w:val="false"/>
                <w:i w:val="false"/>
                <w:color w:val="000000"/>
                <w:sz w:val="20"/>
              </w:rPr>
              <w:t>
49,038201 82,229024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1034"/>
          <w:p>
            <w:pPr>
              <w:spacing w:after="20"/>
              <w:ind w:left="20"/>
              <w:jc w:val="both"/>
            </w:pPr>
            <w:r>
              <w:rPr>
                <w:rFonts w:ascii="Times New Roman"/>
                <w:b w:val="false"/>
                <w:i w:val="false"/>
                <w:color w:val="000000"/>
                <w:sz w:val="20"/>
              </w:rPr>
              <w:t>
49,013014 82,302688</w:t>
            </w:r>
          </w:p>
          <w:bookmarkEnd w:id="1034"/>
          <w:p>
            <w:pPr>
              <w:spacing w:after="20"/>
              <w:ind w:left="20"/>
              <w:jc w:val="both"/>
            </w:pPr>
            <w:r>
              <w:rPr>
                <w:rFonts w:ascii="Times New Roman"/>
                <w:b w:val="false"/>
                <w:i w:val="false"/>
                <w:color w:val="000000"/>
                <w:sz w:val="20"/>
              </w:rPr>
              <w:t>
49,038412 82,252579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Тұзащы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1035"/>
          <w:p>
            <w:pPr>
              <w:spacing w:after="20"/>
              <w:ind w:left="20"/>
              <w:jc w:val="both"/>
            </w:pPr>
            <w:r>
              <w:rPr>
                <w:rFonts w:ascii="Times New Roman"/>
                <w:b w:val="false"/>
                <w:i w:val="false"/>
                <w:color w:val="000000"/>
                <w:sz w:val="20"/>
              </w:rPr>
              <w:t>
49,091073 82,208288</w:t>
            </w:r>
          </w:p>
          <w:bookmarkEnd w:id="1035"/>
          <w:p>
            <w:pPr>
              <w:spacing w:after="20"/>
              <w:ind w:left="20"/>
              <w:jc w:val="both"/>
            </w:pPr>
            <w:r>
              <w:rPr>
                <w:rFonts w:ascii="Times New Roman"/>
                <w:b w:val="false"/>
                <w:i w:val="false"/>
                <w:color w:val="000000"/>
                <w:sz w:val="20"/>
              </w:rPr>
              <w:t>
49,067898 82,205712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Ағынықатты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1036"/>
          <w:p>
            <w:pPr>
              <w:spacing w:after="20"/>
              <w:ind w:left="20"/>
              <w:jc w:val="both"/>
            </w:pPr>
            <w:r>
              <w:rPr>
                <w:rFonts w:ascii="Times New Roman"/>
                <w:b w:val="false"/>
                <w:i w:val="false"/>
                <w:color w:val="000000"/>
                <w:sz w:val="20"/>
              </w:rPr>
              <w:t>
49,251158 82,518016</w:t>
            </w:r>
          </w:p>
          <w:bookmarkEnd w:id="1036"/>
          <w:p>
            <w:pPr>
              <w:spacing w:after="20"/>
              <w:ind w:left="20"/>
              <w:jc w:val="both"/>
            </w:pPr>
            <w:r>
              <w:rPr>
                <w:rFonts w:ascii="Times New Roman"/>
                <w:b w:val="false"/>
                <w:i w:val="false"/>
                <w:color w:val="000000"/>
                <w:sz w:val="20"/>
              </w:rPr>
              <w:t>
49,178478 82,340852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 w:id="1037"/>
          <w:p>
            <w:pPr>
              <w:spacing w:after="20"/>
              <w:ind w:left="20"/>
              <w:jc w:val="both"/>
            </w:pPr>
            <w:r>
              <w:rPr>
                <w:rFonts w:ascii="Times New Roman"/>
                <w:b w:val="false"/>
                <w:i w:val="false"/>
                <w:color w:val="000000"/>
                <w:sz w:val="20"/>
              </w:rPr>
              <w:t>
49,245648 82,547520</w:t>
            </w:r>
          </w:p>
          <w:bookmarkEnd w:id="1037"/>
          <w:p>
            <w:pPr>
              <w:spacing w:after="20"/>
              <w:ind w:left="20"/>
              <w:jc w:val="both"/>
            </w:pPr>
            <w:r>
              <w:rPr>
                <w:rFonts w:ascii="Times New Roman"/>
                <w:b w:val="false"/>
                <w:i w:val="false"/>
                <w:color w:val="000000"/>
                <w:sz w:val="20"/>
              </w:rPr>
              <w:t>
49,243337 82,511244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1038"/>
          <w:p>
            <w:pPr>
              <w:spacing w:after="20"/>
              <w:ind w:left="20"/>
              <w:jc w:val="both"/>
            </w:pPr>
            <w:r>
              <w:rPr>
                <w:rFonts w:ascii="Times New Roman"/>
                <w:b w:val="false"/>
                <w:i w:val="false"/>
                <w:color w:val="000000"/>
                <w:sz w:val="20"/>
              </w:rPr>
              <w:t>
49,184002 82,541411</w:t>
            </w:r>
          </w:p>
          <w:bookmarkEnd w:id="1038"/>
          <w:p>
            <w:pPr>
              <w:spacing w:after="20"/>
              <w:ind w:left="20"/>
              <w:jc w:val="both"/>
            </w:pPr>
            <w:r>
              <w:rPr>
                <w:rFonts w:ascii="Times New Roman"/>
                <w:b w:val="false"/>
                <w:i w:val="false"/>
                <w:color w:val="000000"/>
                <w:sz w:val="20"/>
              </w:rPr>
              <w:t>
49,180398 82,442955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 w:id="1039"/>
          <w:p>
            <w:pPr>
              <w:spacing w:after="20"/>
              <w:ind w:left="20"/>
              <w:jc w:val="both"/>
            </w:pPr>
            <w:r>
              <w:rPr>
                <w:rFonts w:ascii="Times New Roman"/>
                <w:b w:val="false"/>
                <w:i w:val="false"/>
                <w:color w:val="000000"/>
                <w:sz w:val="20"/>
              </w:rPr>
              <w:t>
49,135073 82,400113</w:t>
            </w:r>
          </w:p>
          <w:bookmarkEnd w:id="1039"/>
          <w:p>
            <w:pPr>
              <w:spacing w:after="20"/>
              <w:ind w:left="20"/>
              <w:jc w:val="both"/>
            </w:pPr>
            <w:r>
              <w:rPr>
                <w:rFonts w:ascii="Times New Roman"/>
                <w:b w:val="false"/>
                <w:i w:val="false"/>
                <w:color w:val="000000"/>
                <w:sz w:val="20"/>
              </w:rPr>
              <w:t>
49,175598 82,364733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1040"/>
          <w:p>
            <w:pPr>
              <w:spacing w:after="20"/>
              <w:ind w:left="20"/>
              <w:jc w:val="both"/>
            </w:pPr>
            <w:r>
              <w:rPr>
                <w:rFonts w:ascii="Times New Roman"/>
                <w:b w:val="false"/>
                <w:i w:val="false"/>
                <w:color w:val="000000"/>
                <w:sz w:val="20"/>
              </w:rPr>
              <w:t>
49,096349 82,389581</w:t>
            </w:r>
          </w:p>
          <w:bookmarkEnd w:id="1040"/>
          <w:p>
            <w:pPr>
              <w:spacing w:after="20"/>
              <w:ind w:left="20"/>
              <w:jc w:val="both"/>
            </w:pPr>
            <w:r>
              <w:rPr>
                <w:rFonts w:ascii="Times New Roman"/>
                <w:b w:val="false"/>
                <w:i w:val="false"/>
                <w:color w:val="000000"/>
                <w:sz w:val="20"/>
              </w:rPr>
              <w:t>
49,167503 82,336133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1041"/>
          <w:p>
            <w:pPr>
              <w:spacing w:after="20"/>
              <w:ind w:left="20"/>
              <w:jc w:val="both"/>
            </w:pPr>
            <w:r>
              <w:rPr>
                <w:rFonts w:ascii="Times New Roman"/>
                <w:b w:val="false"/>
                <w:i w:val="false"/>
                <w:color w:val="000000"/>
                <w:sz w:val="20"/>
              </w:rPr>
              <w:t>
49,125825 82,344486</w:t>
            </w:r>
          </w:p>
          <w:bookmarkEnd w:id="1041"/>
          <w:p>
            <w:pPr>
              <w:spacing w:after="20"/>
              <w:ind w:left="20"/>
              <w:jc w:val="both"/>
            </w:pPr>
            <w:r>
              <w:rPr>
                <w:rFonts w:ascii="Times New Roman"/>
                <w:b w:val="false"/>
                <w:i w:val="false"/>
                <w:color w:val="000000"/>
                <w:sz w:val="20"/>
              </w:rPr>
              <w:t>
49,140964 82,316440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1042"/>
          <w:p>
            <w:pPr>
              <w:spacing w:after="20"/>
              <w:ind w:left="20"/>
              <w:jc w:val="both"/>
            </w:pPr>
            <w:r>
              <w:rPr>
                <w:rFonts w:ascii="Times New Roman"/>
                <w:b w:val="false"/>
                <w:i w:val="false"/>
                <w:color w:val="000000"/>
                <w:sz w:val="20"/>
              </w:rPr>
              <w:t>
49,100615 82,376755</w:t>
            </w:r>
          </w:p>
          <w:bookmarkEnd w:id="1042"/>
          <w:p>
            <w:pPr>
              <w:spacing w:after="20"/>
              <w:ind w:left="20"/>
              <w:jc w:val="both"/>
            </w:pPr>
            <w:r>
              <w:rPr>
                <w:rFonts w:ascii="Times New Roman"/>
                <w:b w:val="false"/>
                <w:i w:val="false"/>
                <w:color w:val="000000"/>
                <w:sz w:val="20"/>
              </w:rPr>
              <w:t>
49,127149 82,287244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1043"/>
          <w:p>
            <w:pPr>
              <w:spacing w:after="20"/>
              <w:ind w:left="20"/>
              <w:jc w:val="both"/>
            </w:pPr>
            <w:r>
              <w:rPr>
                <w:rFonts w:ascii="Times New Roman"/>
                <w:b w:val="false"/>
                <w:i w:val="false"/>
                <w:color w:val="000000"/>
                <w:sz w:val="20"/>
              </w:rPr>
              <w:t>
49,102499 82,245434</w:t>
            </w:r>
          </w:p>
          <w:bookmarkEnd w:id="1043"/>
          <w:p>
            <w:pPr>
              <w:spacing w:after="20"/>
              <w:ind w:left="20"/>
              <w:jc w:val="both"/>
            </w:pPr>
            <w:r>
              <w:rPr>
                <w:rFonts w:ascii="Times New Roman"/>
                <w:b w:val="false"/>
                <w:i w:val="false"/>
                <w:color w:val="000000"/>
                <w:sz w:val="20"/>
              </w:rPr>
              <w:t>
49,109118 82,224316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жоө қзен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1044"/>
          <w:p>
            <w:pPr>
              <w:spacing w:after="20"/>
              <w:ind w:left="20"/>
              <w:jc w:val="both"/>
            </w:pPr>
            <w:r>
              <w:rPr>
                <w:rFonts w:ascii="Times New Roman"/>
                <w:b w:val="false"/>
                <w:i w:val="false"/>
                <w:color w:val="000000"/>
                <w:sz w:val="20"/>
              </w:rPr>
              <w:t>
49,090430 82,223351</w:t>
            </w:r>
          </w:p>
          <w:bookmarkEnd w:id="1044"/>
          <w:p>
            <w:pPr>
              <w:spacing w:after="20"/>
              <w:ind w:left="20"/>
              <w:jc w:val="both"/>
            </w:pPr>
            <w:r>
              <w:rPr>
                <w:rFonts w:ascii="Times New Roman"/>
                <w:b w:val="false"/>
                <w:i w:val="false"/>
                <w:color w:val="000000"/>
                <w:sz w:val="20"/>
              </w:rPr>
              <w:t>
49,103345 82,210332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1045"/>
          <w:p>
            <w:pPr>
              <w:spacing w:after="20"/>
              <w:ind w:left="20"/>
              <w:jc w:val="both"/>
            </w:pPr>
            <w:r>
              <w:rPr>
                <w:rFonts w:ascii="Times New Roman"/>
                <w:b w:val="false"/>
                <w:i w:val="false"/>
                <w:color w:val="000000"/>
                <w:sz w:val="20"/>
              </w:rPr>
              <w:t>
49,184002 82,541411</w:t>
            </w:r>
          </w:p>
          <w:bookmarkEnd w:id="1045"/>
          <w:p>
            <w:pPr>
              <w:spacing w:after="20"/>
              <w:ind w:left="20"/>
              <w:jc w:val="both"/>
            </w:pPr>
            <w:r>
              <w:rPr>
                <w:rFonts w:ascii="Times New Roman"/>
                <w:b w:val="false"/>
                <w:i w:val="false"/>
                <w:color w:val="000000"/>
                <w:sz w:val="20"/>
              </w:rPr>
              <w:t>
49,180398 82,442955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Күркілдеуік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1046"/>
          <w:p>
            <w:pPr>
              <w:spacing w:after="20"/>
              <w:ind w:left="20"/>
              <w:jc w:val="both"/>
            </w:pPr>
            <w:r>
              <w:rPr>
                <w:rFonts w:ascii="Times New Roman"/>
                <w:b w:val="false"/>
                <w:i w:val="false"/>
                <w:color w:val="000000"/>
                <w:sz w:val="20"/>
              </w:rPr>
              <w:t>
49,208762 82,592715</w:t>
            </w:r>
          </w:p>
          <w:bookmarkEnd w:id="1046"/>
          <w:p>
            <w:pPr>
              <w:spacing w:after="20"/>
              <w:ind w:left="20"/>
              <w:jc w:val="both"/>
            </w:pPr>
            <w:r>
              <w:rPr>
                <w:rFonts w:ascii="Times New Roman"/>
                <w:b w:val="false"/>
                <w:i w:val="false"/>
                <w:color w:val="000000"/>
                <w:sz w:val="20"/>
              </w:rPr>
              <w:t>
49,189430 82,490391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1047"/>
          <w:p>
            <w:pPr>
              <w:spacing w:after="20"/>
              <w:ind w:left="20"/>
              <w:jc w:val="both"/>
            </w:pPr>
            <w:r>
              <w:rPr>
                <w:rFonts w:ascii="Times New Roman"/>
                <w:b w:val="false"/>
                <w:i w:val="false"/>
                <w:color w:val="000000"/>
                <w:sz w:val="20"/>
              </w:rPr>
              <w:t>
49,174657 82,547774</w:t>
            </w:r>
          </w:p>
          <w:bookmarkEnd w:id="1047"/>
          <w:p>
            <w:pPr>
              <w:spacing w:after="20"/>
              <w:ind w:left="20"/>
              <w:jc w:val="both"/>
            </w:pPr>
            <w:r>
              <w:rPr>
                <w:rFonts w:ascii="Times New Roman"/>
                <w:b w:val="false"/>
                <w:i w:val="false"/>
                <w:color w:val="000000"/>
                <w:sz w:val="20"/>
              </w:rPr>
              <w:t>
49,174642 82,473666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 бұлағы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1048"/>
          <w:p>
            <w:pPr>
              <w:spacing w:after="20"/>
              <w:ind w:left="20"/>
              <w:jc w:val="both"/>
            </w:pPr>
            <w:r>
              <w:rPr>
                <w:rFonts w:ascii="Times New Roman"/>
                <w:b w:val="false"/>
                <w:i w:val="false"/>
                <w:color w:val="000000"/>
                <w:sz w:val="20"/>
              </w:rPr>
              <w:t>
49,151440 82,479483</w:t>
            </w:r>
          </w:p>
          <w:bookmarkEnd w:id="1048"/>
          <w:p>
            <w:pPr>
              <w:spacing w:after="20"/>
              <w:ind w:left="20"/>
              <w:jc w:val="both"/>
            </w:pPr>
            <w:r>
              <w:rPr>
                <w:rFonts w:ascii="Times New Roman"/>
                <w:b w:val="false"/>
                <w:i w:val="false"/>
                <w:color w:val="000000"/>
                <w:sz w:val="20"/>
              </w:rPr>
              <w:t>
49,169779 82,458994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Күркілдеуік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1049"/>
          <w:p>
            <w:pPr>
              <w:spacing w:after="20"/>
              <w:ind w:left="20"/>
              <w:jc w:val="both"/>
            </w:pPr>
            <w:r>
              <w:rPr>
                <w:rFonts w:ascii="Times New Roman"/>
                <w:b w:val="false"/>
                <w:i w:val="false"/>
                <w:color w:val="000000"/>
                <w:sz w:val="20"/>
              </w:rPr>
              <w:t>
49,144962 82,493346</w:t>
            </w:r>
          </w:p>
          <w:bookmarkEnd w:id="1049"/>
          <w:p>
            <w:pPr>
              <w:spacing w:after="20"/>
              <w:ind w:left="20"/>
              <w:jc w:val="both"/>
            </w:pPr>
            <w:r>
              <w:rPr>
                <w:rFonts w:ascii="Times New Roman"/>
                <w:b w:val="false"/>
                <w:i w:val="false"/>
                <w:color w:val="000000"/>
                <w:sz w:val="20"/>
              </w:rPr>
              <w:t>
49,169600 82,452610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1050"/>
          <w:p>
            <w:pPr>
              <w:spacing w:after="20"/>
              <w:ind w:left="20"/>
              <w:jc w:val="both"/>
            </w:pPr>
            <w:r>
              <w:rPr>
                <w:rFonts w:ascii="Times New Roman"/>
                <w:b w:val="false"/>
                <w:i w:val="false"/>
                <w:color w:val="000000"/>
                <w:sz w:val="20"/>
              </w:rPr>
              <w:t>
49,247425 82,443102</w:t>
            </w:r>
          </w:p>
          <w:bookmarkEnd w:id="1050"/>
          <w:p>
            <w:pPr>
              <w:spacing w:after="20"/>
              <w:ind w:left="20"/>
              <w:jc w:val="both"/>
            </w:pPr>
            <w:r>
              <w:rPr>
                <w:rFonts w:ascii="Times New Roman"/>
                <w:b w:val="false"/>
                <w:i w:val="false"/>
                <w:color w:val="000000"/>
                <w:sz w:val="20"/>
              </w:rPr>
              <w:t>
49,235126 82,397288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Жумба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1051"/>
          <w:p>
            <w:pPr>
              <w:spacing w:after="20"/>
              <w:ind w:left="20"/>
              <w:jc w:val="both"/>
            </w:pPr>
            <w:r>
              <w:rPr>
                <w:rFonts w:ascii="Times New Roman"/>
                <w:b w:val="false"/>
                <w:i w:val="false"/>
                <w:color w:val="000000"/>
                <w:sz w:val="20"/>
              </w:rPr>
              <w:t>
49,125417 82,635253</w:t>
            </w:r>
          </w:p>
          <w:bookmarkEnd w:id="1051"/>
          <w:p>
            <w:pPr>
              <w:spacing w:after="20"/>
              <w:ind w:left="20"/>
              <w:jc w:val="both"/>
            </w:pPr>
            <w:r>
              <w:rPr>
                <w:rFonts w:ascii="Times New Roman"/>
                <w:b w:val="false"/>
                <w:i w:val="false"/>
                <w:color w:val="000000"/>
                <w:sz w:val="20"/>
              </w:rPr>
              <w:t>
49,092894 82,700479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Қонсыбұлақ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1052"/>
          <w:p>
            <w:pPr>
              <w:spacing w:after="20"/>
              <w:ind w:left="20"/>
              <w:jc w:val="both"/>
            </w:pPr>
            <w:r>
              <w:rPr>
                <w:rFonts w:ascii="Times New Roman"/>
                <w:b w:val="false"/>
                <w:i w:val="false"/>
                <w:color w:val="000000"/>
                <w:sz w:val="20"/>
              </w:rPr>
              <w:t>
49,175173 82,628290</w:t>
            </w:r>
          </w:p>
          <w:bookmarkEnd w:id="1052"/>
          <w:p>
            <w:pPr>
              <w:spacing w:after="20"/>
              <w:ind w:left="20"/>
              <w:jc w:val="both"/>
            </w:pPr>
            <w:r>
              <w:rPr>
                <w:rFonts w:ascii="Times New Roman"/>
                <w:b w:val="false"/>
                <w:i w:val="false"/>
                <w:color w:val="000000"/>
                <w:sz w:val="20"/>
              </w:rPr>
              <w:t>
49,127235 82,669427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1053"/>
          <w:p>
            <w:pPr>
              <w:spacing w:after="20"/>
              <w:ind w:left="20"/>
              <w:jc w:val="both"/>
            </w:pPr>
            <w:r>
              <w:rPr>
                <w:rFonts w:ascii="Times New Roman"/>
                <w:b w:val="false"/>
                <w:i w:val="false"/>
                <w:color w:val="000000"/>
                <w:sz w:val="20"/>
              </w:rPr>
              <w:t>
49,166215 82,615992</w:t>
            </w:r>
          </w:p>
          <w:bookmarkEnd w:id="1053"/>
          <w:p>
            <w:pPr>
              <w:spacing w:after="20"/>
              <w:ind w:left="20"/>
              <w:jc w:val="both"/>
            </w:pPr>
            <w:r>
              <w:rPr>
                <w:rFonts w:ascii="Times New Roman"/>
                <w:b w:val="false"/>
                <w:i w:val="false"/>
                <w:color w:val="000000"/>
                <w:sz w:val="20"/>
              </w:rPr>
              <w:t>
49,147939 82,662019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Майқалған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1054"/>
          <w:p>
            <w:pPr>
              <w:spacing w:after="20"/>
              <w:ind w:left="20"/>
              <w:jc w:val="both"/>
            </w:pPr>
            <w:r>
              <w:rPr>
                <w:rFonts w:ascii="Times New Roman"/>
                <w:b w:val="false"/>
                <w:i w:val="false"/>
                <w:color w:val="000000"/>
                <w:sz w:val="20"/>
              </w:rPr>
              <w:t>
49,187480 82,668876</w:t>
            </w:r>
          </w:p>
          <w:bookmarkEnd w:id="1054"/>
          <w:p>
            <w:pPr>
              <w:spacing w:after="20"/>
              <w:ind w:left="20"/>
              <w:jc w:val="both"/>
            </w:pPr>
            <w:r>
              <w:rPr>
                <w:rFonts w:ascii="Times New Roman"/>
                <w:b w:val="false"/>
                <w:i w:val="false"/>
                <w:color w:val="000000"/>
                <w:sz w:val="20"/>
              </w:rPr>
              <w:t>
49,153461 82,664475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Сидоровский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1055"/>
          <w:p>
            <w:pPr>
              <w:spacing w:after="20"/>
              <w:ind w:left="20"/>
              <w:jc w:val="both"/>
            </w:pPr>
            <w:r>
              <w:rPr>
                <w:rFonts w:ascii="Times New Roman"/>
                <w:b w:val="false"/>
                <w:i w:val="false"/>
                <w:color w:val="000000"/>
                <w:sz w:val="20"/>
              </w:rPr>
              <w:t>
49,065687 82,700115</w:t>
            </w:r>
          </w:p>
          <w:bookmarkEnd w:id="1055"/>
          <w:p>
            <w:pPr>
              <w:spacing w:after="20"/>
              <w:ind w:left="20"/>
              <w:jc w:val="both"/>
            </w:pPr>
            <w:r>
              <w:rPr>
                <w:rFonts w:ascii="Times New Roman"/>
                <w:b w:val="false"/>
                <w:i w:val="false"/>
                <w:color w:val="000000"/>
                <w:sz w:val="20"/>
              </w:rPr>
              <w:t>
49,034246 82,722049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Мало-Александровский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1056"/>
          <w:p>
            <w:pPr>
              <w:spacing w:after="20"/>
              <w:ind w:left="20"/>
              <w:jc w:val="both"/>
            </w:pPr>
            <w:r>
              <w:rPr>
                <w:rFonts w:ascii="Times New Roman"/>
                <w:b w:val="false"/>
                <w:i w:val="false"/>
                <w:color w:val="000000"/>
                <w:sz w:val="20"/>
              </w:rPr>
              <w:t>
49,063744 82,678482</w:t>
            </w:r>
          </w:p>
          <w:bookmarkEnd w:id="1056"/>
          <w:p>
            <w:pPr>
              <w:spacing w:after="20"/>
              <w:ind w:left="20"/>
              <w:jc w:val="both"/>
            </w:pPr>
            <w:r>
              <w:rPr>
                <w:rFonts w:ascii="Times New Roman"/>
                <w:b w:val="false"/>
                <w:i w:val="false"/>
                <w:color w:val="000000"/>
                <w:sz w:val="20"/>
              </w:rPr>
              <w:t>
49,040983 82,702302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Майқалған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 w:id="1057"/>
          <w:p>
            <w:pPr>
              <w:spacing w:after="20"/>
              <w:ind w:left="20"/>
              <w:jc w:val="both"/>
            </w:pPr>
            <w:r>
              <w:rPr>
                <w:rFonts w:ascii="Times New Roman"/>
                <w:b w:val="false"/>
                <w:i w:val="false"/>
                <w:color w:val="000000"/>
                <w:sz w:val="20"/>
              </w:rPr>
              <w:t>
49,087646 82,665743</w:t>
            </w:r>
          </w:p>
          <w:bookmarkEnd w:id="1057"/>
          <w:p>
            <w:pPr>
              <w:spacing w:after="20"/>
              <w:ind w:left="20"/>
              <w:jc w:val="both"/>
            </w:pPr>
            <w:r>
              <w:rPr>
                <w:rFonts w:ascii="Times New Roman"/>
                <w:b w:val="false"/>
                <w:i w:val="false"/>
                <w:color w:val="000000"/>
                <w:sz w:val="20"/>
              </w:rPr>
              <w:t>
49,036306 82,699084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Құрмайқалған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1058"/>
          <w:p>
            <w:pPr>
              <w:spacing w:after="20"/>
              <w:ind w:left="20"/>
              <w:jc w:val="both"/>
            </w:pPr>
            <w:r>
              <w:rPr>
                <w:rFonts w:ascii="Times New Roman"/>
                <w:b w:val="false"/>
                <w:i w:val="false"/>
                <w:color w:val="000000"/>
                <w:sz w:val="20"/>
              </w:rPr>
              <w:t>
49,080191 82,648795</w:t>
            </w:r>
          </w:p>
          <w:bookmarkEnd w:id="1058"/>
          <w:p>
            <w:pPr>
              <w:spacing w:after="20"/>
              <w:ind w:left="20"/>
              <w:jc w:val="both"/>
            </w:pPr>
            <w:r>
              <w:rPr>
                <w:rFonts w:ascii="Times New Roman"/>
                <w:b w:val="false"/>
                <w:i w:val="false"/>
                <w:color w:val="000000"/>
                <w:sz w:val="20"/>
              </w:rPr>
              <w:t>
49,036280 82,708910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Хомутов Ключ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1059"/>
          <w:p>
            <w:pPr>
              <w:spacing w:after="20"/>
              <w:ind w:left="20"/>
              <w:jc w:val="both"/>
            </w:pPr>
            <w:r>
              <w:rPr>
                <w:rFonts w:ascii="Times New Roman"/>
                <w:b w:val="false"/>
                <w:i w:val="false"/>
                <w:color w:val="000000"/>
                <w:sz w:val="20"/>
              </w:rPr>
              <w:t>
49,011761 82,604121</w:t>
            </w:r>
          </w:p>
          <w:bookmarkEnd w:id="1059"/>
          <w:p>
            <w:pPr>
              <w:spacing w:after="20"/>
              <w:ind w:left="20"/>
              <w:jc w:val="both"/>
            </w:pPr>
            <w:r>
              <w:rPr>
                <w:rFonts w:ascii="Times New Roman"/>
                <w:b w:val="false"/>
                <w:i w:val="false"/>
                <w:color w:val="000000"/>
                <w:sz w:val="20"/>
              </w:rPr>
              <w:t>
48,952580 82,679373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1060"/>
          <w:p>
            <w:pPr>
              <w:spacing w:after="20"/>
              <w:ind w:left="20"/>
              <w:jc w:val="both"/>
            </w:pPr>
            <w:r>
              <w:rPr>
                <w:rFonts w:ascii="Times New Roman"/>
                <w:b w:val="false"/>
                <w:i w:val="false"/>
                <w:color w:val="000000"/>
                <w:sz w:val="20"/>
              </w:rPr>
              <w:t>
49,071774 82,630775</w:t>
            </w:r>
          </w:p>
          <w:bookmarkEnd w:id="1060"/>
          <w:p>
            <w:pPr>
              <w:spacing w:after="20"/>
              <w:ind w:left="20"/>
              <w:jc w:val="both"/>
            </w:pPr>
            <w:r>
              <w:rPr>
                <w:rFonts w:ascii="Times New Roman"/>
                <w:b w:val="false"/>
                <w:i w:val="false"/>
                <w:color w:val="000000"/>
                <w:sz w:val="20"/>
              </w:rPr>
              <w:t>
48,989327 82,651358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1061"/>
          <w:p>
            <w:pPr>
              <w:spacing w:after="20"/>
              <w:ind w:left="20"/>
              <w:jc w:val="both"/>
            </w:pPr>
            <w:r>
              <w:rPr>
                <w:rFonts w:ascii="Times New Roman"/>
                <w:b w:val="false"/>
                <w:i w:val="false"/>
                <w:color w:val="000000"/>
                <w:sz w:val="20"/>
              </w:rPr>
              <w:t>
49,061267 82,630934</w:t>
            </w:r>
          </w:p>
          <w:bookmarkEnd w:id="1061"/>
          <w:p>
            <w:pPr>
              <w:spacing w:after="20"/>
              <w:ind w:left="20"/>
              <w:jc w:val="both"/>
            </w:pPr>
            <w:r>
              <w:rPr>
                <w:rFonts w:ascii="Times New Roman"/>
                <w:b w:val="false"/>
                <w:i w:val="false"/>
                <w:color w:val="000000"/>
                <w:sz w:val="20"/>
              </w:rPr>
              <w:t>
49,006536 82,658339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Буконь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1062"/>
          <w:p>
            <w:pPr>
              <w:spacing w:after="20"/>
              <w:ind w:left="20"/>
              <w:jc w:val="both"/>
            </w:pPr>
            <w:r>
              <w:rPr>
                <w:rFonts w:ascii="Times New Roman"/>
                <w:b w:val="false"/>
                <w:i w:val="false"/>
                <w:color w:val="000000"/>
                <w:sz w:val="20"/>
              </w:rPr>
              <w:t>
49,106864 82,637226</w:t>
            </w:r>
          </w:p>
          <w:bookmarkEnd w:id="1062"/>
          <w:p>
            <w:pPr>
              <w:spacing w:after="20"/>
              <w:ind w:left="20"/>
              <w:jc w:val="both"/>
            </w:pPr>
            <w:r>
              <w:rPr>
                <w:rFonts w:ascii="Times New Roman"/>
                <w:b w:val="false"/>
                <w:i w:val="false"/>
                <w:color w:val="000000"/>
                <w:sz w:val="20"/>
              </w:rPr>
              <w:t>
48,778704 82,689007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1063"/>
          <w:p>
            <w:pPr>
              <w:spacing w:after="20"/>
              <w:ind w:left="20"/>
              <w:jc w:val="both"/>
            </w:pPr>
            <w:r>
              <w:rPr>
                <w:rFonts w:ascii="Times New Roman"/>
                <w:b w:val="false"/>
                <w:i w:val="false"/>
                <w:color w:val="000000"/>
                <w:sz w:val="20"/>
              </w:rPr>
              <w:t>
49,112364 82,642141</w:t>
            </w:r>
          </w:p>
          <w:bookmarkEnd w:id="1063"/>
          <w:p>
            <w:pPr>
              <w:spacing w:after="20"/>
              <w:ind w:left="20"/>
              <w:jc w:val="both"/>
            </w:pPr>
            <w:r>
              <w:rPr>
                <w:rFonts w:ascii="Times New Roman"/>
                <w:b w:val="false"/>
                <w:i w:val="false"/>
                <w:color w:val="000000"/>
                <w:sz w:val="20"/>
              </w:rPr>
              <w:t>
49,084690 82,600551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1064"/>
          <w:p>
            <w:pPr>
              <w:spacing w:after="20"/>
              <w:ind w:left="20"/>
              <w:jc w:val="both"/>
            </w:pPr>
            <w:r>
              <w:rPr>
                <w:rFonts w:ascii="Times New Roman"/>
                <w:b w:val="false"/>
                <w:i w:val="false"/>
                <w:color w:val="000000"/>
                <w:sz w:val="20"/>
              </w:rPr>
              <w:t>
49,155317 82,616761</w:t>
            </w:r>
          </w:p>
          <w:bookmarkEnd w:id="1064"/>
          <w:p>
            <w:pPr>
              <w:spacing w:after="20"/>
              <w:ind w:left="20"/>
              <w:jc w:val="both"/>
            </w:pPr>
            <w:r>
              <w:rPr>
                <w:rFonts w:ascii="Times New Roman"/>
                <w:b w:val="false"/>
                <w:i w:val="false"/>
                <w:color w:val="000000"/>
                <w:sz w:val="20"/>
              </w:rPr>
              <w:t>
49,082669 82,565549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1065"/>
          <w:p>
            <w:pPr>
              <w:spacing w:after="20"/>
              <w:ind w:left="20"/>
              <w:jc w:val="both"/>
            </w:pPr>
            <w:r>
              <w:rPr>
                <w:rFonts w:ascii="Times New Roman"/>
                <w:b w:val="false"/>
                <w:i w:val="false"/>
                <w:color w:val="000000"/>
                <w:sz w:val="20"/>
              </w:rPr>
              <w:t>
49,158304 82,600905</w:t>
            </w:r>
          </w:p>
          <w:bookmarkEnd w:id="1065"/>
          <w:p>
            <w:pPr>
              <w:spacing w:after="20"/>
              <w:ind w:left="20"/>
              <w:jc w:val="both"/>
            </w:pPr>
            <w:r>
              <w:rPr>
                <w:rFonts w:ascii="Times New Roman"/>
                <w:b w:val="false"/>
                <w:i w:val="false"/>
                <w:color w:val="000000"/>
                <w:sz w:val="20"/>
              </w:rPr>
              <w:t>
49,104061 82,567630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1066"/>
          <w:p>
            <w:pPr>
              <w:spacing w:after="20"/>
              <w:ind w:left="20"/>
              <w:jc w:val="both"/>
            </w:pPr>
            <w:r>
              <w:rPr>
                <w:rFonts w:ascii="Times New Roman"/>
                <w:b w:val="false"/>
                <w:i w:val="false"/>
                <w:color w:val="000000"/>
                <w:sz w:val="20"/>
              </w:rPr>
              <w:t>
49,094193 82,522384</w:t>
            </w:r>
          </w:p>
          <w:bookmarkEnd w:id="1066"/>
          <w:p>
            <w:pPr>
              <w:spacing w:after="20"/>
              <w:ind w:left="20"/>
              <w:jc w:val="both"/>
            </w:pPr>
            <w:r>
              <w:rPr>
                <w:rFonts w:ascii="Times New Roman"/>
                <w:b w:val="false"/>
                <w:i w:val="false"/>
                <w:color w:val="000000"/>
                <w:sz w:val="20"/>
              </w:rPr>
              <w:t>
49,070715 82,549072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 w:id="1067"/>
          <w:p>
            <w:pPr>
              <w:spacing w:after="20"/>
              <w:ind w:left="20"/>
              <w:jc w:val="both"/>
            </w:pPr>
            <w:r>
              <w:rPr>
                <w:rFonts w:ascii="Times New Roman"/>
                <w:b w:val="false"/>
                <w:i w:val="false"/>
                <w:color w:val="000000"/>
                <w:sz w:val="20"/>
              </w:rPr>
              <w:t>
49,054202 82,516947</w:t>
            </w:r>
          </w:p>
          <w:bookmarkEnd w:id="1067"/>
          <w:p>
            <w:pPr>
              <w:spacing w:after="20"/>
              <w:ind w:left="20"/>
              <w:jc w:val="both"/>
            </w:pPr>
            <w:r>
              <w:rPr>
                <w:rFonts w:ascii="Times New Roman"/>
                <w:b w:val="false"/>
                <w:i w:val="false"/>
                <w:color w:val="000000"/>
                <w:sz w:val="20"/>
              </w:rPr>
              <w:t>
49,012160 82,552104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1068"/>
          <w:p>
            <w:pPr>
              <w:spacing w:after="20"/>
              <w:ind w:left="20"/>
              <w:jc w:val="both"/>
            </w:pPr>
            <w:r>
              <w:rPr>
                <w:rFonts w:ascii="Times New Roman"/>
                <w:b w:val="false"/>
                <w:i w:val="false"/>
                <w:color w:val="000000"/>
                <w:sz w:val="20"/>
              </w:rPr>
              <w:t>
48,999336 82,515596</w:t>
            </w:r>
          </w:p>
          <w:bookmarkEnd w:id="1068"/>
          <w:p>
            <w:pPr>
              <w:spacing w:after="20"/>
              <w:ind w:left="20"/>
              <w:jc w:val="both"/>
            </w:pPr>
            <w:r>
              <w:rPr>
                <w:rFonts w:ascii="Times New Roman"/>
                <w:b w:val="false"/>
                <w:i w:val="false"/>
                <w:color w:val="000000"/>
                <w:sz w:val="20"/>
              </w:rPr>
              <w:t>
48,978474 82,551810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1069"/>
          <w:p>
            <w:pPr>
              <w:spacing w:after="20"/>
              <w:ind w:left="20"/>
              <w:jc w:val="both"/>
            </w:pPr>
            <w:r>
              <w:rPr>
                <w:rFonts w:ascii="Times New Roman"/>
                <w:b w:val="false"/>
                <w:i w:val="false"/>
                <w:color w:val="000000"/>
                <w:sz w:val="20"/>
              </w:rPr>
              <w:t>
48,991918 82,508345</w:t>
            </w:r>
          </w:p>
          <w:bookmarkEnd w:id="1069"/>
          <w:p>
            <w:pPr>
              <w:spacing w:after="20"/>
              <w:ind w:left="20"/>
              <w:jc w:val="both"/>
            </w:pPr>
            <w:r>
              <w:rPr>
                <w:rFonts w:ascii="Times New Roman"/>
                <w:b w:val="false"/>
                <w:i w:val="false"/>
                <w:color w:val="000000"/>
                <w:sz w:val="20"/>
              </w:rPr>
              <w:t>
48,954695 82,513565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1070"/>
          <w:p>
            <w:pPr>
              <w:spacing w:after="20"/>
              <w:ind w:left="20"/>
              <w:jc w:val="both"/>
            </w:pPr>
            <w:r>
              <w:rPr>
                <w:rFonts w:ascii="Times New Roman"/>
                <w:b w:val="false"/>
                <w:i w:val="false"/>
                <w:color w:val="000000"/>
                <w:sz w:val="20"/>
              </w:rPr>
              <w:t>
48,939048 82,539089</w:t>
            </w:r>
          </w:p>
          <w:bookmarkEnd w:id="1070"/>
          <w:p>
            <w:pPr>
              <w:spacing w:after="20"/>
              <w:ind w:left="20"/>
              <w:jc w:val="both"/>
            </w:pPr>
            <w:r>
              <w:rPr>
                <w:rFonts w:ascii="Times New Roman"/>
                <w:b w:val="false"/>
                <w:i w:val="false"/>
                <w:color w:val="000000"/>
                <w:sz w:val="20"/>
              </w:rPr>
              <w:t>
48,848034 82,610500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1071"/>
          <w:p>
            <w:pPr>
              <w:spacing w:after="20"/>
              <w:ind w:left="20"/>
              <w:jc w:val="both"/>
            </w:pPr>
            <w:r>
              <w:rPr>
                <w:rFonts w:ascii="Times New Roman"/>
                <w:b w:val="false"/>
                <w:i w:val="false"/>
                <w:color w:val="000000"/>
                <w:sz w:val="20"/>
              </w:rPr>
              <w:t>
48,918217 82,609150</w:t>
            </w:r>
          </w:p>
          <w:bookmarkEnd w:id="1071"/>
          <w:p>
            <w:pPr>
              <w:spacing w:after="20"/>
              <w:ind w:left="20"/>
              <w:jc w:val="both"/>
            </w:pPr>
            <w:r>
              <w:rPr>
                <w:rFonts w:ascii="Times New Roman"/>
                <w:b w:val="false"/>
                <w:i w:val="false"/>
                <w:color w:val="000000"/>
                <w:sz w:val="20"/>
              </w:rPr>
              <w:t>
48,833847 82,647057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1072"/>
          <w:p>
            <w:pPr>
              <w:spacing w:after="20"/>
              <w:ind w:left="20"/>
              <w:jc w:val="both"/>
            </w:pPr>
            <w:r>
              <w:rPr>
                <w:rFonts w:ascii="Times New Roman"/>
                <w:b w:val="false"/>
                <w:i w:val="false"/>
                <w:color w:val="000000"/>
                <w:sz w:val="20"/>
              </w:rPr>
              <w:t>
48,912543 82,579967</w:t>
            </w:r>
          </w:p>
          <w:bookmarkEnd w:id="1072"/>
          <w:p>
            <w:pPr>
              <w:spacing w:after="20"/>
              <w:ind w:left="20"/>
              <w:jc w:val="both"/>
            </w:pPr>
            <w:r>
              <w:rPr>
                <w:rFonts w:ascii="Times New Roman"/>
                <w:b w:val="false"/>
                <w:i w:val="false"/>
                <w:color w:val="000000"/>
                <w:sz w:val="20"/>
              </w:rPr>
              <w:t>
48,876126 82,629664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1073"/>
          <w:p>
            <w:pPr>
              <w:spacing w:after="20"/>
              <w:ind w:left="20"/>
              <w:jc w:val="both"/>
            </w:pPr>
            <w:r>
              <w:rPr>
                <w:rFonts w:ascii="Times New Roman"/>
                <w:b w:val="false"/>
                <w:i w:val="false"/>
                <w:color w:val="000000"/>
                <w:sz w:val="20"/>
              </w:rPr>
              <w:t>
48,820857 82,696004</w:t>
            </w:r>
          </w:p>
          <w:bookmarkEnd w:id="1073"/>
          <w:p>
            <w:pPr>
              <w:spacing w:after="20"/>
              <w:ind w:left="20"/>
              <w:jc w:val="both"/>
            </w:pPr>
            <w:r>
              <w:rPr>
                <w:rFonts w:ascii="Times New Roman"/>
                <w:b w:val="false"/>
                <w:i w:val="false"/>
                <w:color w:val="000000"/>
                <w:sz w:val="20"/>
              </w:rPr>
              <w:t>
48,799191 82,678770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1074"/>
          <w:p>
            <w:pPr>
              <w:spacing w:after="20"/>
              <w:ind w:left="20"/>
              <w:jc w:val="both"/>
            </w:pPr>
            <w:r>
              <w:rPr>
                <w:rFonts w:ascii="Times New Roman"/>
                <w:b w:val="false"/>
                <w:i w:val="false"/>
                <w:color w:val="000000"/>
                <w:sz w:val="20"/>
              </w:rPr>
              <w:t>
48,990327 82,756725</w:t>
            </w:r>
          </w:p>
          <w:bookmarkEnd w:id="1074"/>
          <w:p>
            <w:pPr>
              <w:spacing w:after="20"/>
              <w:ind w:left="20"/>
              <w:jc w:val="both"/>
            </w:pPr>
            <w:r>
              <w:rPr>
                <w:rFonts w:ascii="Times New Roman"/>
                <w:b w:val="false"/>
                <w:i w:val="false"/>
                <w:color w:val="000000"/>
                <w:sz w:val="20"/>
              </w:rPr>
              <w:t>
48,598624 83,120117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бұлағы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1075"/>
          <w:p>
            <w:pPr>
              <w:spacing w:after="20"/>
              <w:ind w:left="20"/>
              <w:jc w:val="both"/>
            </w:pPr>
            <w:r>
              <w:rPr>
                <w:rFonts w:ascii="Times New Roman"/>
                <w:b w:val="false"/>
                <w:i w:val="false"/>
                <w:color w:val="000000"/>
                <w:sz w:val="20"/>
              </w:rPr>
              <w:t>
49,178478 82,644219</w:t>
            </w:r>
          </w:p>
          <w:bookmarkEnd w:id="1075"/>
          <w:p>
            <w:pPr>
              <w:spacing w:after="20"/>
              <w:ind w:left="20"/>
              <w:jc w:val="both"/>
            </w:pPr>
            <w:r>
              <w:rPr>
                <w:rFonts w:ascii="Times New Roman"/>
                <w:b w:val="false"/>
                <w:i w:val="false"/>
                <w:color w:val="000000"/>
                <w:sz w:val="20"/>
              </w:rPr>
              <w:t>
49,227061 82,669369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 жоқ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1076"/>
          <w:p>
            <w:pPr>
              <w:spacing w:after="20"/>
              <w:ind w:left="20"/>
              <w:jc w:val="both"/>
            </w:pPr>
            <w:r>
              <w:rPr>
                <w:rFonts w:ascii="Times New Roman"/>
                <w:b w:val="false"/>
                <w:i w:val="false"/>
                <w:color w:val="000000"/>
                <w:sz w:val="20"/>
              </w:rPr>
              <w:t>
49,010331 82,713659</w:t>
            </w:r>
          </w:p>
          <w:bookmarkEnd w:id="1076"/>
          <w:p>
            <w:pPr>
              <w:spacing w:after="20"/>
              <w:ind w:left="20"/>
              <w:jc w:val="both"/>
            </w:pPr>
            <w:r>
              <w:rPr>
                <w:rFonts w:ascii="Times New Roman"/>
                <w:b w:val="false"/>
                <w:i w:val="false"/>
                <w:color w:val="000000"/>
                <w:sz w:val="20"/>
              </w:rPr>
              <w:t>
48,972730 82,708518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 w:id="1077"/>
          <w:p>
            <w:pPr>
              <w:spacing w:after="20"/>
              <w:ind w:left="20"/>
              <w:jc w:val="both"/>
            </w:pPr>
            <w:r>
              <w:rPr>
                <w:rFonts w:ascii="Times New Roman"/>
                <w:b w:val="false"/>
                <w:i w:val="false"/>
                <w:color w:val="000000"/>
                <w:sz w:val="20"/>
              </w:rPr>
              <w:t>
48,990279 82,596451</w:t>
            </w:r>
          </w:p>
          <w:bookmarkEnd w:id="1077"/>
          <w:p>
            <w:pPr>
              <w:spacing w:after="20"/>
              <w:ind w:left="20"/>
              <w:jc w:val="both"/>
            </w:pPr>
            <w:r>
              <w:rPr>
                <w:rFonts w:ascii="Times New Roman"/>
                <w:b w:val="false"/>
                <w:i w:val="false"/>
                <w:color w:val="000000"/>
                <w:sz w:val="20"/>
              </w:rPr>
              <w:t>
48,927574 82,674646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1078"/>
          <w:p>
            <w:pPr>
              <w:spacing w:after="20"/>
              <w:ind w:left="20"/>
              <w:jc w:val="both"/>
            </w:pPr>
            <w:r>
              <w:rPr>
                <w:rFonts w:ascii="Times New Roman"/>
                <w:b w:val="false"/>
                <w:i w:val="false"/>
                <w:color w:val="000000"/>
                <w:sz w:val="20"/>
              </w:rPr>
              <w:t>
48,961235 82,569928</w:t>
            </w:r>
          </w:p>
          <w:bookmarkEnd w:id="1078"/>
          <w:p>
            <w:pPr>
              <w:spacing w:after="20"/>
              <w:ind w:left="20"/>
              <w:jc w:val="both"/>
            </w:pPr>
            <w:r>
              <w:rPr>
                <w:rFonts w:ascii="Times New Roman"/>
                <w:b w:val="false"/>
                <w:i w:val="false"/>
                <w:color w:val="000000"/>
                <w:sz w:val="20"/>
              </w:rPr>
              <w:t>
48,937771 82,650933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Езикелеев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1079"/>
          <w:p>
            <w:pPr>
              <w:spacing w:after="20"/>
              <w:ind w:left="20"/>
              <w:jc w:val="both"/>
            </w:pPr>
            <w:r>
              <w:rPr>
                <w:rFonts w:ascii="Times New Roman"/>
                <w:b w:val="false"/>
                <w:i w:val="false"/>
                <w:color w:val="000000"/>
                <w:sz w:val="20"/>
              </w:rPr>
              <w:t>
48,952002 82,636653</w:t>
            </w:r>
          </w:p>
          <w:bookmarkEnd w:id="1079"/>
          <w:p>
            <w:pPr>
              <w:spacing w:after="20"/>
              <w:ind w:left="20"/>
              <w:jc w:val="both"/>
            </w:pPr>
            <w:r>
              <w:rPr>
                <w:rFonts w:ascii="Times New Roman"/>
                <w:b w:val="false"/>
                <w:i w:val="false"/>
                <w:color w:val="000000"/>
                <w:sz w:val="20"/>
              </w:rPr>
              <w:t>
48,935029 82,659236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Қылқия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1080"/>
          <w:p>
            <w:pPr>
              <w:spacing w:after="20"/>
              <w:ind w:left="20"/>
              <w:jc w:val="both"/>
            </w:pPr>
            <w:r>
              <w:rPr>
                <w:rFonts w:ascii="Times New Roman"/>
                <w:b w:val="false"/>
                <w:i w:val="false"/>
                <w:color w:val="000000"/>
                <w:sz w:val="20"/>
              </w:rPr>
              <w:t>
48,942656 82,546625</w:t>
            </w:r>
          </w:p>
          <w:bookmarkEnd w:id="1080"/>
          <w:p>
            <w:pPr>
              <w:spacing w:after="20"/>
              <w:ind w:left="20"/>
              <w:jc w:val="both"/>
            </w:pPr>
            <w:r>
              <w:rPr>
                <w:rFonts w:ascii="Times New Roman"/>
                <w:b w:val="false"/>
                <w:i w:val="false"/>
                <w:color w:val="000000"/>
                <w:sz w:val="20"/>
              </w:rPr>
              <w:t>
48,918652 82,677476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1081"/>
          <w:p>
            <w:pPr>
              <w:spacing w:after="20"/>
              <w:ind w:left="20"/>
              <w:jc w:val="both"/>
            </w:pPr>
            <w:r>
              <w:rPr>
                <w:rFonts w:ascii="Times New Roman"/>
                <w:b w:val="false"/>
                <w:i w:val="false"/>
                <w:color w:val="000000"/>
                <w:sz w:val="20"/>
              </w:rPr>
              <w:t>
48,699056 82,736020</w:t>
            </w:r>
          </w:p>
          <w:bookmarkEnd w:id="1081"/>
          <w:p>
            <w:pPr>
              <w:spacing w:after="20"/>
              <w:ind w:left="20"/>
              <w:jc w:val="both"/>
            </w:pPr>
            <w:r>
              <w:rPr>
                <w:rFonts w:ascii="Times New Roman"/>
                <w:b w:val="false"/>
                <w:i w:val="false"/>
                <w:color w:val="000000"/>
                <w:sz w:val="20"/>
              </w:rPr>
              <w:t>
48,687717 82,738739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Силби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1082"/>
          <w:p>
            <w:pPr>
              <w:spacing w:after="20"/>
              <w:ind w:left="20"/>
              <w:jc w:val="both"/>
            </w:pPr>
            <w:r>
              <w:rPr>
                <w:rFonts w:ascii="Times New Roman"/>
                <w:b w:val="false"/>
                <w:i w:val="false"/>
                <w:color w:val="000000"/>
                <w:sz w:val="20"/>
              </w:rPr>
              <w:t>
48,684991 82,740197</w:t>
            </w:r>
          </w:p>
          <w:bookmarkEnd w:id="1082"/>
          <w:p>
            <w:pPr>
              <w:spacing w:after="20"/>
              <w:ind w:left="20"/>
              <w:jc w:val="both"/>
            </w:pPr>
            <w:r>
              <w:rPr>
                <w:rFonts w:ascii="Times New Roman"/>
                <w:b w:val="false"/>
                <w:i w:val="false"/>
                <w:color w:val="000000"/>
                <w:sz w:val="20"/>
              </w:rPr>
              <w:t>
48,654793 82,870862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1083"/>
          <w:p>
            <w:pPr>
              <w:spacing w:after="20"/>
              <w:ind w:left="20"/>
              <w:jc w:val="both"/>
            </w:pPr>
            <w:r>
              <w:rPr>
                <w:rFonts w:ascii="Times New Roman"/>
                <w:b w:val="false"/>
                <w:i w:val="false"/>
                <w:color w:val="000000"/>
                <w:sz w:val="20"/>
              </w:rPr>
              <w:t>
48,666938 82,810929</w:t>
            </w:r>
          </w:p>
          <w:bookmarkEnd w:id="1083"/>
          <w:p>
            <w:pPr>
              <w:spacing w:after="20"/>
              <w:ind w:left="20"/>
              <w:jc w:val="both"/>
            </w:pPr>
            <w:r>
              <w:rPr>
                <w:rFonts w:ascii="Times New Roman"/>
                <w:b w:val="false"/>
                <w:i w:val="false"/>
                <w:color w:val="000000"/>
                <w:sz w:val="20"/>
              </w:rPr>
              <w:t>
48,644024 82,899050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Талменка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1084"/>
          <w:p>
            <w:pPr>
              <w:spacing w:after="20"/>
              <w:ind w:left="20"/>
              <w:jc w:val="both"/>
            </w:pPr>
            <w:r>
              <w:rPr>
                <w:rFonts w:ascii="Times New Roman"/>
                <w:b w:val="false"/>
                <w:i w:val="false"/>
                <w:color w:val="000000"/>
                <w:sz w:val="20"/>
              </w:rPr>
              <w:t>
48,921175 82,677226</w:t>
            </w:r>
          </w:p>
          <w:bookmarkEnd w:id="1084"/>
          <w:p>
            <w:pPr>
              <w:spacing w:after="20"/>
              <w:ind w:left="20"/>
              <w:jc w:val="both"/>
            </w:pPr>
            <w:r>
              <w:rPr>
                <w:rFonts w:ascii="Times New Roman"/>
                <w:b w:val="false"/>
                <w:i w:val="false"/>
                <w:color w:val="000000"/>
                <w:sz w:val="20"/>
              </w:rPr>
              <w:t>
48,671619 82,881203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1085"/>
          <w:p>
            <w:pPr>
              <w:spacing w:after="20"/>
              <w:ind w:left="20"/>
              <w:jc w:val="both"/>
            </w:pPr>
            <w:r>
              <w:rPr>
                <w:rFonts w:ascii="Times New Roman"/>
                <w:b w:val="false"/>
                <w:i w:val="false"/>
                <w:color w:val="000000"/>
                <w:sz w:val="20"/>
              </w:rPr>
              <w:t>
48,954600 82,726501</w:t>
            </w:r>
          </w:p>
          <w:bookmarkEnd w:id="1085"/>
          <w:p>
            <w:pPr>
              <w:spacing w:after="20"/>
              <w:ind w:left="20"/>
              <w:jc w:val="both"/>
            </w:pPr>
            <w:r>
              <w:rPr>
                <w:rFonts w:ascii="Times New Roman"/>
                <w:b w:val="false"/>
                <w:i w:val="false"/>
                <w:color w:val="000000"/>
                <w:sz w:val="20"/>
              </w:rPr>
              <w:t>
48,913776 82,690218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Сай бұлағы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1086"/>
          <w:p>
            <w:pPr>
              <w:spacing w:after="20"/>
              <w:ind w:left="20"/>
              <w:jc w:val="both"/>
            </w:pPr>
            <w:r>
              <w:rPr>
                <w:rFonts w:ascii="Times New Roman"/>
                <w:b w:val="false"/>
                <w:i w:val="false"/>
                <w:color w:val="000000"/>
                <w:sz w:val="20"/>
              </w:rPr>
              <w:t>
48,951559 82,736521</w:t>
            </w:r>
          </w:p>
          <w:bookmarkEnd w:id="1086"/>
          <w:p>
            <w:pPr>
              <w:spacing w:after="20"/>
              <w:ind w:left="20"/>
              <w:jc w:val="both"/>
            </w:pPr>
            <w:r>
              <w:rPr>
                <w:rFonts w:ascii="Times New Roman"/>
                <w:b w:val="false"/>
                <w:i w:val="false"/>
                <w:color w:val="000000"/>
                <w:sz w:val="20"/>
              </w:rPr>
              <w:t>
48,901896 82,696124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1087"/>
          <w:p>
            <w:pPr>
              <w:spacing w:after="20"/>
              <w:ind w:left="20"/>
              <w:jc w:val="both"/>
            </w:pPr>
            <w:r>
              <w:rPr>
                <w:rFonts w:ascii="Times New Roman"/>
                <w:b w:val="false"/>
                <w:i w:val="false"/>
                <w:color w:val="000000"/>
                <w:sz w:val="20"/>
              </w:rPr>
              <w:t>
48,879527 82,715644</w:t>
            </w:r>
          </w:p>
          <w:bookmarkEnd w:id="1087"/>
          <w:p>
            <w:pPr>
              <w:spacing w:after="20"/>
              <w:ind w:left="20"/>
              <w:jc w:val="both"/>
            </w:pPr>
            <w:r>
              <w:rPr>
                <w:rFonts w:ascii="Times New Roman"/>
                <w:b w:val="false"/>
                <w:i w:val="false"/>
                <w:color w:val="000000"/>
                <w:sz w:val="20"/>
              </w:rPr>
              <w:t>
48,665659 83,148338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1" w:id="1088"/>
          <w:p>
            <w:pPr>
              <w:spacing w:after="20"/>
              <w:ind w:left="20"/>
              <w:jc w:val="both"/>
            </w:pPr>
            <w:r>
              <w:rPr>
                <w:rFonts w:ascii="Times New Roman"/>
                <w:b w:val="false"/>
                <w:i w:val="false"/>
                <w:color w:val="000000"/>
                <w:sz w:val="20"/>
              </w:rPr>
              <w:t>
48,835336 82,727260</w:t>
            </w:r>
          </w:p>
          <w:bookmarkEnd w:id="1088"/>
          <w:p>
            <w:pPr>
              <w:spacing w:after="20"/>
              <w:ind w:left="20"/>
              <w:jc w:val="both"/>
            </w:pPr>
            <w:r>
              <w:rPr>
                <w:rFonts w:ascii="Times New Roman"/>
                <w:b w:val="false"/>
                <w:i w:val="false"/>
                <w:color w:val="000000"/>
                <w:sz w:val="20"/>
              </w:rPr>
              <w:t>
48,795862 82,754869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Рекеты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1089"/>
          <w:p>
            <w:pPr>
              <w:spacing w:after="20"/>
              <w:ind w:left="20"/>
              <w:jc w:val="both"/>
            </w:pPr>
            <w:r>
              <w:rPr>
                <w:rFonts w:ascii="Times New Roman"/>
                <w:b w:val="false"/>
                <w:i w:val="false"/>
                <w:color w:val="000000"/>
                <w:sz w:val="20"/>
              </w:rPr>
              <w:t>
48,777605 82,713226</w:t>
            </w:r>
          </w:p>
          <w:bookmarkEnd w:id="1089"/>
          <w:p>
            <w:pPr>
              <w:spacing w:after="20"/>
              <w:ind w:left="20"/>
              <w:jc w:val="both"/>
            </w:pPr>
            <w:r>
              <w:rPr>
                <w:rFonts w:ascii="Times New Roman"/>
                <w:b w:val="false"/>
                <w:i w:val="false"/>
                <w:color w:val="000000"/>
                <w:sz w:val="20"/>
              </w:rPr>
              <w:t>
48,754329 82,701362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3" w:id="1090"/>
          <w:p>
            <w:pPr>
              <w:spacing w:after="20"/>
              <w:ind w:left="20"/>
              <w:jc w:val="both"/>
            </w:pPr>
            <w:r>
              <w:rPr>
                <w:rFonts w:ascii="Times New Roman"/>
                <w:b w:val="false"/>
                <w:i w:val="false"/>
                <w:color w:val="000000"/>
                <w:sz w:val="20"/>
              </w:rPr>
              <w:t>
48,670161 82,862517</w:t>
            </w:r>
          </w:p>
          <w:bookmarkEnd w:id="1090"/>
          <w:p>
            <w:pPr>
              <w:spacing w:after="20"/>
              <w:ind w:left="20"/>
              <w:jc w:val="both"/>
            </w:pPr>
            <w:r>
              <w:rPr>
                <w:rFonts w:ascii="Times New Roman"/>
                <w:b w:val="false"/>
                <w:i w:val="false"/>
                <w:color w:val="000000"/>
                <w:sz w:val="20"/>
              </w:rPr>
              <w:t>
48,599029 83,205294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1091"/>
          <w:p>
            <w:pPr>
              <w:spacing w:after="20"/>
              <w:ind w:left="20"/>
              <w:jc w:val="both"/>
            </w:pPr>
            <w:r>
              <w:rPr>
                <w:rFonts w:ascii="Times New Roman"/>
                <w:b w:val="false"/>
                <w:i w:val="false"/>
                <w:color w:val="000000"/>
                <w:sz w:val="20"/>
              </w:rPr>
              <w:t>
48,654084 82,899808</w:t>
            </w:r>
          </w:p>
          <w:bookmarkEnd w:id="1091"/>
          <w:p>
            <w:pPr>
              <w:spacing w:after="20"/>
              <w:ind w:left="20"/>
              <w:jc w:val="both"/>
            </w:pPr>
            <w:r>
              <w:rPr>
                <w:rFonts w:ascii="Times New Roman"/>
                <w:b w:val="false"/>
                <w:i w:val="false"/>
                <w:color w:val="000000"/>
                <w:sz w:val="20"/>
              </w:rPr>
              <w:t>
48,642389 82,909944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Жайсембай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1092"/>
          <w:p>
            <w:pPr>
              <w:spacing w:after="20"/>
              <w:ind w:left="20"/>
              <w:jc w:val="both"/>
            </w:pPr>
            <w:r>
              <w:rPr>
                <w:rFonts w:ascii="Times New Roman"/>
                <w:b w:val="false"/>
                <w:i w:val="false"/>
                <w:color w:val="000000"/>
                <w:sz w:val="20"/>
              </w:rPr>
              <w:t>
48,659031 82,925419</w:t>
            </w:r>
          </w:p>
          <w:bookmarkEnd w:id="1092"/>
          <w:p>
            <w:pPr>
              <w:spacing w:after="20"/>
              <w:ind w:left="20"/>
              <w:jc w:val="both"/>
            </w:pPr>
            <w:r>
              <w:rPr>
                <w:rFonts w:ascii="Times New Roman"/>
                <w:b w:val="false"/>
                <w:i w:val="false"/>
                <w:color w:val="000000"/>
                <w:sz w:val="20"/>
              </w:rPr>
              <w:t>
48,604617 83,190623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1093"/>
          <w:p>
            <w:pPr>
              <w:spacing w:after="20"/>
              <w:ind w:left="20"/>
              <w:jc w:val="both"/>
            </w:pPr>
            <w:r>
              <w:rPr>
                <w:rFonts w:ascii="Times New Roman"/>
                <w:b w:val="false"/>
                <w:i w:val="false"/>
                <w:color w:val="000000"/>
                <w:sz w:val="20"/>
              </w:rPr>
              <w:t>
48,648656 83,027055</w:t>
            </w:r>
          </w:p>
          <w:bookmarkEnd w:id="1093"/>
          <w:p>
            <w:pPr>
              <w:spacing w:after="20"/>
              <w:ind w:left="20"/>
              <w:jc w:val="both"/>
            </w:pPr>
            <w:r>
              <w:rPr>
                <w:rFonts w:ascii="Times New Roman"/>
                <w:b w:val="false"/>
                <w:i w:val="false"/>
                <w:color w:val="000000"/>
                <w:sz w:val="20"/>
              </w:rPr>
              <w:t>
48,631947 83,191501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1094"/>
          <w:p>
            <w:pPr>
              <w:spacing w:after="20"/>
              <w:ind w:left="20"/>
              <w:jc w:val="both"/>
            </w:pPr>
            <w:r>
              <w:rPr>
                <w:rFonts w:ascii="Times New Roman"/>
                <w:b w:val="false"/>
                <w:i w:val="false"/>
                <w:color w:val="000000"/>
                <w:sz w:val="20"/>
              </w:rPr>
              <w:t>
48,647906 83,135162</w:t>
            </w:r>
          </w:p>
          <w:bookmarkEnd w:id="1094"/>
          <w:p>
            <w:pPr>
              <w:spacing w:after="20"/>
              <w:ind w:left="20"/>
              <w:jc w:val="both"/>
            </w:pPr>
            <w:r>
              <w:rPr>
                <w:rFonts w:ascii="Times New Roman"/>
                <w:b w:val="false"/>
                <w:i w:val="false"/>
                <w:color w:val="000000"/>
                <w:sz w:val="20"/>
              </w:rPr>
              <w:t>
48,648784 83,169277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Бектемір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1095"/>
          <w:p>
            <w:pPr>
              <w:spacing w:after="20"/>
              <w:ind w:left="20"/>
              <w:jc w:val="both"/>
            </w:pPr>
            <w:r>
              <w:rPr>
                <w:rFonts w:ascii="Times New Roman"/>
                <w:b w:val="false"/>
                <w:i w:val="false"/>
                <w:color w:val="000000"/>
                <w:sz w:val="20"/>
              </w:rPr>
              <w:t>
48,911880 82,782822</w:t>
            </w:r>
          </w:p>
          <w:bookmarkEnd w:id="1095"/>
          <w:p>
            <w:pPr>
              <w:spacing w:after="20"/>
              <w:ind w:left="20"/>
              <w:jc w:val="both"/>
            </w:pPr>
            <w:r>
              <w:rPr>
                <w:rFonts w:ascii="Times New Roman"/>
                <w:b w:val="false"/>
                <w:i w:val="false"/>
                <w:color w:val="000000"/>
                <w:sz w:val="20"/>
              </w:rPr>
              <w:t>
48,703558 83,034476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Шіріген 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1096"/>
          <w:p>
            <w:pPr>
              <w:spacing w:after="20"/>
              <w:ind w:left="20"/>
              <w:jc w:val="both"/>
            </w:pPr>
            <w:r>
              <w:rPr>
                <w:rFonts w:ascii="Times New Roman"/>
                <w:b w:val="false"/>
                <w:i w:val="false"/>
                <w:color w:val="000000"/>
                <w:sz w:val="20"/>
              </w:rPr>
              <w:t>
48,968189 82,801231</w:t>
            </w:r>
          </w:p>
          <w:bookmarkEnd w:id="1096"/>
          <w:p>
            <w:pPr>
              <w:spacing w:after="20"/>
              <w:ind w:left="20"/>
              <w:jc w:val="both"/>
            </w:pPr>
            <w:r>
              <w:rPr>
                <w:rFonts w:ascii="Times New Roman"/>
                <w:b w:val="false"/>
                <w:i w:val="false"/>
                <w:color w:val="000000"/>
                <w:sz w:val="20"/>
              </w:rPr>
              <w:t>
48,911880 82,782822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бұлақ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1097"/>
          <w:p>
            <w:pPr>
              <w:spacing w:after="20"/>
              <w:ind w:left="20"/>
              <w:jc w:val="both"/>
            </w:pPr>
            <w:r>
              <w:rPr>
                <w:rFonts w:ascii="Times New Roman"/>
                <w:b w:val="false"/>
                <w:i w:val="false"/>
                <w:color w:val="000000"/>
                <w:sz w:val="20"/>
              </w:rPr>
              <w:t>
48,962613 82,802929</w:t>
            </w:r>
          </w:p>
          <w:bookmarkEnd w:id="1097"/>
          <w:p>
            <w:pPr>
              <w:spacing w:after="20"/>
              <w:ind w:left="20"/>
              <w:jc w:val="both"/>
            </w:pPr>
            <w:r>
              <w:rPr>
                <w:rFonts w:ascii="Times New Roman"/>
                <w:b w:val="false"/>
                <w:i w:val="false"/>
                <w:color w:val="000000"/>
                <w:sz w:val="20"/>
              </w:rPr>
              <w:t>
48,911880 82,782822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1098"/>
          <w:p>
            <w:pPr>
              <w:spacing w:after="20"/>
              <w:ind w:left="20"/>
              <w:jc w:val="both"/>
            </w:pPr>
            <w:r>
              <w:rPr>
                <w:rFonts w:ascii="Times New Roman"/>
                <w:b w:val="false"/>
                <w:i w:val="false"/>
                <w:color w:val="000000"/>
                <w:sz w:val="20"/>
              </w:rPr>
              <w:t>
48,965273 82,814248</w:t>
            </w:r>
          </w:p>
          <w:bookmarkEnd w:id="1098"/>
          <w:p>
            <w:pPr>
              <w:spacing w:after="20"/>
              <w:ind w:left="20"/>
              <w:jc w:val="both"/>
            </w:pPr>
            <w:r>
              <w:rPr>
                <w:rFonts w:ascii="Times New Roman"/>
                <w:b w:val="false"/>
                <w:i w:val="false"/>
                <w:color w:val="000000"/>
                <w:sz w:val="20"/>
              </w:rPr>
              <w:t>
48,888784 82,899705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1099"/>
          <w:p>
            <w:pPr>
              <w:spacing w:after="20"/>
              <w:ind w:left="20"/>
              <w:jc w:val="both"/>
            </w:pPr>
            <w:r>
              <w:rPr>
                <w:rFonts w:ascii="Times New Roman"/>
                <w:b w:val="false"/>
                <w:i w:val="false"/>
                <w:color w:val="000000"/>
                <w:sz w:val="20"/>
              </w:rPr>
              <w:t>
48,944103 82,827566</w:t>
            </w:r>
          </w:p>
          <w:bookmarkEnd w:id="1099"/>
          <w:p>
            <w:pPr>
              <w:spacing w:after="20"/>
              <w:ind w:left="20"/>
              <w:jc w:val="both"/>
            </w:pPr>
            <w:r>
              <w:rPr>
                <w:rFonts w:ascii="Times New Roman"/>
                <w:b w:val="false"/>
                <w:i w:val="false"/>
                <w:color w:val="000000"/>
                <w:sz w:val="20"/>
              </w:rPr>
              <w:t>
48,913582 82,847343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Талменка өзені арастырылып отырған учаскеде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3" w:id="1100"/>
          <w:p>
            <w:pPr>
              <w:spacing w:after="20"/>
              <w:ind w:left="20"/>
              <w:jc w:val="both"/>
            </w:pPr>
            <w:r>
              <w:rPr>
                <w:rFonts w:ascii="Times New Roman"/>
                <w:b w:val="false"/>
                <w:i w:val="false"/>
                <w:color w:val="000000"/>
                <w:sz w:val="20"/>
              </w:rPr>
              <w:t>
23-244-017</w:t>
            </w:r>
          </w:p>
          <w:bookmarkEnd w:id="1100"/>
          <w:p>
            <w:pPr>
              <w:spacing w:after="20"/>
              <w:ind w:left="20"/>
              <w:jc w:val="both"/>
            </w:pPr>
            <w:r>
              <w:rPr>
                <w:rFonts w:ascii="Times New Roman"/>
                <w:b w:val="false"/>
                <w:i w:val="false"/>
                <w:color w:val="000000"/>
                <w:sz w:val="20"/>
              </w:rPr>
              <w:t>
есептік кварталдың аумағында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Талменка өзені қастырылып отырған учаскеде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4" w:id="1101"/>
          <w:p>
            <w:pPr>
              <w:spacing w:after="20"/>
              <w:ind w:left="20"/>
              <w:jc w:val="both"/>
            </w:pPr>
            <w:r>
              <w:rPr>
                <w:rFonts w:ascii="Times New Roman"/>
                <w:b w:val="false"/>
                <w:i w:val="false"/>
                <w:color w:val="000000"/>
                <w:sz w:val="20"/>
              </w:rPr>
              <w:t>
есептік кварталдың аумағында</w:t>
            </w:r>
          </w:p>
          <w:bookmarkEnd w:id="1101"/>
          <w:p>
            <w:pPr>
              <w:spacing w:after="20"/>
              <w:ind w:left="20"/>
              <w:jc w:val="both"/>
            </w:pPr>
            <w:r>
              <w:rPr>
                <w:rFonts w:ascii="Times New Roman"/>
                <w:b w:val="false"/>
                <w:i w:val="false"/>
                <w:color w:val="000000"/>
                <w:sz w:val="20"/>
              </w:rPr>
              <w:t>
23-244-017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ауданы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Құрайлы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5" w:id="1102"/>
          <w:p>
            <w:pPr>
              <w:spacing w:after="20"/>
              <w:ind w:left="20"/>
              <w:jc w:val="both"/>
            </w:pPr>
            <w:r>
              <w:rPr>
                <w:rFonts w:ascii="Times New Roman"/>
                <w:b w:val="false"/>
                <w:i w:val="false"/>
                <w:color w:val="000000"/>
                <w:sz w:val="20"/>
              </w:rPr>
              <w:t>
Шан ауылынан 6,1 километр</w:t>
            </w:r>
          </w:p>
          <w:bookmarkEnd w:id="1102"/>
          <w:p>
            <w:pPr>
              <w:spacing w:after="20"/>
              <w:ind w:left="20"/>
              <w:jc w:val="both"/>
            </w:pPr>
            <w:r>
              <w:rPr>
                <w:rFonts w:ascii="Times New Roman"/>
                <w:b w:val="false"/>
                <w:i w:val="false"/>
                <w:color w:val="000000"/>
                <w:sz w:val="20"/>
              </w:rPr>
              <w:t>
солтүстік-шығысқа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өзені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ауылынан шығысқа қарай орналасқан жер учаскесі тұстамасында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14,240739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1,279371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Тебеске өзені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Ақсуат ауданы, Құмкөл ауылынан оңтүстік-батысқа қарай 26,5 километр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Тақиякеткен өзені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Қызылқайын өзенінің арналары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1103"/>
          <w:p>
            <w:pPr>
              <w:spacing w:after="20"/>
              <w:ind w:left="20"/>
              <w:jc w:val="both"/>
            </w:pPr>
            <w:r>
              <w:rPr>
                <w:rFonts w:ascii="Times New Roman"/>
                <w:b w:val="false"/>
                <w:i w:val="false"/>
                <w:color w:val="000000"/>
                <w:sz w:val="20"/>
              </w:rPr>
              <w:t>
жер учаскесі</w:t>
            </w:r>
          </w:p>
          <w:bookmarkEnd w:id="1103"/>
          <w:p>
            <w:pPr>
              <w:spacing w:after="20"/>
              <w:ind w:left="20"/>
              <w:jc w:val="both"/>
            </w:pPr>
            <w:r>
              <w:rPr>
                <w:rFonts w:ascii="Times New Roman"/>
                <w:b w:val="false"/>
                <w:i w:val="false"/>
                <w:color w:val="000000"/>
                <w:sz w:val="20"/>
              </w:rPr>
              <w:t>
</w:t>
            </w:r>
            <w:r>
              <w:rPr>
                <w:rFonts w:ascii="Times New Roman"/>
                <w:b w:val="false"/>
                <w:i w:val="false"/>
                <w:color w:val="000000"/>
                <w:sz w:val="20"/>
              </w:rPr>
              <w:t>05-333-049-960</w:t>
            </w:r>
          </w:p>
          <w:p>
            <w:pPr>
              <w:spacing w:after="20"/>
              <w:ind w:left="20"/>
              <w:jc w:val="both"/>
            </w:pPr>
            <w:r>
              <w:rPr>
                <w:rFonts w:ascii="Times New Roman"/>
                <w:b w:val="false"/>
                <w:i w:val="false"/>
                <w:color w:val="000000"/>
                <w:sz w:val="20"/>
              </w:rPr>
              <w:t>
05-333-050-399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1104"/>
          <w:p>
            <w:pPr>
              <w:spacing w:after="20"/>
              <w:ind w:left="20"/>
              <w:jc w:val="both"/>
            </w:pPr>
            <w:r>
              <w:rPr>
                <w:rFonts w:ascii="Times New Roman"/>
                <w:b w:val="false"/>
                <w:i w:val="false"/>
                <w:color w:val="000000"/>
                <w:sz w:val="20"/>
              </w:rPr>
              <w:t>
Қожа өзені</w:t>
            </w:r>
          </w:p>
          <w:bookmarkEnd w:id="110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1105"/>
          <w:p>
            <w:pPr>
              <w:spacing w:after="20"/>
              <w:ind w:left="20"/>
              <w:jc w:val="both"/>
            </w:pPr>
            <w:r>
              <w:rPr>
                <w:rFonts w:ascii="Times New Roman"/>
                <w:b w:val="false"/>
                <w:i w:val="false"/>
                <w:color w:val="000000"/>
                <w:sz w:val="20"/>
              </w:rPr>
              <w:t>
47,406464 82,652334</w:t>
            </w:r>
          </w:p>
          <w:bookmarkEnd w:id="1105"/>
          <w:p>
            <w:pPr>
              <w:spacing w:after="20"/>
              <w:ind w:left="20"/>
              <w:jc w:val="both"/>
            </w:pPr>
            <w:r>
              <w:rPr>
                <w:rFonts w:ascii="Times New Roman"/>
                <w:b w:val="false"/>
                <w:i w:val="false"/>
                <w:color w:val="000000"/>
                <w:sz w:val="20"/>
              </w:rPr>
              <w:t>
47,60045082,694961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1106"/>
          <w:p>
            <w:pPr>
              <w:spacing w:after="20"/>
              <w:ind w:left="20"/>
              <w:jc w:val="both"/>
            </w:pPr>
            <w:r>
              <w:rPr>
                <w:rFonts w:ascii="Times New Roman"/>
                <w:b w:val="false"/>
                <w:i w:val="false"/>
                <w:color w:val="000000"/>
                <w:sz w:val="20"/>
              </w:rPr>
              <w:t>
 </w:t>
            </w:r>
          </w:p>
          <w:bookmarkEnd w:id="1106"/>
          <w:p>
            <w:pPr>
              <w:spacing w:after="20"/>
              <w:ind w:left="20"/>
              <w:jc w:val="both"/>
            </w:pPr>
            <w:r>
              <w:rPr>
                <w:rFonts w:ascii="Times New Roman"/>
                <w:b w:val="false"/>
                <w:i w:val="false"/>
                <w:color w:val="000000"/>
                <w:sz w:val="20"/>
              </w:rPr>
              <w:t>
1 356,12</w:t>
            </w:r>
          </w:p>
          <w:p>
            <w:pPr>
              <w:spacing w:after="20"/>
              <w:ind w:left="20"/>
              <w:jc w:val="both"/>
            </w:pPr>
            <w:r>
              <w:rPr>
                <w:rFonts w:ascii="Times New Roman"/>
                <w:b w:val="false"/>
                <w:i w:val="false"/>
                <w:color w:val="000000"/>
                <w:sz w:val="20"/>
              </w:rPr>
              <w:t>
1326,09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1107"/>
          <w:p>
            <w:pPr>
              <w:spacing w:after="20"/>
              <w:ind w:left="20"/>
              <w:jc w:val="both"/>
            </w:pPr>
            <w:r>
              <w:rPr>
                <w:rFonts w:ascii="Times New Roman"/>
                <w:b w:val="false"/>
                <w:i w:val="false"/>
                <w:color w:val="000000"/>
                <w:sz w:val="20"/>
              </w:rPr>
              <w:t>
 </w:t>
            </w:r>
          </w:p>
          <w:bookmarkEnd w:id="1107"/>
          <w:p>
            <w:pPr>
              <w:spacing w:after="20"/>
              <w:ind w:left="20"/>
              <w:jc w:val="both"/>
            </w:pPr>
            <w:r>
              <w:rPr>
                <w:rFonts w:ascii="Times New Roman"/>
                <w:b w:val="false"/>
                <w:i w:val="false"/>
                <w:color w:val="000000"/>
                <w:sz w:val="20"/>
              </w:rPr>
              <w:t>
310,60</w:t>
            </w:r>
          </w:p>
          <w:p>
            <w:pPr>
              <w:spacing w:after="20"/>
              <w:ind w:left="20"/>
              <w:jc w:val="both"/>
            </w:pPr>
            <w:r>
              <w:rPr>
                <w:rFonts w:ascii="Times New Roman"/>
                <w:b w:val="false"/>
                <w:i w:val="false"/>
                <w:color w:val="000000"/>
                <w:sz w:val="20"/>
              </w:rPr>
              <w:t>
309,30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1108"/>
          <w:p>
            <w:pPr>
              <w:spacing w:after="20"/>
              <w:ind w:left="20"/>
              <w:jc w:val="both"/>
            </w:pPr>
            <w:r>
              <w:rPr>
                <w:rFonts w:ascii="Times New Roman"/>
                <w:b w:val="false"/>
                <w:i w:val="false"/>
                <w:color w:val="000000"/>
                <w:sz w:val="20"/>
              </w:rPr>
              <w:t>
 </w:t>
            </w:r>
          </w:p>
          <w:bookmarkEnd w:id="110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1109"/>
          <w:p>
            <w:pPr>
              <w:spacing w:after="20"/>
              <w:ind w:left="20"/>
              <w:jc w:val="both"/>
            </w:pPr>
            <w:r>
              <w:rPr>
                <w:rFonts w:ascii="Times New Roman"/>
                <w:b w:val="false"/>
                <w:i w:val="false"/>
                <w:color w:val="000000"/>
                <w:sz w:val="20"/>
              </w:rPr>
              <w:t>
 </w:t>
            </w:r>
          </w:p>
          <w:bookmarkEnd w:id="110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1110"/>
          <w:p>
            <w:pPr>
              <w:spacing w:after="20"/>
              <w:ind w:left="20"/>
              <w:jc w:val="both"/>
            </w:pPr>
            <w:r>
              <w:rPr>
                <w:rFonts w:ascii="Times New Roman"/>
                <w:b w:val="false"/>
                <w:i w:val="false"/>
                <w:color w:val="000000"/>
                <w:sz w:val="20"/>
              </w:rPr>
              <w:t>
Көккөз өзені</w:t>
            </w:r>
          </w:p>
          <w:bookmarkEnd w:id="111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1111"/>
          <w:p>
            <w:pPr>
              <w:spacing w:after="20"/>
              <w:ind w:left="20"/>
              <w:jc w:val="both"/>
            </w:pPr>
            <w:r>
              <w:rPr>
                <w:rFonts w:ascii="Times New Roman"/>
                <w:b w:val="false"/>
                <w:i w:val="false"/>
                <w:color w:val="000000"/>
                <w:sz w:val="20"/>
              </w:rPr>
              <w:t>
47,635432 83,121623</w:t>
            </w:r>
          </w:p>
          <w:bookmarkEnd w:id="1111"/>
          <w:p>
            <w:pPr>
              <w:spacing w:after="20"/>
              <w:ind w:left="20"/>
              <w:jc w:val="both"/>
            </w:pPr>
            <w:r>
              <w:rPr>
                <w:rFonts w:ascii="Times New Roman"/>
                <w:b w:val="false"/>
                <w:i w:val="false"/>
                <w:color w:val="000000"/>
                <w:sz w:val="20"/>
              </w:rPr>
              <w:t>
47,633719 83,159816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1112"/>
          <w:p>
            <w:pPr>
              <w:spacing w:after="20"/>
              <w:ind w:left="20"/>
              <w:jc w:val="both"/>
            </w:pPr>
            <w:r>
              <w:rPr>
                <w:rFonts w:ascii="Times New Roman"/>
                <w:b w:val="false"/>
                <w:i w:val="false"/>
                <w:color w:val="000000"/>
                <w:sz w:val="20"/>
              </w:rPr>
              <w:t>
 </w:t>
            </w:r>
          </w:p>
          <w:bookmarkEnd w:id="1112"/>
          <w:p>
            <w:pPr>
              <w:spacing w:after="20"/>
              <w:ind w:left="20"/>
              <w:jc w:val="both"/>
            </w:pPr>
            <w:r>
              <w:rPr>
                <w:rFonts w:ascii="Times New Roman"/>
                <w:b w:val="false"/>
                <w:i w:val="false"/>
                <w:color w:val="000000"/>
                <w:sz w:val="20"/>
              </w:rPr>
              <w:t>
102,84</w:t>
            </w:r>
          </w:p>
          <w:p>
            <w:pPr>
              <w:spacing w:after="20"/>
              <w:ind w:left="20"/>
              <w:jc w:val="both"/>
            </w:pPr>
            <w:r>
              <w:rPr>
                <w:rFonts w:ascii="Times New Roman"/>
                <w:b w:val="false"/>
                <w:i w:val="false"/>
                <w:color w:val="000000"/>
                <w:sz w:val="20"/>
              </w:rPr>
              <w:t>
163,10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1113"/>
          <w:p>
            <w:pPr>
              <w:spacing w:after="20"/>
              <w:ind w:left="20"/>
              <w:jc w:val="both"/>
            </w:pPr>
            <w:r>
              <w:rPr>
                <w:rFonts w:ascii="Times New Roman"/>
                <w:b w:val="false"/>
                <w:i w:val="false"/>
                <w:color w:val="000000"/>
                <w:sz w:val="20"/>
              </w:rPr>
              <w:t>
 </w:t>
            </w:r>
          </w:p>
          <w:bookmarkEnd w:id="1113"/>
          <w:p>
            <w:pPr>
              <w:spacing w:after="20"/>
              <w:ind w:left="20"/>
              <w:jc w:val="both"/>
            </w:pPr>
            <w:r>
              <w:rPr>
                <w:rFonts w:ascii="Times New Roman"/>
                <w:b w:val="false"/>
                <w:i w:val="false"/>
                <w:color w:val="000000"/>
                <w:sz w:val="20"/>
              </w:rPr>
              <w:t>
10,70</w:t>
            </w:r>
          </w:p>
          <w:p>
            <w:pPr>
              <w:spacing w:after="20"/>
              <w:ind w:left="20"/>
              <w:jc w:val="both"/>
            </w:pPr>
            <w:r>
              <w:rPr>
                <w:rFonts w:ascii="Times New Roman"/>
                <w:b w:val="false"/>
                <w:i w:val="false"/>
                <w:color w:val="000000"/>
                <w:sz w:val="20"/>
              </w:rPr>
              <w:t>
10,88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1114"/>
          <w:p>
            <w:pPr>
              <w:spacing w:after="20"/>
              <w:ind w:left="20"/>
              <w:jc w:val="both"/>
            </w:pPr>
            <w:r>
              <w:rPr>
                <w:rFonts w:ascii="Times New Roman"/>
                <w:b w:val="false"/>
                <w:i w:val="false"/>
                <w:color w:val="000000"/>
                <w:sz w:val="20"/>
              </w:rPr>
              <w:t>
 </w:t>
            </w:r>
          </w:p>
          <w:bookmarkEnd w:id="111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1115"/>
          <w:p>
            <w:pPr>
              <w:spacing w:after="20"/>
              <w:ind w:left="20"/>
              <w:jc w:val="both"/>
            </w:pPr>
            <w:r>
              <w:rPr>
                <w:rFonts w:ascii="Times New Roman"/>
                <w:b w:val="false"/>
                <w:i w:val="false"/>
                <w:color w:val="000000"/>
                <w:sz w:val="20"/>
              </w:rPr>
              <w:t>
 </w:t>
            </w:r>
          </w:p>
          <w:bookmarkEnd w:id="1115"/>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1116"/>
          <w:p>
            <w:pPr>
              <w:spacing w:after="20"/>
              <w:ind w:left="20"/>
              <w:jc w:val="both"/>
            </w:pPr>
            <w:r>
              <w:rPr>
                <w:rFonts w:ascii="Times New Roman"/>
                <w:b w:val="false"/>
                <w:i w:val="false"/>
                <w:color w:val="000000"/>
                <w:sz w:val="20"/>
              </w:rPr>
              <w:t>
Жарсу өзені</w:t>
            </w:r>
          </w:p>
          <w:bookmarkEnd w:id="111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1117"/>
          <w:p>
            <w:pPr>
              <w:spacing w:after="20"/>
              <w:ind w:left="20"/>
              <w:jc w:val="both"/>
            </w:pPr>
            <w:r>
              <w:rPr>
                <w:rFonts w:ascii="Times New Roman"/>
                <w:b w:val="false"/>
                <w:i w:val="false"/>
                <w:color w:val="000000"/>
                <w:sz w:val="20"/>
              </w:rPr>
              <w:t>
47,497612 83,179720</w:t>
            </w:r>
          </w:p>
          <w:bookmarkEnd w:id="1117"/>
          <w:p>
            <w:pPr>
              <w:spacing w:after="20"/>
              <w:ind w:left="20"/>
              <w:jc w:val="both"/>
            </w:pPr>
            <w:r>
              <w:rPr>
                <w:rFonts w:ascii="Times New Roman"/>
                <w:b w:val="false"/>
                <w:i w:val="false"/>
                <w:color w:val="000000"/>
                <w:sz w:val="20"/>
              </w:rPr>
              <w:t>
47,507146 83,186781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1118"/>
          <w:p>
            <w:pPr>
              <w:spacing w:after="20"/>
              <w:ind w:left="20"/>
              <w:jc w:val="both"/>
            </w:pPr>
            <w:r>
              <w:rPr>
                <w:rFonts w:ascii="Times New Roman"/>
                <w:b w:val="false"/>
                <w:i w:val="false"/>
                <w:color w:val="000000"/>
                <w:sz w:val="20"/>
              </w:rPr>
              <w:t>
 </w:t>
            </w:r>
          </w:p>
          <w:bookmarkEnd w:id="1118"/>
          <w:p>
            <w:pPr>
              <w:spacing w:after="20"/>
              <w:ind w:left="20"/>
              <w:jc w:val="both"/>
            </w:pPr>
            <w:r>
              <w:rPr>
                <w:rFonts w:ascii="Times New Roman"/>
                <w:b w:val="false"/>
                <w:i w:val="false"/>
                <w:color w:val="000000"/>
                <w:sz w:val="20"/>
              </w:rPr>
              <w:t>
74,51</w:t>
            </w:r>
          </w:p>
          <w:p>
            <w:pPr>
              <w:spacing w:after="20"/>
              <w:ind w:left="20"/>
              <w:jc w:val="both"/>
            </w:pPr>
            <w:r>
              <w:rPr>
                <w:rFonts w:ascii="Times New Roman"/>
                <w:b w:val="false"/>
                <w:i w:val="false"/>
                <w:color w:val="000000"/>
                <w:sz w:val="20"/>
              </w:rPr>
              <w:t>
75,50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1119"/>
          <w:p>
            <w:pPr>
              <w:spacing w:after="20"/>
              <w:ind w:left="20"/>
              <w:jc w:val="both"/>
            </w:pPr>
            <w:r>
              <w:rPr>
                <w:rFonts w:ascii="Times New Roman"/>
                <w:b w:val="false"/>
                <w:i w:val="false"/>
                <w:color w:val="000000"/>
                <w:sz w:val="20"/>
              </w:rPr>
              <w:t>
 </w:t>
            </w:r>
          </w:p>
          <w:bookmarkEnd w:id="1119"/>
          <w:p>
            <w:pPr>
              <w:spacing w:after="20"/>
              <w:ind w:left="20"/>
              <w:jc w:val="both"/>
            </w:pPr>
            <w:r>
              <w:rPr>
                <w:rFonts w:ascii="Times New Roman"/>
                <w:b w:val="false"/>
                <w:i w:val="false"/>
                <w:color w:val="000000"/>
                <w:sz w:val="20"/>
              </w:rPr>
              <w:t>
4,21</w:t>
            </w:r>
          </w:p>
          <w:p>
            <w:pPr>
              <w:spacing w:after="20"/>
              <w:ind w:left="20"/>
              <w:jc w:val="both"/>
            </w:pPr>
            <w:r>
              <w:rPr>
                <w:rFonts w:ascii="Times New Roman"/>
                <w:b w:val="false"/>
                <w:i w:val="false"/>
                <w:color w:val="000000"/>
                <w:sz w:val="20"/>
              </w:rPr>
              <w:t>
4,60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1120"/>
          <w:p>
            <w:pPr>
              <w:spacing w:after="20"/>
              <w:ind w:left="20"/>
              <w:jc w:val="both"/>
            </w:pPr>
            <w:r>
              <w:rPr>
                <w:rFonts w:ascii="Times New Roman"/>
                <w:b w:val="false"/>
                <w:i w:val="false"/>
                <w:color w:val="000000"/>
                <w:sz w:val="20"/>
              </w:rPr>
              <w:t>
 </w:t>
            </w:r>
          </w:p>
          <w:bookmarkEnd w:id="112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1121"/>
          <w:p>
            <w:pPr>
              <w:spacing w:after="20"/>
              <w:ind w:left="20"/>
              <w:jc w:val="both"/>
            </w:pPr>
            <w:r>
              <w:rPr>
                <w:rFonts w:ascii="Times New Roman"/>
                <w:b w:val="false"/>
                <w:i w:val="false"/>
                <w:color w:val="000000"/>
                <w:sz w:val="20"/>
              </w:rPr>
              <w:t>
 </w:t>
            </w:r>
          </w:p>
          <w:bookmarkEnd w:id="112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1122"/>
          <w:p>
            <w:pPr>
              <w:spacing w:after="20"/>
              <w:ind w:left="20"/>
              <w:jc w:val="both"/>
            </w:pPr>
            <w:r>
              <w:rPr>
                <w:rFonts w:ascii="Times New Roman"/>
                <w:b w:val="false"/>
                <w:i w:val="false"/>
                <w:color w:val="000000"/>
                <w:sz w:val="20"/>
              </w:rPr>
              <w:t>
атауы жоқ өзен</w:t>
            </w:r>
          </w:p>
          <w:bookmarkEnd w:id="112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1" w:id="1123"/>
          <w:p>
            <w:pPr>
              <w:spacing w:after="20"/>
              <w:ind w:left="20"/>
              <w:jc w:val="both"/>
            </w:pPr>
            <w:r>
              <w:rPr>
                <w:rFonts w:ascii="Times New Roman"/>
                <w:b w:val="false"/>
                <w:i w:val="false"/>
                <w:color w:val="000000"/>
                <w:sz w:val="20"/>
              </w:rPr>
              <w:t>
47,459974 83,208663</w:t>
            </w:r>
          </w:p>
          <w:bookmarkEnd w:id="1123"/>
          <w:p>
            <w:pPr>
              <w:spacing w:after="20"/>
              <w:ind w:left="20"/>
              <w:jc w:val="both"/>
            </w:pPr>
            <w:r>
              <w:rPr>
                <w:rFonts w:ascii="Times New Roman"/>
                <w:b w:val="false"/>
                <w:i w:val="false"/>
                <w:color w:val="000000"/>
                <w:sz w:val="20"/>
              </w:rPr>
              <w:t>
47,474260 83,222325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1124"/>
          <w:p>
            <w:pPr>
              <w:spacing w:after="20"/>
              <w:ind w:left="20"/>
              <w:jc w:val="both"/>
            </w:pPr>
            <w:r>
              <w:rPr>
                <w:rFonts w:ascii="Times New Roman"/>
                <w:b w:val="false"/>
                <w:i w:val="false"/>
                <w:color w:val="000000"/>
                <w:sz w:val="20"/>
              </w:rPr>
              <w:t>
 </w:t>
            </w:r>
          </w:p>
          <w:bookmarkEnd w:id="1124"/>
          <w:p>
            <w:pPr>
              <w:spacing w:after="20"/>
              <w:ind w:left="20"/>
              <w:jc w:val="both"/>
            </w:pPr>
            <w:r>
              <w:rPr>
                <w:rFonts w:ascii="Times New Roman"/>
                <w:b w:val="false"/>
                <w:i w:val="false"/>
                <w:color w:val="000000"/>
                <w:sz w:val="20"/>
              </w:rPr>
              <w:t>
102,29</w:t>
            </w:r>
          </w:p>
          <w:p>
            <w:pPr>
              <w:spacing w:after="20"/>
              <w:ind w:left="20"/>
              <w:jc w:val="both"/>
            </w:pPr>
            <w:r>
              <w:rPr>
                <w:rFonts w:ascii="Times New Roman"/>
                <w:b w:val="false"/>
                <w:i w:val="false"/>
                <w:color w:val="000000"/>
                <w:sz w:val="20"/>
              </w:rPr>
              <w:t>
100,96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1125"/>
          <w:p>
            <w:pPr>
              <w:spacing w:after="20"/>
              <w:ind w:left="20"/>
              <w:jc w:val="both"/>
            </w:pPr>
            <w:r>
              <w:rPr>
                <w:rFonts w:ascii="Times New Roman"/>
                <w:b w:val="false"/>
                <w:i w:val="false"/>
                <w:color w:val="000000"/>
                <w:sz w:val="20"/>
              </w:rPr>
              <w:t>
 </w:t>
            </w:r>
          </w:p>
          <w:bookmarkEnd w:id="1125"/>
          <w:p>
            <w:pPr>
              <w:spacing w:after="20"/>
              <w:ind w:left="20"/>
              <w:jc w:val="both"/>
            </w:pPr>
            <w:r>
              <w:rPr>
                <w:rFonts w:ascii="Times New Roman"/>
                <w:b w:val="false"/>
                <w:i w:val="false"/>
                <w:color w:val="000000"/>
                <w:sz w:val="20"/>
              </w:rPr>
              <w:t>
24,34</w:t>
            </w:r>
          </w:p>
          <w:p>
            <w:pPr>
              <w:spacing w:after="20"/>
              <w:ind w:left="20"/>
              <w:jc w:val="both"/>
            </w:pPr>
            <w:r>
              <w:rPr>
                <w:rFonts w:ascii="Times New Roman"/>
                <w:b w:val="false"/>
                <w:i w:val="false"/>
                <w:color w:val="000000"/>
                <w:sz w:val="20"/>
              </w:rPr>
              <w:t>
24,34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1126"/>
          <w:p>
            <w:pPr>
              <w:spacing w:after="20"/>
              <w:ind w:left="20"/>
              <w:jc w:val="both"/>
            </w:pPr>
            <w:r>
              <w:rPr>
                <w:rFonts w:ascii="Times New Roman"/>
                <w:b w:val="false"/>
                <w:i w:val="false"/>
                <w:color w:val="000000"/>
                <w:sz w:val="20"/>
              </w:rPr>
              <w:t>
 </w:t>
            </w:r>
          </w:p>
          <w:bookmarkEnd w:id="112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1127"/>
          <w:p>
            <w:pPr>
              <w:spacing w:after="20"/>
              <w:ind w:left="20"/>
              <w:jc w:val="both"/>
            </w:pPr>
            <w:r>
              <w:rPr>
                <w:rFonts w:ascii="Times New Roman"/>
                <w:b w:val="false"/>
                <w:i w:val="false"/>
                <w:color w:val="000000"/>
                <w:sz w:val="20"/>
              </w:rPr>
              <w:t>
 </w:t>
            </w:r>
          </w:p>
          <w:bookmarkEnd w:id="1127"/>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1128"/>
          <w:p>
            <w:pPr>
              <w:spacing w:after="20"/>
              <w:ind w:left="20"/>
              <w:jc w:val="both"/>
            </w:pPr>
            <w:r>
              <w:rPr>
                <w:rFonts w:ascii="Times New Roman"/>
                <w:b w:val="false"/>
                <w:i w:val="false"/>
                <w:color w:val="000000"/>
                <w:sz w:val="20"/>
              </w:rPr>
              <w:t>
Суан өзені</w:t>
            </w:r>
          </w:p>
          <w:bookmarkEnd w:id="112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1129"/>
          <w:p>
            <w:pPr>
              <w:spacing w:after="20"/>
              <w:ind w:left="20"/>
              <w:jc w:val="both"/>
            </w:pPr>
            <w:r>
              <w:rPr>
                <w:rFonts w:ascii="Times New Roman"/>
                <w:b w:val="false"/>
                <w:i w:val="false"/>
                <w:color w:val="000000"/>
                <w:sz w:val="20"/>
              </w:rPr>
              <w:t>
47,271252 83,133550</w:t>
            </w:r>
          </w:p>
          <w:bookmarkEnd w:id="1129"/>
          <w:p>
            <w:pPr>
              <w:spacing w:after="20"/>
              <w:ind w:left="20"/>
              <w:jc w:val="both"/>
            </w:pPr>
            <w:r>
              <w:rPr>
                <w:rFonts w:ascii="Times New Roman"/>
                <w:b w:val="false"/>
                <w:i w:val="false"/>
                <w:color w:val="000000"/>
                <w:sz w:val="20"/>
              </w:rPr>
              <w:t>
47,373907 83,133714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1130"/>
          <w:p>
            <w:pPr>
              <w:spacing w:after="20"/>
              <w:ind w:left="20"/>
              <w:jc w:val="both"/>
            </w:pPr>
            <w:r>
              <w:rPr>
                <w:rFonts w:ascii="Times New Roman"/>
                <w:b w:val="false"/>
                <w:i w:val="false"/>
                <w:color w:val="000000"/>
                <w:sz w:val="20"/>
              </w:rPr>
              <w:t>
 </w:t>
            </w:r>
          </w:p>
          <w:bookmarkEnd w:id="1130"/>
          <w:p>
            <w:pPr>
              <w:spacing w:after="20"/>
              <w:ind w:left="20"/>
              <w:jc w:val="both"/>
            </w:pPr>
            <w:r>
              <w:rPr>
                <w:rFonts w:ascii="Times New Roman"/>
                <w:b w:val="false"/>
                <w:i w:val="false"/>
                <w:color w:val="000000"/>
                <w:sz w:val="20"/>
              </w:rPr>
              <w:t>
574,65</w:t>
            </w:r>
          </w:p>
          <w:p>
            <w:pPr>
              <w:spacing w:after="20"/>
              <w:ind w:left="20"/>
              <w:jc w:val="both"/>
            </w:pPr>
            <w:r>
              <w:rPr>
                <w:rFonts w:ascii="Times New Roman"/>
                <w:b w:val="false"/>
                <w:i w:val="false"/>
                <w:color w:val="000000"/>
                <w:sz w:val="20"/>
              </w:rPr>
              <w:t>
596,53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1131"/>
          <w:p>
            <w:pPr>
              <w:spacing w:after="20"/>
              <w:ind w:left="20"/>
              <w:jc w:val="both"/>
            </w:pPr>
            <w:r>
              <w:rPr>
                <w:rFonts w:ascii="Times New Roman"/>
                <w:b w:val="false"/>
                <w:i w:val="false"/>
                <w:color w:val="000000"/>
                <w:sz w:val="20"/>
              </w:rPr>
              <w:t>
 </w:t>
            </w:r>
          </w:p>
          <w:bookmarkEnd w:id="1131"/>
          <w:p>
            <w:pPr>
              <w:spacing w:after="20"/>
              <w:ind w:left="20"/>
              <w:jc w:val="both"/>
            </w:pPr>
            <w:r>
              <w:rPr>
                <w:rFonts w:ascii="Times New Roman"/>
                <w:b w:val="false"/>
                <w:i w:val="false"/>
                <w:color w:val="000000"/>
                <w:sz w:val="20"/>
              </w:rPr>
              <w:t>
94,21</w:t>
            </w:r>
          </w:p>
          <w:p>
            <w:pPr>
              <w:spacing w:after="20"/>
              <w:ind w:left="20"/>
              <w:jc w:val="both"/>
            </w:pPr>
            <w:r>
              <w:rPr>
                <w:rFonts w:ascii="Times New Roman"/>
                <w:b w:val="false"/>
                <w:i w:val="false"/>
                <w:color w:val="000000"/>
                <w:sz w:val="20"/>
              </w:rPr>
              <w:t>
95,34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1132"/>
          <w:p>
            <w:pPr>
              <w:spacing w:after="20"/>
              <w:ind w:left="20"/>
              <w:jc w:val="both"/>
            </w:pPr>
            <w:r>
              <w:rPr>
                <w:rFonts w:ascii="Times New Roman"/>
                <w:b w:val="false"/>
                <w:i w:val="false"/>
                <w:color w:val="000000"/>
                <w:sz w:val="20"/>
              </w:rPr>
              <w:t>
 </w:t>
            </w:r>
          </w:p>
          <w:bookmarkEnd w:id="113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1133"/>
          <w:p>
            <w:pPr>
              <w:spacing w:after="20"/>
              <w:ind w:left="20"/>
              <w:jc w:val="both"/>
            </w:pPr>
            <w:r>
              <w:rPr>
                <w:rFonts w:ascii="Times New Roman"/>
                <w:b w:val="false"/>
                <w:i w:val="false"/>
                <w:color w:val="000000"/>
                <w:sz w:val="20"/>
              </w:rPr>
              <w:t>
 </w:t>
            </w:r>
          </w:p>
          <w:bookmarkEnd w:id="113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1134"/>
          <w:p>
            <w:pPr>
              <w:spacing w:after="20"/>
              <w:ind w:left="20"/>
              <w:jc w:val="both"/>
            </w:pPr>
            <w:r>
              <w:rPr>
                <w:rFonts w:ascii="Times New Roman"/>
                <w:b w:val="false"/>
                <w:i w:val="false"/>
                <w:color w:val="000000"/>
                <w:sz w:val="20"/>
              </w:rPr>
              <w:t>
Жалаңаш өзені</w:t>
            </w:r>
          </w:p>
          <w:bookmarkEnd w:id="113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1135"/>
          <w:p>
            <w:pPr>
              <w:spacing w:after="20"/>
              <w:ind w:left="20"/>
              <w:jc w:val="both"/>
            </w:pPr>
            <w:r>
              <w:rPr>
                <w:rFonts w:ascii="Times New Roman"/>
                <w:b w:val="false"/>
                <w:i w:val="false"/>
                <w:color w:val="000000"/>
                <w:sz w:val="20"/>
              </w:rPr>
              <w:t>
47,251235 83,146334</w:t>
            </w:r>
          </w:p>
          <w:bookmarkEnd w:id="1135"/>
          <w:p>
            <w:pPr>
              <w:spacing w:after="20"/>
              <w:ind w:left="20"/>
              <w:jc w:val="both"/>
            </w:pPr>
            <w:r>
              <w:rPr>
                <w:rFonts w:ascii="Times New Roman"/>
                <w:b w:val="false"/>
                <w:i w:val="false"/>
                <w:color w:val="000000"/>
                <w:sz w:val="20"/>
              </w:rPr>
              <w:t>
47,264203 83,178157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1136"/>
          <w:p>
            <w:pPr>
              <w:spacing w:after="20"/>
              <w:ind w:left="20"/>
              <w:jc w:val="both"/>
            </w:pPr>
            <w:r>
              <w:rPr>
                <w:rFonts w:ascii="Times New Roman"/>
                <w:b w:val="false"/>
                <w:i w:val="false"/>
                <w:color w:val="000000"/>
                <w:sz w:val="20"/>
              </w:rPr>
              <w:t>
 </w:t>
            </w:r>
          </w:p>
          <w:bookmarkEnd w:id="1136"/>
          <w:p>
            <w:pPr>
              <w:spacing w:after="20"/>
              <w:ind w:left="20"/>
              <w:jc w:val="both"/>
            </w:pPr>
            <w:r>
              <w:rPr>
                <w:rFonts w:ascii="Times New Roman"/>
                <w:b w:val="false"/>
                <w:i w:val="false"/>
                <w:color w:val="000000"/>
                <w:sz w:val="20"/>
              </w:rPr>
              <w:t>
147,65</w:t>
            </w:r>
          </w:p>
          <w:p>
            <w:pPr>
              <w:spacing w:after="20"/>
              <w:ind w:left="20"/>
              <w:jc w:val="both"/>
            </w:pPr>
            <w:r>
              <w:rPr>
                <w:rFonts w:ascii="Times New Roman"/>
                <w:b w:val="false"/>
                <w:i w:val="false"/>
                <w:color w:val="000000"/>
                <w:sz w:val="20"/>
              </w:rPr>
              <w:t>
147,85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137"/>
          <w:p>
            <w:pPr>
              <w:spacing w:after="20"/>
              <w:ind w:left="20"/>
              <w:jc w:val="both"/>
            </w:pPr>
            <w:r>
              <w:rPr>
                <w:rFonts w:ascii="Times New Roman"/>
                <w:b w:val="false"/>
                <w:i w:val="false"/>
                <w:color w:val="000000"/>
                <w:sz w:val="20"/>
              </w:rPr>
              <w:t>
 </w:t>
            </w:r>
          </w:p>
          <w:bookmarkEnd w:id="1137"/>
          <w:p>
            <w:pPr>
              <w:spacing w:after="20"/>
              <w:ind w:left="20"/>
              <w:jc w:val="both"/>
            </w:pPr>
            <w:r>
              <w:rPr>
                <w:rFonts w:ascii="Times New Roman"/>
                <w:b w:val="false"/>
                <w:i w:val="false"/>
                <w:color w:val="000000"/>
                <w:sz w:val="20"/>
              </w:rPr>
              <w:t>
36,08</w:t>
            </w:r>
          </w:p>
          <w:p>
            <w:pPr>
              <w:spacing w:after="20"/>
              <w:ind w:left="20"/>
              <w:jc w:val="both"/>
            </w:pPr>
            <w:r>
              <w:rPr>
                <w:rFonts w:ascii="Times New Roman"/>
                <w:b w:val="false"/>
                <w:i w:val="false"/>
                <w:color w:val="000000"/>
                <w:sz w:val="20"/>
              </w:rPr>
              <w:t>
36,68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1138"/>
          <w:p>
            <w:pPr>
              <w:spacing w:after="20"/>
              <w:ind w:left="20"/>
              <w:jc w:val="both"/>
            </w:pPr>
            <w:r>
              <w:rPr>
                <w:rFonts w:ascii="Times New Roman"/>
                <w:b w:val="false"/>
                <w:i w:val="false"/>
                <w:color w:val="000000"/>
                <w:sz w:val="20"/>
              </w:rPr>
              <w:t>
 </w:t>
            </w:r>
          </w:p>
          <w:bookmarkEnd w:id="113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1139"/>
          <w:p>
            <w:pPr>
              <w:spacing w:after="20"/>
              <w:ind w:left="20"/>
              <w:jc w:val="both"/>
            </w:pPr>
            <w:r>
              <w:rPr>
                <w:rFonts w:ascii="Times New Roman"/>
                <w:b w:val="false"/>
                <w:i w:val="false"/>
                <w:color w:val="000000"/>
                <w:sz w:val="20"/>
              </w:rPr>
              <w:t>
 </w:t>
            </w:r>
          </w:p>
          <w:bookmarkEnd w:id="1139"/>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1140"/>
          <w:p>
            <w:pPr>
              <w:spacing w:after="20"/>
              <w:ind w:left="20"/>
              <w:jc w:val="both"/>
            </w:pPr>
            <w:r>
              <w:rPr>
                <w:rFonts w:ascii="Times New Roman"/>
                <w:b w:val="false"/>
                <w:i w:val="false"/>
                <w:color w:val="000000"/>
                <w:sz w:val="20"/>
              </w:rPr>
              <w:t>
атауы жоқ өзен</w:t>
            </w:r>
          </w:p>
          <w:bookmarkEnd w:id="114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2" w:id="1141"/>
          <w:p>
            <w:pPr>
              <w:spacing w:after="20"/>
              <w:ind w:left="20"/>
              <w:jc w:val="both"/>
            </w:pPr>
            <w:r>
              <w:rPr>
                <w:rFonts w:ascii="Times New Roman"/>
                <w:b w:val="false"/>
                <w:i w:val="false"/>
                <w:color w:val="000000"/>
                <w:sz w:val="20"/>
              </w:rPr>
              <w:t>
47,237190 83,136127</w:t>
            </w:r>
          </w:p>
          <w:bookmarkEnd w:id="1141"/>
          <w:p>
            <w:pPr>
              <w:spacing w:after="20"/>
              <w:ind w:left="20"/>
              <w:jc w:val="both"/>
            </w:pPr>
            <w:r>
              <w:rPr>
                <w:rFonts w:ascii="Times New Roman"/>
                <w:b w:val="false"/>
                <w:i w:val="false"/>
                <w:color w:val="000000"/>
                <w:sz w:val="20"/>
              </w:rPr>
              <w:t>
47,261315 83,098126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1142"/>
          <w:p>
            <w:pPr>
              <w:spacing w:after="20"/>
              <w:ind w:left="20"/>
              <w:jc w:val="both"/>
            </w:pPr>
            <w:r>
              <w:rPr>
                <w:rFonts w:ascii="Times New Roman"/>
                <w:b w:val="false"/>
                <w:i w:val="false"/>
                <w:color w:val="000000"/>
                <w:sz w:val="20"/>
              </w:rPr>
              <w:t>
 </w:t>
            </w:r>
          </w:p>
          <w:bookmarkEnd w:id="1142"/>
          <w:p>
            <w:pPr>
              <w:spacing w:after="20"/>
              <w:ind w:left="20"/>
              <w:jc w:val="both"/>
            </w:pPr>
            <w:r>
              <w:rPr>
                <w:rFonts w:ascii="Times New Roman"/>
                <w:b w:val="false"/>
                <w:i w:val="false"/>
                <w:color w:val="000000"/>
                <w:sz w:val="20"/>
              </w:rPr>
              <w:t>
189,93</w:t>
            </w:r>
          </w:p>
          <w:p>
            <w:pPr>
              <w:spacing w:after="20"/>
              <w:ind w:left="20"/>
              <w:jc w:val="both"/>
            </w:pPr>
            <w:r>
              <w:rPr>
                <w:rFonts w:ascii="Times New Roman"/>
                <w:b w:val="false"/>
                <w:i w:val="false"/>
                <w:color w:val="000000"/>
                <w:sz w:val="20"/>
              </w:rPr>
              <w:t>
173,36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1143"/>
          <w:p>
            <w:pPr>
              <w:spacing w:after="20"/>
              <w:ind w:left="20"/>
              <w:jc w:val="both"/>
            </w:pPr>
            <w:r>
              <w:rPr>
                <w:rFonts w:ascii="Times New Roman"/>
                <w:b w:val="false"/>
                <w:i w:val="false"/>
                <w:color w:val="000000"/>
                <w:sz w:val="20"/>
              </w:rPr>
              <w:t>
 </w:t>
            </w:r>
          </w:p>
          <w:bookmarkEnd w:id="1143"/>
          <w:p>
            <w:pPr>
              <w:spacing w:after="20"/>
              <w:ind w:left="20"/>
              <w:jc w:val="both"/>
            </w:pPr>
            <w:r>
              <w:rPr>
                <w:rFonts w:ascii="Times New Roman"/>
                <w:b w:val="false"/>
                <w:i w:val="false"/>
                <w:color w:val="000000"/>
                <w:sz w:val="20"/>
              </w:rPr>
              <w:t>
49,57</w:t>
            </w:r>
          </w:p>
          <w:p>
            <w:pPr>
              <w:spacing w:after="20"/>
              <w:ind w:left="20"/>
              <w:jc w:val="both"/>
            </w:pPr>
            <w:r>
              <w:rPr>
                <w:rFonts w:ascii="Times New Roman"/>
                <w:b w:val="false"/>
                <w:i w:val="false"/>
                <w:color w:val="000000"/>
                <w:sz w:val="20"/>
              </w:rPr>
              <w:t>
47,35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1144"/>
          <w:p>
            <w:pPr>
              <w:spacing w:after="20"/>
              <w:ind w:left="20"/>
              <w:jc w:val="both"/>
            </w:pPr>
            <w:r>
              <w:rPr>
                <w:rFonts w:ascii="Times New Roman"/>
                <w:b w:val="false"/>
                <w:i w:val="false"/>
                <w:color w:val="000000"/>
                <w:sz w:val="20"/>
              </w:rPr>
              <w:t>
 </w:t>
            </w:r>
          </w:p>
          <w:bookmarkEnd w:id="114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1145"/>
          <w:p>
            <w:pPr>
              <w:spacing w:after="20"/>
              <w:ind w:left="20"/>
              <w:jc w:val="both"/>
            </w:pPr>
            <w:r>
              <w:rPr>
                <w:rFonts w:ascii="Times New Roman"/>
                <w:b w:val="false"/>
                <w:i w:val="false"/>
                <w:color w:val="000000"/>
                <w:sz w:val="20"/>
              </w:rPr>
              <w:t>
 </w:t>
            </w:r>
          </w:p>
          <w:bookmarkEnd w:id="1145"/>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1146"/>
          <w:p>
            <w:pPr>
              <w:spacing w:after="20"/>
              <w:ind w:left="20"/>
              <w:jc w:val="both"/>
            </w:pPr>
            <w:r>
              <w:rPr>
                <w:rFonts w:ascii="Times New Roman"/>
                <w:b w:val="false"/>
                <w:i w:val="false"/>
                <w:color w:val="000000"/>
                <w:sz w:val="20"/>
              </w:rPr>
              <w:t>
атауы жоқ өзен</w:t>
            </w:r>
          </w:p>
          <w:bookmarkEnd w:id="114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1147"/>
          <w:p>
            <w:pPr>
              <w:spacing w:after="20"/>
              <w:ind w:left="20"/>
              <w:jc w:val="both"/>
            </w:pPr>
            <w:r>
              <w:rPr>
                <w:rFonts w:ascii="Times New Roman"/>
                <w:b w:val="false"/>
                <w:i w:val="false"/>
                <w:color w:val="000000"/>
                <w:sz w:val="20"/>
              </w:rPr>
              <w:t>
47,449855 82,675079</w:t>
            </w:r>
          </w:p>
          <w:bookmarkEnd w:id="1147"/>
          <w:p>
            <w:pPr>
              <w:spacing w:after="20"/>
              <w:ind w:left="20"/>
              <w:jc w:val="both"/>
            </w:pPr>
            <w:r>
              <w:rPr>
                <w:rFonts w:ascii="Times New Roman"/>
                <w:b w:val="false"/>
                <w:i w:val="false"/>
                <w:color w:val="000000"/>
                <w:sz w:val="20"/>
              </w:rPr>
              <w:t>
47,545005 82,780575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1148"/>
          <w:p>
            <w:pPr>
              <w:spacing w:after="20"/>
              <w:ind w:left="20"/>
              <w:jc w:val="both"/>
            </w:pPr>
            <w:r>
              <w:rPr>
                <w:rFonts w:ascii="Times New Roman"/>
                <w:b w:val="false"/>
                <w:i w:val="false"/>
                <w:color w:val="000000"/>
                <w:sz w:val="20"/>
              </w:rPr>
              <w:t>
 </w:t>
            </w:r>
          </w:p>
          <w:bookmarkEnd w:id="1148"/>
          <w:p>
            <w:pPr>
              <w:spacing w:after="20"/>
              <w:ind w:left="20"/>
              <w:jc w:val="both"/>
            </w:pPr>
            <w:r>
              <w:rPr>
                <w:rFonts w:ascii="Times New Roman"/>
                <w:b w:val="false"/>
                <w:i w:val="false"/>
                <w:color w:val="000000"/>
                <w:sz w:val="20"/>
              </w:rPr>
              <w:t>
771,04</w:t>
            </w:r>
          </w:p>
          <w:p>
            <w:pPr>
              <w:spacing w:after="20"/>
              <w:ind w:left="20"/>
              <w:jc w:val="both"/>
            </w:pPr>
            <w:r>
              <w:rPr>
                <w:rFonts w:ascii="Times New Roman"/>
                <w:b w:val="false"/>
                <w:i w:val="false"/>
                <w:color w:val="000000"/>
                <w:sz w:val="20"/>
              </w:rPr>
              <w:t>
676,49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 w:id="1149"/>
          <w:p>
            <w:pPr>
              <w:spacing w:after="20"/>
              <w:ind w:left="20"/>
              <w:jc w:val="both"/>
            </w:pPr>
            <w:r>
              <w:rPr>
                <w:rFonts w:ascii="Times New Roman"/>
                <w:b w:val="false"/>
                <w:i w:val="false"/>
                <w:color w:val="000000"/>
                <w:sz w:val="20"/>
              </w:rPr>
              <w:t>
 </w:t>
            </w:r>
          </w:p>
          <w:bookmarkEnd w:id="1149"/>
          <w:p>
            <w:pPr>
              <w:spacing w:after="20"/>
              <w:ind w:left="20"/>
              <w:jc w:val="both"/>
            </w:pPr>
            <w:r>
              <w:rPr>
                <w:rFonts w:ascii="Times New Roman"/>
                <w:b w:val="false"/>
                <w:i w:val="false"/>
                <w:color w:val="000000"/>
                <w:sz w:val="20"/>
              </w:rPr>
              <w:t>
151,63</w:t>
            </w:r>
          </w:p>
          <w:p>
            <w:pPr>
              <w:spacing w:after="20"/>
              <w:ind w:left="20"/>
              <w:jc w:val="both"/>
            </w:pPr>
            <w:r>
              <w:rPr>
                <w:rFonts w:ascii="Times New Roman"/>
                <w:b w:val="false"/>
                <w:i w:val="false"/>
                <w:color w:val="000000"/>
                <w:sz w:val="20"/>
              </w:rPr>
              <w:t>
149,87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1150"/>
          <w:p>
            <w:pPr>
              <w:spacing w:after="20"/>
              <w:ind w:left="20"/>
              <w:jc w:val="both"/>
            </w:pPr>
            <w:r>
              <w:rPr>
                <w:rFonts w:ascii="Times New Roman"/>
                <w:b w:val="false"/>
                <w:i w:val="false"/>
                <w:color w:val="000000"/>
                <w:sz w:val="20"/>
              </w:rPr>
              <w:t>
 </w:t>
            </w:r>
          </w:p>
          <w:bookmarkEnd w:id="115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 w:id="1151"/>
          <w:p>
            <w:pPr>
              <w:spacing w:after="20"/>
              <w:ind w:left="20"/>
              <w:jc w:val="both"/>
            </w:pPr>
            <w:r>
              <w:rPr>
                <w:rFonts w:ascii="Times New Roman"/>
                <w:b w:val="false"/>
                <w:i w:val="false"/>
                <w:color w:val="000000"/>
                <w:sz w:val="20"/>
              </w:rPr>
              <w:t>
 </w:t>
            </w:r>
          </w:p>
          <w:bookmarkEnd w:id="1151"/>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1152"/>
          <w:p>
            <w:pPr>
              <w:spacing w:after="20"/>
              <w:ind w:left="20"/>
              <w:jc w:val="both"/>
            </w:pPr>
            <w:r>
              <w:rPr>
                <w:rFonts w:ascii="Times New Roman"/>
                <w:b w:val="false"/>
                <w:i w:val="false"/>
                <w:color w:val="000000"/>
                <w:sz w:val="20"/>
              </w:rPr>
              <w:t>
атауы жоқ өзен</w:t>
            </w:r>
          </w:p>
          <w:bookmarkEnd w:id="115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1153"/>
          <w:p>
            <w:pPr>
              <w:spacing w:after="20"/>
              <w:ind w:left="20"/>
              <w:jc w:val="both"/>
            </w:pPr>
            <w:r>
              <w:rPr>
                <w:rFonts w:ascii="Times New Roman"/>
                <w:b w:val="false"/>
                <w:i w:val="false"/>
                <w:color w:val="000000"/>
                <w:sz w:val="20"/>
              </w:rPr>
              <w:t>
47,447449 82,684457</w:t>
            </w:r>
          </w:p>
          <w:bookmarkEnd w:id="1153"/>
          <w:p>
            <w:pPr>
              <w:spacing w:after="20"/>
              <w:ind w:left="20"/>
              <w:jc w:val="both"/>
            </w:pPr>
            <w:r>
              <w:rPr>
                <w:rFonts w:ascii="Times New Roman"/>
                <w:b w:val="false"/>
                <w:i w:val="false"/>
                <w:color w:val="000000"/>
                <w:sz w:val="20"/>
              </w:rPr>
              <w:t>
47,481390 82,708260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1154"/>
          <w:p>
            <w:pPr>
              <w:spacing w:after="20"/>
              <w:ind w:left="20"/>
              <w:jc w:val="both"/>
            </w:pPr>
            <w:r>
              <w:rPr>
                <w:rFonts w:ascii="Times New Roman"/>
                <w:b w:val="false"/>
                <w:i w:val="false"/>
                <w:color w:val="000000"/>
                <w:sz w:val="20"/>
              </w:rPr>
              <w:t>
 </w:t>
            </w:r>
          </w:p>
          <w:bookmarkEnd w:id="1154"/>
          <w:p>
            <w:pPr>
              <w:spacing w:after="20"/>
              <w:ind w:left="20"/>
              <w:jc w:val="both"/>
            </w:pPr>
            <w:r>
              <w:rPr>
                <w:rFonts w:ascii="Times New Roman"/>
                <w:b w:val="false"/>
                <w:i w:val="false"/>
                <w:color w:val="000000"/>
                <w:sz w:val="20"/>
              </w:rPr>
              <w:t>
138,22</w:t>
            </w:r>
          </w:p>
          <w:p>
            <w:pPr>
              <w:spacing w:after="20"/>
              <w:ind w:left="20"/>
              <w:jc w:val="both"/>
            </w:pPr>
            <w:r>
              <w:rPr>
                <w:rFonts w:ascii="Times New Roman"/>
                <w:b w:val="false"/>
                <w:i w:val="false"/>
                <w:color w:val="000000"/>
                <w:sz w:val="20"/>
              </w:rPr>
              <w:t>
182,63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1155"/>
          <w:p>
            <w:pPr>
              <w:spacing w:after="20"/>
              <w:ind w:left="20"/>
              <w:jc w:val="both"/>
            </w:pPr>
            <w:r>
              <w:rPr>
                <w:rFonts w:ascii="Times New Roman"/>
                <w:b w:val="false"/>
                <w:i w:val="false"/>
                <w:color w:val="000000"/>
                <w:sz w:val="20"/>
              </w:rPr>
              <w:t>
 </w:t>
            </w:r>
          </w:p>
          <w:bookmarkEnd w:id="1155"/>
          <w:p>
            <w:pPr>
              <w:spacing w:after="20"/>
              <w:ind w:left="20"/>
              <w:jc w:val="both"/>
            </w:pPr>
            <w:r>
              <w:rPr>
                <w:rFonts w:ascii="Times New Roman"/>
                <w:b w:val="false"/>
                <w:i w:val="false"/>
                <w:color w:val="000000"/>
                <w:sz w:val="20"/>
              </w:rPr>
              <w:t>
54,69</w:t>
            </w:r>
          </w:p>
          <w:p>
            <w:pPr>
              <w:spacing w:after="20"/>
              <w:ind w:left="20"/>
              <w:jc w:val="both"/>
            </w:pPr>
            <w:r>
              <w:rPr>
                <w:rFonts w:ascii="Times New Roman"/>
                <w:b w:val="false"/>
                <w:i w:val="false"/>
                <w:color w:val="000000"/>
                <w:sz w:val="20"/>
              </w:rPr>
              <w:t>
56,00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1156"/>
          <w:p>
            <w:pPr>
              <w:spacing w:after="20"/>
              <w:ind w:left="20"/>
              <w:jc w:val="both"/>
            </w:pPr>
            <w:r>
              <w:rPr>
                <w:rFonts w:ascii="Times New Roman"/>
                <w:b w:val="false"/>
                <w:i w:val="false"/>
                <w:color w:val="000000"/>
                <w:sz w:val="20"/>
              </w:rPr>
              <w:t>
 </w:t>
            </w:r>
          </w:p>
          <w:bookmarkEnd w:id="115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1157"/>
          <w:p>
            <w:pPr>
              <w:spacing w:after="20"/>
              <w:ind w:left="20"/>
              <w:jc w:val="both"/>
            </w:pPr>
            <w:r>
              <w:rPr>
                <w:rFonts w:ascii="Times New Roman"/>
                <w:b w:val="false"/>
                <w:i w:val="false"/>
                <w:color w:val="000000"/>
                <w:sz w:val="20"/>
              </w:rPr>
              <w:t>
 </w:t>
            </w:r>
          </w:p>
          <w:bookmarkEnd w:id="1157"/>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1158"/>
          <w:p>
            <w:pPr>
              <w:spacing w:after="20"/>
              <w:ind w:left="20"/>
              <w:jc w:val="both"/>
            </w:pPr>
            <w:r>
              <w:rPr>
                <w:rFonts w:ascii="Times New Roman"/>
                <w:b w:val="false"/>
                <w:i w:val="false"/>
                <w:color w:val="000000"/>
                <w:sz w:val="20"/>
              </w:rPr>
              <w:t>
атауы жоқ өзен</w:t>
            </w:r>
          </w:p>
          <w:bookmarkEnd w:id="115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1159"/>
          <w:p>
            <w:pPr>
              <w:spacing w:after="20"/>
              <w:ind w:left="20"/>
              <w:jc w:val="both"/>
            </w:pPr>
            <w:r>
              <w:rPr>
                <w:rFonts w:ascii="Times New Roman"/>
                <w:b w:val="false"/>
                <w:i w:val="false"/>
                <w:color w:val="000000"/>
                <w:sz w:val="20"/>
              </w:rPr>
              <w:t>
47,446429 82,705047</w:t>
            </w:r>
          </w:p>
          <w:bookmarkEnd w:id="1159"/>
          <w:p>
            <w:pPr>
              <w:spacing w:after="20"/>
              <w:ind w:left="20"/>
              <w:jc w:val="both"/>
            </w:pPr>
            <w:r>
              <w:rPr>
                <w:rFonts w:ascii="Times New Roman"/>
                <w:b w:val="false"/>
                <w:i w:val="false"/>
                <w:color w:val="000000"/>
                <w:sz w:val="20"/>
              </w:rPr>
              <w:t>
47,487008 82,712810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1160"/>
          <w:p>
            <w:pPr>
              <w:spacing w:after="20"/>
              <w:ind w:left="20"/>
              <w:jc w:val="both"/>
            </w:pPr>
            <w:r>
              <w:rPr>
                <w:rFonts w:ascii="Times New Roman"/>
                <w:b w:val="false"/>
                <w:i w:val="false"/>
                <w:color w:val="000000"/>
                <w:sz w:val="20"/>
              </w:rPr>
              <w:t>
 </w:t>
            </w:r>
          </w:p>
          <w:bookmarkEnd w:id="1160"/>
          <w:p>
            <w:pPr>
              <w:spacing w:after="20"/>
              <w:ind w:left="20"/>
              <w:jc w:val="both"/>
            </w:pPr>
            <w:r>
              <w:rPr>
                <w:rFonts w:ascii="Times New Roman"/>
                <w:b w:val="false"/>
                <w:i w:val="false"/>
                <w:color w:val="000000"/>
                <w:sz w:val="20"/>
              </w:rPr>
              <w:t>
226,99</w:t>
            </w:r>
          </w:p>
          <w:p>
            <w:pPr>
              <w:spacing w:after="20"/>
              <w:ind w:left="20"/>
              <w:jc w:val="both"/>
            </w:pPr>
            <w:r>
              <w:rPr>
                <w:rFonts w:ascii="Times New Roman"/>
                <w:b w:val="false"/>
                <w:i w:val="false"/>
                <w:color w:val="000000"/>
                <w:sz w:val="20"/>
              </w:rPr>
              <w:t>
274,84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1161"/>
          <w:p>
            <w:pPr>
              <w:spacing w:after="20"/>
              <w:ind w:left="20"/>
              <w:jc w:val="both"/>
            </w:pPr>
            <w:r>
              <w:rPr>
                <w:rFonts w:ascii="Times New Roman"/>
                <w:b w:val="false"/>
                <w:i w:val="false"/>
                <w:color w:val="000000"/>
                <w:sz w:val="20"/>
              </w:rPr>
              <w:t>
 </w:t>
            </w:r>
          </w:p>
          <w:bookmarkEnd w:id="1161"/>
          <w:p>
            <w:pPr>
              <w:spacing w:after="20"/>
              <w:ind w:left="20"/>
              <w:jc w:val="both"/>
            </w:pPr>
            <w:r>
              <w:rPr>
                <w:rFonts w:ascii="Times New Roman"/>
                <w:b w:val="false"/>
                <w:i w:val="false"/>
                <w:color w:val="000000"/>
                <w:sz w:val="20"/>
              </w:rPr>
              <w:t>
68,89</w:t>
            </w:r>
          </w:p>
          <w:p>
            <w:pPr>
              <w:spacing w:after="20"/>
              <w:ind w:left="20"/>
              <w:jc w:val="both"/>
            </w:pPr>
            <w:r>
              <w:rPr>
                <w:rFonts w:ascii="Times New Roman"/>
                <w:b w:val="false"/>
                <w:i w:val="false"/>
                <w:color w:val="000000"/>
                <w:sz w:val="20"/>
              </w:rPr>
              <w:t>
71,30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1162"/>
          <w:p>
            <w:pPr>
              <w:spacing w:after="20"/>
              <w:ind w:left="20"/>
              <w:jc w:val="both"/>
            </w:pPr>
            <w:r>
              <w:rPr>
                <w:rFonts w:ascii="Times New Roman"/>
                <w:b w:val="false"/>
                <w:i w:val="false"/>
                <w:color w:val="000000"/>
                <w:sz w:val="20"/>
              </w:rPr>
              <w:t>
 </w:t>
            </w:r>
          </w:p>
          <w:bookmarkEnd w:id="116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1163"/>
          <w:p>
            <w:pPr>
              <w:spacing w:after="20"/>
              <w:ind w:left="20"/>
              <w:jc w:val="both"/>
            </w:pPr>
            <w:r>
              <w:rPr>
                <w:rFonts w:ascii="Times New Roman"/>
                <w:b w:val="false"/>
                <w:i w:val="false"/>
                <w:color w:val="000000"/>
                <w:sz w:val="20"/>
              </w:rPr>
              <w:t>
 </w:t>
            </w:r>
          </w:p>
          <w:bookmarkEnd w:id="1163"/>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1164"/>
          <w:p>
            <w:pPr>
              <w:spacing w:after="20"/>
              <w:ind w:left="20"/>
              <w:jc w:val="both"/>
            </w:pPr>
            <w:r>
              <w:rPr>
                <w:rFonts w:ascii="Times New Roman"/>
                <w:b w:val="false"/>
                <w:i w:val="false"/>
                <w:color w:val="000000"/>
                <w:sz w:val="20"/>
              </w:rPr>
              <w:t>
атауы жоқ өзен</w:t>
            </w:r>
          </w:p>
          <w:bookmarkEnd w:id="116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165"/>
          <w:p>
            <w:pPr>
              <w:spacing w:after="20"/>
              <w:ind w:left="20"/>
              <w:jc w:val="both"/>
            </w:pPr>
            <w:r>
              <w:rPr>
                <w:rFonts w:ascii="Times New Roman"/>
                <w:b w:val="false"/>
                <w:i w:val="false"/>
                <w:color w:val="000000"/>
                <w:sz w:val="20"/>
              </w:rPr>
              <w:t>
47,436662 82,715070</w:t>
            </w:r>
          </w:p>
          <w:bookmarkEnd w:id="1165"/>
          <w:p>
            <w:pPr>
              <w:spacing w:after="20"/>
              <w:ind w:left="20"/>
              <w:jc w:val="both"/>
            </w:pPr>
            <w:r>
              <w:rPr>
                <w:rFonts w:ascii="Times New Roman"/>
                <w:b w:val="false"/>
                <w:i w:val="false"/>
                <w:color w:val="000000"/>
                <w:sz w:val="20"/>
              </w:rPr>
              <w:t>
47,477974 82,840140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1166"/>
          <w:p>
            <w:pPr>
              <w:spacing w:after="20"/>
              <w:ind w:left="20"/>
              <w:jc w:val="both"/>
            </w:pPr>
            <w:r>
              <w:rPr>
                <w:rFonts w:ascii="Times New Roman"/>
                <w:b w:val="false"/>
                <w:i w:val="false"/>
                <w:color w:val="000000"/>
                <w:sz w:val="20"/>
              </w:rPr>
              <w:t>
 </w:t>
            </w:r>
          </w:p>
          <w:bookmarkEnd w:id="1166"/>
          <w:p>
            <w:pPr>
              <w:spacing w:after="20"/>
              <w:ind w:left="20"/>
              <w:jc w:val="both"/>
            </w:pPr>
            <w:r>
              <w:rPr>
                <w:rFonts w:ascii="Times New Roman"/>
                <w:b w:val="false"/>
                <w:i w:val="false"/>
                <w:color w:val="000000"/>
                <w:sz w:val="20"/>
              </w:rPr>
              <w:t>
545,85</w:t>
            </w:r>
          </w:p>
          <w:p>
            <w:pPr>
              <w:spacing w:after="20"/>
              <w:ind w:left="20"/>
              <w:jc w:val="both"/>
            </w:pPr>
            <w:r>
              <w:rPr>
                <w:rFonts w:ascii="Times New Roman"/>
                <w:b w:val="false"/>
                <w:i w:val="false"/>
                <w:color w:val="000000"/>
                <w:sz w:val="20"/>
              </w:rPr>
              <w:t>
514,08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1167"/>
          <w:p>
            <w:pPr>
              <w:spacing w:after="20"/>
              <w:ind w:left="20"/>
              <w:jc w:val="both"/>
            </w:pPr>
            <w:r>
              <w:rPr>
                <w:rFonts w:ascii="Times New Roman"/>
                <w:b w:val="false"/>
                <w:i w:val="false"/>
                <w:color w:val="000000"/>
                <w:sz w:val="20"/>
              </w:rPr>
              <w:t>
 </w:t>
            </w:r>
          </w:p>
          <w:bookmarkEnd w:id="1167"/>
          <w:p>
            <w:pPr>
              <w:spacing w:after="20"/>
              <w:ind w:left="20"/>
              <w:jc w:val="both"/>
            </w:pPr>
            <w:r>
              <w:rPr>
                <w:rFonts w:ascii="Times New Roman"/>
                <w:b w:val="false"/>
                <w:i w:val="false"/>
                <w:color w:val="000000"/>
                <w:sz w:val="20"/>
              </w:rPr>
              <w:t>
132,06</w:t>
            </w:r>
          </w:p>
          <w:p>
            <w:pPr>
              <w:spacing w:after="20"/>
              <w:ind w:left="20"/>
              <w:jc w:val="both"/>
            </w:pPr>
            <w:r>
              <w:rPr>
                <w:rFonts w:ascii="Times New Roman"/>
                <w:b w:val="false"/>
                <w:i w:val="false"/>
                <w:color w:val="000000"/>
                <w:sz w:val="20"/>
              </w:rPr>
              <w:t>
134,92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1168"/>
          <w:p>
            <w:pPr>
              <w:spacing w:after="20"/>
              <w:ind w:left="20"/>
              <w:jc w:val="both"/>
            </w:pPr>
            <w:r>
              <w:rPr>
                <w:rFonts w:ascii="Times New Roman"/>
                <w:b w:val="false"/>
                <w:i w:val="false"/>
                <w:color w:val="000000"/>
                <w:sz w:val="20"/>
              </w:rPr>
              <w:t>
 </w:t>
            </w:r>
          </w:p>
          <w:bookmarkEnd w:id="116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1169"/>
          <w:p>
            <w:pPr>
              <w:spacing w:after="20"/>
              <w:ind w:left="20"/>
              <w:jc w:val="both"/>
            </w:pPr>
            <w:r>
              <w:rPr>
                <w:rFonts w:ascii="Times New Roman"/>
                <w:b w:val="false"/>
                <w:i w:val="false"/>
                <w:color w:val="000000"/>
                <w:sz w:val="20"/>
              </w:rPr>
              <w:t>
 </w:t>
            </w:r>
          </w:p>
          <w:bookmarkEnd w:id="116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1170"/>
          <w:p>
            <w:pPr>
              <w:spacing w:after="20"/>
              <w:ind w:left="20"/>
              <w:jc w:val="both"/>
            </w:pPr>
            <w:r>
              <w:rPr>
                <w:rFonts w:ascii="Times New Roman"/>
                <w:b w:val="false"/>
                <w:i w:val="false"/>
                <w:color w:val="000000"/>
                <w:sz w:val="20"/>
              </w:rPr>
              <w:t>
атауы жоқ өзен</w:t>
            </w:r>
          </w:p>
          <w:bookmarkEnd w:id="117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1171"/>
          <w:p>
            <w:pPr>
              <w:spacing w:after="20"/>
              <w:ind w:left="20"/>
              <w:jc w:val="both"/>
            </w:pPr>
            <w:r>
              <w:rPr>
                <w:rFonts w:ascii="Times New Roman"/>
                <w:b w:val="false"/>
                <w:i w:val="false"/>
                <w:color w:val="000000"/>
                <w:sz w:val="20"/>
              </w:rPr>
              <w:t>
47,529755 82,782824</w:t>
            </w:r>
          </w:p>
          <w:bookmarkEnd w:id="1171"/>
          <w:p>
            <w:pPr>
              <w:spacing w:after="20"/>
              <w:ind w:left="20"/>
              <w:jc w:val="both"/>
            </w:pPr>
            <w:r>
              <w:rPr>
                <w:rFonts w:ascii="Times New Roman"/>
                <w:b w:val="false"/>
                <w:i w:val="false"/>
                <w:color w:val="000000"/>
                <w:sz w:val="20"/>
              </w:rPr>
              <w:t>
47,512628 82,726192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1172"/>
          <w:p>
            <w:pPr>
              <w:spacing w:after="20"/>
              <w:ind w:left="20"/>
              <w:jc w:val="both"/>
            </w:pPr>
            <w:r>
              <w:rPr>
                <w:rFonts w:ascii="Times New Roman"/>
                <w:b w:val="false"/>
                <w:i w:val="false"/>
                <w:color w:val="000000"/>
                <w:sz w:val="20"/>
              </w:rPr>
              <w:t>
 </w:t>
            </w:r>
          </w:p>
          <w:bookmarkEnd w:id="1172"/>
          <w:p>
            <w:pPr>
              <w:spacing w:after="20"/>
              <w:ind w:left="20"/>
              <w:jc w:val="both"/>
            </w:pPr>
            <w:r>
              <w:rPr>
                <w:rFonts w:ascii="Times New Roman"/>
                <w:b w:val="false"/>
                <w:i w:val="false"/>
                <w:color w:val="000000"/>
                <w:sz w:val="20"/>
              </w:rPr>
              <w:t>
142,99</w:t>
            </w:r>
          </w:p>
          <w:p>
            <w:pPr>
              <w:spacing w:after="20"/>
              <w:ind w:left="20"/>
              <w:jc w:val="both"/>
            </w:pPr>
            <w:r>
              <w:rPr>
                <w:rFonts w:ascii="Times New Roman"/>
                <w:b w:val="false"/>
                <w:i w:val="false"/>
                <w:color w:val="000000"/>
                <w:sz w:val="20"/>
              </w:rPr>
              <w:t>
268,73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1173"/>
          <w:p>
            <w:pPr>
              <w:spacing w:after="20"/>
              <w:ind w:left="20"/>
              <w:jc w:val="both"/>
            </w:pPr>
            <w:r>
              <w:rPr>
                <w:rFonts w:ascii="Times New Roman"/>
                <w:b w:val="false"/>
                <w:i w:val="false"/>
                <w:color w:val="000000"/>
                <w:sz w:val="20"/>
              </w:rPr>
              <w:t>
 </w:t>
            </w:r>
          </w:p>
          <w:bookmarkEnd w:id="1173"/>
          <w:p>
            <w:pPr>
              <w:spacing w:after="20"/>
              <w:ind w:left="20"/>
              <w:jc w:val="both"/>
            </w:pPr>
            <w:r>
              <w:rPr>
                <w:rFonts w:ascii="Times New Roman"/>
                <w:b w:val="false"/>
                <w:i w:val="false"/>
                <w:color w:val="000000"/>
                <w:sz w:val="20"/>
              </w:rPr>
              <w:t>
17,28</w:t>
            </w:r>
          </w:p>
          <w:p>
            <w:pPr>
              <w:spacing w:after="20"/>
              <w:ind w:left="20"/>
              <w:jc w:val="both"/>
            </w:pPr>
            <w:r>
              <w:rPr>
                <w:rFonts w:ascii="Times New Roman"/>
                <w:b w:val="false"/>
                <w:i w:val="false"/>
                <w:color w:val="000000"/>
                <w:sz w:val="20"/>
              </w:rPr>
              <w:t>
17,59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1174"/>
          <w:p>
            <w:pPr>
              <w:spacing w:after="20"/>
              <w:ind w:left="20"/>
              <w:jc w:val="both"/>
            </w:pPr>
            <w:r>
              <w:rPr>
                <w:rFonts w:ascii="Times New Roman"/>
                <w:b w:val="false"/>
                <w:i w:val="false"/>
                <w:color w:val="000000"/>
                <w:sz w:val="20"/>
              </w:rPr>
              <w:t>
 </w:t>
            </w:r>
          </w:p>
          <w:bookmarkEnd w:id="117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1175"/>
          <w:p>
            <w:pPr>
              <w:spacing w:after="20"/>
              <w:ind w:left="20"/>
              <w:jc w:val="both"/>
            </w:pPr>
            <w:r>
              <w:rPr>
                <w:rFonts w:ascii="Times New Roman"/>
                <w:b w:val="false"/>
                <w:i w:val="false"/>
                <w:color w:val="000000"/>
                <w:sz w:val="20"/>
              </w:rPr>
              <w:t>
 </w:t>
            </w:r>
          </w:p>
          <w:bookmarkEnd w:id="1175"/>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1176"/>
          <w:p>
            <w:pPr>
              <w:spacing w:after="20"/>
              <w:ind w:left="20"/>
              <w:jc w:val="both"/>
            </w:pPr>
            <w:r>
              <w:rPr>
                <w:rFonts w:ascii="Times New Roman"/>
                <w:b w:val="false"/>
                <w:i w:val="false"/>
                <w:color w:val="000000"/>
                <w:sz w:val="20"/>
              </w:rPr>
              <w:t>
лог Шағатай өзені</w:t>
            </w:r>
          </w:p>
          <w:bookmarkEnd w:id="117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1177"/>
          <w:p>
            <w:pPr>
              <w:spacing w:after="20"/>
              <w:ind w:left="20"/>
              <w:jc w:val="both"/>
            </w:pPr>
            <w:r>
              <w:rPr>
                <w:rFonts w:ascii="Times New Roman"/>
                <w:b w:val="false"/>
                <w:i w:val="false"/>
                <w:color w:val="000000"/>
                <w:sz w:val="20"/>
              </w:rPr>
              <w:t>
47,704447 82,313957</w:t>
            </w:r>
          </w:p>
          <w:bookmarkEnd w:id="1177"/>
          <w:p>
            <w:pPr>
              <w:spacing w:after="20"/>
              <w:ind w:left="20"/>
              <w:jc w:val="both"/>
            </w:pPr>
            <w:r>
              <w:rPr>
                <w:rFonts w:ascii="Times New Roman"/>
                <w:b w:val="false"/>
                <w:i w:val="false"/>
                <w:color w:val="000000"/>
                <w:sz w:val="20"/>
              </w:rPr>
              <w:t>
47,792657 82,400303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5" w:id="1178"/>
          <w:p>
            <w:pPr>
              <w:spacing w:after="20"/>
              <w:ind w:left="20"/>
              <w:jc w:val="both"/>
            </w:pPr>
            <w:r>
              <w:rPr>
                <w:rFonts w:ascii="Times New Roman"/>
                <w:b w:val="false"/>
                <w:i w:val="false"/>
                <w:color w:val="000000"/>
                <w:sz w:val="20"/>
              </w:rPr>
              <w:t>
 </w:t>
            </w:r>
          </w:p>
          <w:bookmarkEnd w:id="1178"/>
          <w:p>
            <w:pPr>
              <w:spacing w:after="20"/>
              <w:ind w:left="20"/>
              <w:jc w:val="both"/>
            </w:pPr>
            <w:r>
              <w:rPr>
                <w:rFonts w:ascii="Times New Roman"/>
                <w:b w:val="false"/>
                <w:i w:val="false"/>
                <w:color w:val="000000"/>
                <w:sz w:val="20"/>
              </w:rPr>
              <w:t>
625,48</w:t>
            </w:r>
          </w:p>
          <w:p>
            <w:pPr>
              <w:spacing w:after="20"/>
              <w:ind w:left="20"/>
              <w:jc w:val="both"/>
            </w:pPr>
            <w:r>
              <w:rPr>
                <w:rFonts w:ascii="Times New Roman"/>
                <w:b w:val="false"/>
                <w:i w:val="false"/>
                <w:color w:val="000000"/>
                <w:sz w:val="20"/>
              </w:rPr>
              <w:t>
590,37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6" w:id="1179"/>
          <w:p>
            <w:pPr>
              <w:spacing w:after="20"/>
              <w:ind w:left="20"/>
              <w:jc w:val="both"/>
            </w:pPr>
            <w:r>
              <w:rPr>
                <w:rFonts w:ascii="Times New Roman"/>
                <w:b w:val="false"/>
                <w:i w:val="false"/>
                <w:color w:val="000000"/>
                <w:sz w:val="20"/>
              </w:rPr>
              <w:t>
 </w:t>
            </w:r>
          </w:p>
          <w:bookmarkEnd w:id="1179"/>
          <w:p>
            <w:pPr>
              <w:spacing w:after="20"/>
              <w:ind w:left="20"/>
              <w:jc w:val="both"/>
            </w:pPr>
            <w:r>
              <w:rPr>
                <w:rFonts w:ascii="Times New Roman"/>
                <w:b w:val="false"/>
                <w:i w:val="false"/>
                <w:color w:val="000000"/>
                <w:sz w:val="20"/>
              </w:rPr>
              <w:t>
135,34</w:t>
            </w:r>
          </w:p>
          <w:p>
            <w:pPr>
              <w:spacing w:after="20"/>
              <w:ind w:left="20"/>
              <w:jc w:val="both"/>
            </w:pPr>
            <w:r>
              <w:rPr>
                <w:rFonts w:ascii="Times New Roman"/>
                <w:b w:val="false"/>
                <w:i w:val="false"/>
                <w:color w:val="000000"/>
                <w:sz w:val="20"/>
              </w:rPr>
              <w:t>
134,28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1180"/>
          <w:p>
            <w:pPr>
              <w:spacing w:after="20"/>
              <w:ind w:left="20"/>
              <w:jc w:val="both"/>
            </w:pPr>
            <w:r>
              <w:rPr>
                <w:rFonts w:ascii="Times New Roman"/>
                <w:b w:val="false"/>
                <w:i w:val="false"/>
                <w:color w:val="000000"/>
                <w:sz w:val="20"/>
              </w:rPr>
              <w:t>
 </w:t>
            </w:r>
          </w:p>
          <w:bookmarkEnd w:id="118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1181"/>
          <w:p>
            <w:pPr>
              <w:spacing w:after="20"/>
              <w:ind w:left="20"/>
              <w:jc w:val="both"/>
            </w:pPr>
            <w:r>
              <w:rPr>
                <w:rFonts w:ascii="Times New Roman"/>
                <w:b w:val="false"/>
                <w:i w:val="false"/>
                <w:color w:val="000000"/>
                <w:sz w:val="20"/>
              </w:rPr>
              <w:t>
 </w:t>
            </w:r>
          </w:p>
          <w:bookmarkEnd w:id="1181"/>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9" w:id="1182"/>
          <w:p>
            <w:pPr>
              <w:spacing w:after="20"/>
              <w:ind w:left="20"/>
              <w:jc w:val="both"/>
            </w:pPr>
            <w:r>
              <w:rPr>
                <w:rFonts w:ascii="Times New Roman"/>
                <w:b w:val="false"/>
                <w:i w:val="false"/>
                <w:color w:val="000000"/>
                <w:sz w:val="20"/>
              </w:rPr>
              <w:t>
атауы жоқ өзен</w:t>
            </w:r>
          </w:p>
          <w:bookmarkEnd w:id="118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1183"/>
          <w:p>
            <w:pPr>
              <w:spacing w:after="20"/>
              <w:ind w:left="20"/>
              <w:jc w:val="both"/>
            </w:pPr>
            <w:r>
              <w:rPr>
                <w:rFonts w:ascii="Times New Roman"/>
                <w:b w:val="false"/>
                <w:i w:val="false"/>
                <w:color w:val="000000"/>
                <w:sz w:val="20"/>
              </w:rPr>
              <w:t>
47,723594 82,334007</w:t>
            </w:r>
          </w:p>
          <w:bookmarkEnd w:id="1183"/>
          <w:p>
            <w:pPr>
              <w:spacing w:after="20"/>
              <w:ind w:left="20"/>
              <w:jc w:val="both"/>
            </w:pPr>
            <w:r>
              <w:rPr>
                <w:rFonts w:ascii="Times New Roman"/>
                <w:b w:val="false"/>
                <w:i w:val="false"/>
                <w:color w:val="000000"/>
                <w:sz w:val="20"/>
              </w:rPr>
              <w:t>
47,789463 82,435268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1184"/>
          <w:p>
            <w:pPr>
              <w:spacing w:after="20"/>
              <w:ind w:left="20"/>
              <w:jc w:val="both"/>
            </w:pPr>
            <w:r>
              <w:rPr>
                <w:rFonts w:ascii="Times New Roman"/>
                <w:b w:val="false"/>
                <w:i w:val="false"/>
                <w:color w:val="000000"/>
                <w:sz w:val="20"/>
              </w:rPr>
              <w:t>
 </w:t>
            </w:r>
          </w:p>
          <w:bookmarkEnd w:id="1184"/>
          <w:p>
            <w:pPr>
              <w:spacing w:after="20"/>
              <w:ind w:left="20"/>
              <w:jc w:val="both"/>
            </w:pPr>
            <w:r>
              <w:rPr>
                <w:rFonts w:ascii="Times New Roman"/>
                <w:b w:val="false"/>
                <w:i w:val="false"/>
                <w:color w:val="000000"/>
                <w:sz w:val="20"/>
              </w:rPr>
              <w:t>
546,42</w:t>
            </w:r>
          </w:p>
          <w:p>
            <w:pPr>
              <w:spacing w:after="20"/>
              <w:ind w:left="20"/>
              <w:jc w:val="both"/>
            </w:pPr>
            <w:r>
              <w:rPr>
                <w:rFonts w:ascii="Times New Roman"/>
                <w:b w:val="false"/>
                <w:i w:val="false"/>
                <w:color w:val="000000"/>
                <w:sz w:val="20"/>
              </w:rPr>
              <w:t>
544,09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1185"/>
          <w:p>
            <w:pPr>
              <w:spacing w:after="20"/>
              <w:ind w:left="20"/>
              <w:jc w:val="both"/>
            </w:pPr>
            <w:r>
              <w:rPr>
                <w:rFonts w:ascii="Times New Roman"/>
                <w:b w:val="false"/>
                <w:i w:val="false"/>
                <w:color w:val="000000"/>
                <w:sz w:val="20"/>
              </w:rPr>
              <w:t>
 </w:t>
            </w:r>
          </w:p>
          <w:bookmarkEnd w:id="1185"/>
          <w:p>
            <w:pPr>
              <w:spacing w:after="20"/>
              <w:ind w:left="20"/>
              <w:jc w:val="both"/>
            </w:pPr>
            <w:r>
              <w:rPr>
                <w:rFonts w:ascii="Times New Roman"/>
                <w:b w:val="false"/>
                <w:i w:val="false"/>
                <w:color w:val="000000"/>
                <w:sz w:val="20"/>
              </w:rPr>
              <w:t>
106,40</w:t>
            </w:r>
          </w:p>
          <w:p>
            <w:pPr>
              <w:spacing w:after="20"/>
              <w:ind w:left="20"/>
              <w:jc w:val="both"/>
            </w:pPr>
            <w:r>
              <w:rPr>
                <w:rFonts w:ascii="Times New Roman"/>
                <w:b w:val="false"/>
                <w:i w:val="false"/>
                <w:color w:val="000000"/>
                <w:sz w:val="20"/>
              </w:rPr>
              <w:t>
106,33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1186"/>
          <w:p>
            <w:pPr>
              <w:spacing w:after="20"/>
              <w:ind w:left="20"/>
              <w:jc w:val="both"/>
            </w:pPr>
            <w:r>
              <w:rPr>
                <w:rFonts w:ascii="Times New Roman"/>
                <w:b w:val="false"/>
                <w:i w:val="false"/>
                <w:color w:val="000000"/>
                <w:sz w:val="20"/>
              </w:rPr>
              <w:t>
 </w:t>
            </w:r>
          </w:p>
          <w:bookmarkEnd w:id="118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5" w:id="1187"/>
          <w:p>
            <w:pPr>
              <w:spacing w:after="20"/>
              <w:ind w:left="20"/>
              <w:jc w:val="both"/>
            </w:pPr>
            <w:r>
              <w:rPr>
                <w:rFonts w:ascii="Times New Roman"/>
                <w:b w:val="false"/>
                <w:i w:val="false"/>
                <w:color w:val="000000"/>
                <w:sz w:val="20"/>
              </w:rPr>
              <w:t>
 </w:t>
            </w:r>
          </w:p>
          <w:bookmarkEnd w:id="118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1188"/>
          <w:p>
            <w:pPr>
              <w:spacing w:after="20"/>
              <w:ind w:left="20"/>
              <w:jc w:val="both"/>
            </w:pPr>
            <w:r>
              <w:rPr>
                <w:rFonts w:ascii="Times New Roman"/>
                <w:b w:val="false"/>
                <w:i w:val="false"/>
                <w:color w:val="000000"/>
                <w:sz w:val="20"/>
              </w:rPr>
              <w:t>
Қаракүнгей өзені</w:t>
            </w:r>
          </w:p>
          <w:bookmarkEnd w:id="118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1189"/>
          <w:p>
            <w:pPr>
              <w:spacing w:after="20"/>
              <w:ind w:left="20"/>
              <w:jc w:val="both"/>
            </w:pPr>
            <w:r>
              <w:rPr>
                <w:rFonts w:ascii="Times New Roman"/>
                <w:b w:val="false"/>
                <w:i w:val="false"/>
                <w:color w:val="000000"/>
                <w:sz w:val="20"/>
              </w:rPr>
              <w:t>
47,233752 83,103106</w:t>
            </w:r>
          </w:p>
          <w:bookmarkEnd w:id="1189"/>
          <w:p>
            <w:pPr>
              <w:spacing w:after="20"/>
              <w:ind w:left="20"/>
              <w:jc w:val="both"/>
            </w:pPr>
            <w:r>
              <w:rPr>
                <w:rFonts w:ascii="Times New Roman"/>
                <w:b w:val="false"/>
                <w:i w:val="false"/>
                <w:color w:val="000000"/>
                <w:sz w:val="20"/>
              </w:rPr>
              <w:t>
47,314367 83,037455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1190"/>
          <w:p>
            <w:pPr>
              <w:spacing w:after="20"/>
              <w:ind w:left="20"/>
              <w:jc w:val="both"/>
            </w:pPr>
            <w:r>
              <w:rPr>
                <w:rFonts w:ascii="Times New Roman"/>
                <w:b w:val="false"/>
                <w:i w:val="false"/>
                <w:color w:val="000000"/>
                <w:sz w:val="20"/>
              </w:rPr>
              <w:t>
 </w:t>
            </w:r>
          </w:p>
          <w:bookmarkEnd w:id="1190"/>
          <w:p>
            <w:pPr>
              <w:spacing w:after="20"/>
              <w:ind w:left="20"/>
              <w:jc w:val="both"/>
            </w:pPr>
            <w:r>
              <w:rPr>
                <w:rFonts w:ascii="Times New Roman"/>
                <w:b w:val="false"/>
                <w:i w:val="false"/>
                <w:color w:val="000000"/>
                <w:sz w:val="20"/>
              </w:rPr>
              <w:t>
471,99</w:t>
            </w:r>
          </w:p>
          <w:p>
            <w:pPr>
              <w:spacing w:after="20"/>
              <w:ind w:left="20"/>
              <w:jc w:val="both"/>
            </w:pPr>
            <w:r>
              <w:rPr>
                <w:rFonts w:ascii="Times New Roman"/>
                <w:b w:val="false"/>
                <w:i w:val="false"/>
                <w:color w:val="000000"/>
                <w:sz w:val="20"/>
              </w:rPr>
              <w:t>
497,54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1191"/>
          <w:p>
            <w:pPr>
              <w:spacing w:after="20"/>
              <w:ind w:left="20"/>
              <w:jc w:val="both"/>
            </w:pPr>
            <w:r>
              <w:rPr>
                <w:rFonts w:ascii="Times New Roman"/>
                <w:b w:val="false"/>
                <w:i w:val="false"/>
                <w:color w:val="000000"/>
                <w:sz w:val="20"/>
              </w:rPr>
              <w:t>
 </w:t>
            </w:r>
          </w:p>
          <w:bookmarkEnd w:id="1191"/>
          <w:p>
            <w:pPr>
              <w:spacing w:after="20"/>
              <w:ind w:left="20"/>
              <w:jc w:val="both"/>
            </w:pPr>
            <w:r>
              <w:rPr>
                <w:rFonts w:ascii="Times New Roman"/>
                <w:b w:val="false"/>
                <w:i w:val="false"/>
                <w:color w:val="000000"/>
                <w:sz w:val="20"/>
              </w:rPr>
              <w:t>
101,69</w:t>
            </w:r>
          </w:p>
          <w:p>
            <w:pPr>
              <w:spacing w:after="20"/>
              <w:ind w:left="20"/>
              <w:jc w:val="both"/>
            </w:pPr>
            <w:r>
              <w:rPr>
                <w:rFonts w:ascii="Times New Roman"/>
                <w:b w:val="false"/>
                <w:i w:val="false"/>
                <w:color w:val="000000"/>
                <w:sz w:val="20"/>
              </w:rPr>
              <w:t>
103,45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1192"/>
          <w:p>
            <w:pPr>
              <w:spacing w:after="20"/>
              <w:ind w:left="20"/>
              <w:jc w:val="both"/>
            </w:pPr>
            <w:r>
              <w:rPr>
                <w:rFonts w:ascii="Times New Roman"/>
                <w:b w:val="false"/>
                <w:i w:val="false"/>
                <w:color w:val="000000"/>
                <w:sz w:val="20"/>
              </w:rPr>
              <w:t>
 </w:t>
            </w:r>
          </w:p>
          <w:bookmarkEnd w:id="119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1193"/>
          <w:p>
            <w:pPr>
              <w:spacing w:after="20"/>
              <w:ind w:left="20"/>
              <w:jc w:val="both"/>
            </w:pPr>
            <w:r>
              <w:rPr>
                <w:rFonts w:ascii="Times New Roman"/>
                <w:b w:val="false"/>
                <w:i w:val="false"/>
                <w:color w:val="000000"/>
                <w:sz w:val="20"/>
              </w:rPr>
              <w:t>
 </w:t>
            </w:r>
          </w:p>
          <w:bookmarkEnd w:id="119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1194"/>
          <w:p>
            <w:pPr>
              <w:spacing w:after="20"/>
              <w:ind w:left="20"/>
              <w:jc w:val="both"/>
            </w:pPr>
            <w:r>
              <w:rPr>
                <w:rFonts w:ascii="Times New Roman"/>
                <w:b w:val="false"/>
                <w:i w:val="false"/>
                <w:color w:val="000000"/>
                <w:sz w:val="20"/>
              </w:rPr>
              <w:t>
атауы жоқ өзен</w:t>
            </w:r>
          </w:p>
          <w:bookmarkEnd w:id="119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1195"/>
          <w:p>
            <w:pPr>
              <w:spacing w:after="20"/>
              <w:ind w:left="20"/>
              <w:jc w:val="both"/>
            </w:pPr>
            <w:r>
              <w:rPr>
                <w:rFonts w:ascii="Times New Roman"/>
                <w:b w:val="false"/>
                <w:i w:val="false"/>
                <w:color w:val="000000"/>
                <w:sz w:val="20"/>
              </w:rPr>
              <w:t>
47,237957 83,075331</w:t>
            </w:r>
          </w:p>
          <w:bookmarkEnd w:id="1195"/>
          <w:p>
            <w:pPr>
              <w:spacing w:after="20"/>
              <w:ind w:left="20"/>
              <w:jc w:val="both"/>
            </w:pPr>
            <w:r>
              <w:rPr>
                <w:rFonts w:ascii="Times New Roman"/>
                <w:b w:val="false"/>
                <w:i w:val="false"/>
                <w:color w:val="000000"/>
                <w:sz w:val="20"/>
              </w:rPr>
              <w:t>
47,302000 83,038196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6" w:id="1196"/>
          <w:p>
            <w:pPr>
              <w:spacing w:after="20"/>
              <w:ind w:left="20"/>
              <w:jc w:val="both"/>
            </w:pPr>
            <w:r>
              <w:rPr>
                <w:rFonts w:ascii="Times New Roman"/>
                <w:b w:val="false"/>
                <w:i w:val="false"/>
                <w:color w:val="000000"/>
                <w:sz w:val="20"/>
              </w:rPr>
              <w:t>
 </w:t>
            </w:r>
          </w:p>
          <w:bookmarkEnd w:id="1196"/>
          <w:p>
            <w:pPr>
              <w:spacing w:after="20"/>
              <w:ind w:left="20"/>
              <w:jc w:val="both"/>
            </w:pPr>
            <w:r>
              <w:rPr>
                <w:rFonts w:ascii="Times New Roman"/>
                <w:b w:val="false"/>
                <w:i w:val="false"/>
                <w:color w:val="000000"/>
                <w:sz w:val="20"/>
              </w:rPr>
              <w:t>
293,96</w:t>
            </w:r>
          </w:p>
          <w:p>
            <w:pPr>
              <w:spacing w:after="20"/>
              <w:ind w:left="20"/>
              <w:jc w:val="both"/>
            </w:pPr>
            <w:r>
              <w:rPr>
                <w:rFonts w:ascii="Times New Roman"/>
                <w:b w:val="false"/>
                <w:i w:val="false"/>
                <w:color w:val="000000"/>
                <w:sz w:val="20"/>
              </w:rPr>
              <w:t>
251,25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197"/>
          <w:p>
            <w:pPr>
              <w:spacing w:after="20"/>
              <w:ind w:left="20"/>
              <w:jc w:val="both"/>
            </w:pPr>
            <w:r>
              <w:rPr>
                <w:rFonts w:ascii="Times New Roman"/>
                <w:b w:val="false"/>
                <w:i w:val="false"/>
                <w:color w:val="000000"/>
                <w:sz w:val="20"/>
              </w:rPr>
              <w:t>
 </w:t>
            </w:r>
          </w:p>
          <w:bookmarkEnd w:id="1197"/>
          <w:p>
            <w:pPr>
              <w:spacing w:after="20"/>
              <w:ind w:left="20"/>
              <w:jc w:val="both"/>
            </w:pPr>
            <w:r>
              <w:rPr>
                <w:rFonts w:ascii="Times New Roman"/>
                <w:b w:val="false"/>
                <w:i w:val="false"/>
                <w:color w:val="000000"/>
                <w:sz w:val="20"/>
              </w:rPr>
              <w:t>
50,97</w:t>
            </w:r>
          </w:p>
          <w:p>
            <w:pPr>
              <w:spacing w:after="20"/>
              <w:ind w:left="20"/>
              <w:jc w:val="both"/>
            </w:pPr>
            <w:r>
              <w:rPr>
                <w:rFonts w:ascii="Times New Roman"/>
                <w:b w:val="false"/>
                <w:i w:val="false"/>
                <w:color w:val="000000"/>
                <w:sz w:val="20"/>
              </w:rPr>
              <w:t>
62,12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1198"/>
          <w:p>
            <w:pPr>
              <w:spacing w:after="20"/>
              <w:ind w:left="20"/>
              <w:jc w:val="both"/>
            </w:pPr>
            <w:r>
              <w:rPr>
                <w:rFonts w:ascii="Times New Roman"/>
                <w:b w:val="false"/>
                <w:i w:val="false"/>
                <w:color w:val="000000"/>
                <w:sz w:val="20"/>
              </w:rPr>
              <w:t>
 </w:t>
            </w:r>
          </w:p>
          <w:bookmarkEnd w:id="119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1199"/>
          <w:p>
            <w:pPr>
              <w:spacing w:after="20"/>
              <w:ind w:left="20"/>
              <w:jc w:val="both"/>
            </w:pPr>
            <w:r>
              <w:rPr>
                <w:rFonts w:ascii="Times New Roman"/>
                <w:b w:val="false"/>
                <w:i w:val="false"/>
                <w:color w:val="000000"/>
                <w:sz w:val="20"/>
              </w:rPr>
              <w:t>
 </w:t>
            </w:r>
          </w:p>
          <w:bookmarkEnd w:id="119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1200"/>
          <w:p>
            <w:pPr>
              <w:spacing w:after="20"/>
              <w:ind w:left="20"/>
              <w:jc w:val="both"/>
            </w:pPr>
            <w:r>
              <w:rPr>
                <w:rFonts w:ascii="Times New Roman"/>
                <w:b w:val="false"/>
                <w:i w:val="false"/>
                <w:color w:val="000000"/>
                <w:sz w:val="20"/>
              </w:rPr>
              <w:t>
атауы жоқ өзен</w:t>
            </w:r>
          </w:p>
          <w:bookmarkEnd w:id="120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1201"/>
          <w:p>
            <w:pPr>
              <w:spacing w:after="20"/>
              <w:ind w:left="20"/>
              <w:jc w:val="both"/>
            </w:pPr>
            <w:r>
              <w:rPr>
                <w:rFonts w:ascii="Times New Roman"/>
                <w:b w:val="false"/>
                <w:i w:val="false"/>
                <w:color w:val="000000"/>
                <w:sz w:val="20"/>
              </w:rPr>
              <w:t>
47,230971 83,071589</w:t>
            </w:r>
          </w:p>
          <w:bookmarkEnd w:id="1201"/>
          <w:p>
            <w:pPr>
              <w:spacing w:after="20"/>
              <w:ind w:left="20"/>
              <w:jc w:val="both"/>
            </w:pPr>
            <w:r>
              <w:rPr>
                <w:rFonts w:ascii="Times New Roman"/>
                <w:b w:val="false"/>
                <w:i w:val="false"/>
                <w:color w:val="000000"/>
                <w:sz w:val="20"/>
              </w:rPr>
              <w:t>
47,314367 83,037455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1202"/>
          <w:p>
            <w:pPr>
              <w:spacing w:after="20"/>
              <w:ind w:left="20"/>
              <w:jc w:val="both"/>
            </w:pPr>
            <w:r>
              <w:rPr>
                <w:rFonts w:ascii="Times New Roman"/>
                <w:b w:val="false"/>
                <w:i w:val="false"/>
                <w:color w:val="000000"/>
                <w:sz w:val="20"/>
              </w:rPr>
              <w:t>
 </w:t>
            </w:r>
          </w:p>
          <w:bookmarkEnd w:id="1202"/>
          <w:p>
            <w:pPr>
              <w:spacing w:after="20"/>
              <w:ind w:left="20"/>
              <w:jc w:val="both"/>
            </w:pPr>
            <w:r>
              <w:rPr>
                <w:rFonts w:ascii="Times New Roman"/>
                <w:b w:val="false"/>
                <w:i w:val="false"/>
                <w:color w:val="000000"/>
                <w:sz w:val="20"/>
              </w:rPr>
              <w:t>
392,74</w:t>
            </w:r>
          </w:p>
          <w:p>
            <w:pPr>
              <w:spacing w:after="20"/>
              <w:ind w:left="20"/>
              <w:jc w:val="both"/>
            </w:pPr>
            <w:r>
              <w:rPr>
                <w:rFonts w:ascii="Times New Roman"/>
                <w:b w:val="false"/>
                <w:i w:val="false"/>
                <w:color w:val="000000"/>
                <w:sz w:val="20"/>
              </w:rPr>
              <w:t>
408,21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1203"/>
          <w:p>
            <w:pPr>
              <w:spacing w:after="20"/>
              <w:ind w:left="20"/>
              <w:jc w:val="both"/>
            </w:pPr>
            <w:r>
              <w:rPr>
                <w:rFonts w:ascii="Times New Roman"/>
                <w:b w:val="false"/>
                <w:i w:val="false"/>
                <w:color w:val="000000"/>
                <w:sz w:val="20"/>
              </w:rPr>
              <w:t>
 </w:t>
            </w:r>
          </w:p>
          <w:bookmarkEnd w:id="1203"/>
          <w:p>
            <w:pPr>
              <w:spacing w:after="20"/>
              <w:ind w:left="20"/>
              <w:jc w:val="both"/>
            </w:pPr>
            <w:r>
              <w:rPr>
                <w:rFonts w:ascii="Times New Roman"/>
                <w:b w:val="false"/>
                <w:i w:val="false"/>
                <w:color w:val="000000"/>
                <w:sz w:val="20"/>
              </w:rPr>
              <w:t>
95,44</w:t>
            </w:r>
          </w:p>
          <w:p>
            <w:pPr>
              <w:spacing w:after="20"/>
              <w:ind w:left="20"/>
              <w:jc w:val="both"/>
            </w:pPr>
            <w:r>
              <w:rPr>
                <w:rFonts w:ascii="Times New Roman"/>
                <w:b w:val="false"/>
                <w:i w:val="false"/>
                <w:color w:val="000000"/>
                <w:sz w:val="20"/>
              </w:rPr>
              <w:t>
96,38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5" w:id="1204"/>
          <w:p>
            <w:pPr>
              <w:spacing w:after="20"/>
              <w:ind w:left="20"/>
              <w:jc w:val="both"/>
            </w:pPr>
            <w:r>
              <w:rPr>
                <w:rFonts w:ascii="Times New Roman"/>
                <w:b w:val="false"/>
                <w:i w:val="false"/>
                <w:color w:val="000000"/>
                <w:sz w:val="20"/>
              </w:rPr>
              <w:t>
 </w:t>
            </w:r>
          </w:p>
          <w:bookmarkEnd w:id="120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205"/>
          <w:p>
            <w:pPr>
              <w:spacing w:after="20"/>
              <w:ind w:left="20"/>
              <w:jc w:val="both"/>
            </w:pPr>
            <w:r>
              <w:rPr>
                <w:rFonts w:ascii="Times New Roman"/>
                <w:b w:val="false"/>
                <w:i w:val="false"/>
                <w:color w:val="000000"/>
                <w:sz w:val="20"/>
              </w:rPr>
              <w:t>
 </w:t>
            </w:r>
          </w:p>
          <w:bookmarkEnd w:id="120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1206"/>
          <w:p>
            <w:pPr>
              <w:spacing w:after="20"/>
              <w:ind w:left="20"/>
              <w:jc w:val="both"/>
            </w:pPr>
            <w:r>
              <w:rPr>
                <w:rFonts w:ascii="Times New Roman"/>
                <w:b w:val="false"/>
                <w:i w:val="false"/>
                <w:color w:val="000000"/>
                <w:sz w:val="20"/>
              </w:rPr>
              <w:t>
Қазғанқара өзені</w:t>
            </w:r>
          </w:p>
          <w:bookmarkEnd w:id="120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1207"/>
          <w:p>
            <w:pPr>
              <w:spacing w:after="20"/>
              <w:ind w:left="20"/>
              <w:jc w:val="both"/>
            </w:pPr>
            <w:r>
              <w:rPr>
                <w:rFonts w:ascii="Times New Roman"/>
                <w:b w:val="false"/>
                <w:i w:val="false"/>
                <w:color w:val="000000"/>
                <w:sz w:val="20"/>
              </w:rPr>
              <w:t>
47,220483 83,043656</w:t>
            </w:r>
          </w:p>
          <w:bookmarkEnd w:id="1207"/>
          <w:p>
            <w:pPr>
              <w:spacing w:after="20"/>
              <w:ind w:left="20"/>
              <w:jc w:val="both"/>
            </w:pPr>
            <w:r>
              <w:rPr>
                <w:rFonts w:ascii="Times New Roman"/>
                <w:b w:val="false"/>
                <w:i w:val="false"/>
                <w:color w:val="000000"/>
                <w:sz w:val="20"/>
              </w:rPr>
              <w:t>
47,330124 83,037798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1208"/>
          <w:p>
            <w:pPr>
              <w:spacing w:after="20"/>
              <w:ind w:left="20"/>
              <w:jc w:val="both"/>
            </w:pPr>
            <w:r>
              <w:rPr>
                <w:rFonts w:ascii="Times New Roman"/>
                <w:b w:val="false"/>
                <w:i w:val="false"/>
                <w:color w:val="000000"/>
                <w:sz w:val="20"/>
              </w:rPr>
              <w:t>
 </w:t>
            </w:r>
          </w:p>
          <w:bookmarkEnd w:id="1208"/>
          <w:p>
            <w:pPr>
              <w:spacing w:after="20"/>
              <w:ind w:left="20"/>
              <w:jc w:val="both"/>
            </w:pPr>
            <w:r>
              <w:rPr>
                <w:rFonts w:ascii="Times New Roman"/>
                <w:b w:val="false"/>
                <w:i w:val="false"/>
                <w:color w:val="000000"/>
                <w:sz w:val="20"/>
              </w:rPr>
              <w:t>
732,12</w:t>
            </w:r>
          </w:p>
          <w:p>
            <w:pPr>
              <w:spacing w:after="20"/>
              <w:ind w:left="20"/>
              <w:jc w:val="both"/>
            </w:pPr>
            <w:r>
              <w:rPr>
                <w:rFonts w:ascii="Times New Roman"/>
                <w:b w:val="false"/>
                <w:i w:val="false"/>
                <w:color w:val="000000"/>
                <w:sz w:val="20"/>
              </w:rPr>
              <w:t>
683,99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1209"/>
          <w:p>
            <w:pPr>
              <w:spacing w:after="20"/>
              <w:ind w:left="20"/>
              <w:jc w:val="both"/>
            </w:pPr>
            <w:r>
              <w:rPr>
                <w:rFonts w:ascii="Times New Roman"/>
                <w:b w:val="false"/>
                <w:i w:val="false"/>
                <w:color w:val="000000"/>
                <w:sz w:val="20"/>
              </w:rPr>
              <w:t>
 </w:t>
            </w:r>
          </w:p>
          <w:bookmarkEnd w:id="1209"/>
          <w:p>
            <w:pPr>
              <w:spacing w:after="20"/>
              <w:ind w:left="20"/>
              <w:jc w:val="both"/>
            </w:pPr>
            <w:r>
              <w:rPr>
                <w:rFonts w:ascii="Times New Roman"/>
                <w:b w:val="false"/>
                <w:i w:val="false"/>
                <w:color w:val="000000"/>
                <w:sz w:val="20"/>
              </w:rPr>
              <w:t>
151,25</w:t>
            </w:r>
          </w:p>
          <w:p>
            <w:pPr>
              <w:spacing w:after="20"/>
              <w:ind w:left="20"/>
              <w:jc w:val="both"/>
            </w:pPr>
            <w:r>
              <w:rPr>
                <w:rFonts w:ascii="Times New Roman"/>
                <w:b w:val="false"/>
                <w:i w:val="false"/>
                <w:color w:val="000000"/>
                <w:sz w:val="20"/>
              </w:rPr>
              <w:t>
150,44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1210"/>
          <w:p>
            <w:pPr>
              <w:spacing w:after="20"/>
              <w:ind w:left="20"/>
              <w:jc w:val="both"/>
            </w:pPr>
            <w:r>
              <w:rPr>
                <w:rFonts w:ascii="Times New Roman"/>
                <w:b w:val="false"/>
                <w:i w:val="false"/>
                <w:color w:val="000000"/>
                <w:sz w:val="20"/>
              </w:rPr>
              <w:t>
 </w:t>
            </w:r>
          </w:p>
          <w:bookmarkEnd w:id="121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3" w:id="1211"/>
          <w:p>
            <w:pPr>
              <w:spacing w:after="20"/>
              <w:ind w:left="20"/>
              <w:jc w:val="both"/>
            </w:pPr>
            <w:r>
              <w:rPr>
                <w:rFonts w:ascii="Times New Roman"/>
                <w:b w:val="false"/>
                <w:i w:val="false"/>
                <w:color w:val="000000"/>
                <w:sz w:val="20"/>
              </w:rPr>
              <w:t>
55-100</w:t>
            </w:r>
          </w:p>
          <w:bookmarkEnd w:id="1211"/>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1212"/>
          <w:p>
            <w:pPr>
              <w:spacing w:after="20"/>
              <w:ind w:left="20"/>
              <w:jc w:val="both"/>
            </w:pPr>
            <w:r>
              <w:rPr>
                <w:rFonts w:ascii="Times New Roman"/>
                <w:b w:val="false"/>
                <w:i w:val="false"/>
                <w:color w:val="000000"/>
                <w:sz w:val="20"/>
              </w:rPr>
              <w:t>
атауы жоқ өзен</w:t>
            </w:r>
          </w:p>
          <w:bookmarkEnd w:id="121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1213"/>
          <w:p>
            <w:pPr>
              <w:spacing w:after="20"/>
              <w:ind w:left="20"/>
              <w:jc w:val="both"/>
            </w:pPr>
            <w:r>
              <w:rPr>
                <w:rFonts w:ascii="Times New Roman"/>
                <w:b w:val="false"/>
                <w:i w:val="false"/>
                <w:color w:val="000000"/>
                <w:sz w:val="20"/>
              </w:rPr>
              <w:t>
47,249881 83,038247</w:t>
            </w:r>
          </w:p>
          <w:bookmarkEnd w:id="1213"/>
          <w:p>
            <w:pPr>
              <w:spacing w:after="20"/>
              <w:ind w:left="20"/>
              <w:jc w:val="both"/>
            </w:pPr>
            <w:r>
              <w:rPr>
                <w:rFonts w:ascii="Times New Roman"/>
                <w:b w:val="false"/>
                <w:i w:val="false"/>
                <w:color w:val="000000"/>
                <w:sz w:val="20"/>
              </w:rPr>
              <w:t>
47,305582 83,008398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1214"/>
          <w:p>
            <w:pPr>
              <w:spacing w:after="20"/>
              <w:ind w:left="20"/>
              <w:jc w:val="both"/>
            </w:pPr>
            <w:r>
              <w:rPr>
                <w:rFonts w:ascii="Times New Roman"/>
                <w:b w:val="false"/>
                <w:i w:val="false"/>
                <w:color w:val="000000"/>
                <w:sz w:val="20"/>
              </w:rPr>
              <w:t>
290,01</w:t>
            </w:r>
          </w:p>
          <w:bookmarkEnd w:id="1214"/>
          <w:p>
            <w:pPr>
              <w:spacing w:after="20"/>
              <w:ind w:left="20"/>
              <w:jc w:val="both"/>
            </w:pPr>
            <w:r>
              <w:rPr>
                <w:rFonts w:ascii="Times New Roman"/>
                <w:b w:val="false"/>
                <w:i w:val="false"/>
                <w:color w:val="000000"/>
                <w:sz w:val="20"/>
              </w:rPr>
              <w:t>
319,99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1215"/>
          <w:p>
            <w:pPr>
              <w:spacing w:after="20"/>
              <w:ind w:left="20"/>
              <w:jc w:val="both"/>
            </w:pPr>
            <w:r>
              <w:rPr>
                <w:rFonts w:ascii="Times New Roman"/>
                <w:b w:val="false"/>
                <w:i w:val="false"/>
                <w:color w:val="000000"/>
                <w:sz w:val="20"/>
              </w:rPr>
              <w:t>
67,99</w:t>
            </w:r>
          </w:p>
          <w:bookmarkEnd w:id="1215"/>
          <w:p>
            <w:pPr>
              <w:spacing w:after="20"/>
              <w:ind w:left="20"/>
              <w:jc w:val="both"/>
            </w:pPr>
            <w:r>
              <w:rPr>
                <w:rFonts w:ascii="Times New Roman"/>
                <w:b w:val="false"/>
                <w:i w:val="false"/>
                <w:color w:val="000000"/>
                <w:sz w:val="20"/>
              </w:rPr>
              <w:t>
72,81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1216"/>
          <w:p>
            <w:pPr>
              <w:spacing w:after="20"/>
              <w:ind w:left="20"/>
              <w:jc w:val="both"/>
            </w:pPr>
            <w:r>
              <w:rPr>
                <w:rFonts w:ascii="Times New Roman"/>
                <w:b w:val="false"/>
                <w:i w:val="false"/>
                <w:color w:val="000000"/>
                <w:sz w:val="20"/>
              </w:rPr>
              <w:t>
500</w:t>
            </w:r>
          </w:p>
          <w:bookmarkEnd w:id="1216"/>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1217"/>
          <w:p>
            <w:pPr>
              <w:spacing w:after="20"/>
              <w:ind w:left="20"/>
              <w:jc w:val="both"/>
            </w:pPr>
            <w:r>
              <w:rPr>
                <w:rFonts w:ascii="Times New Roman"/>
                <w:b w:val="false"/>
                <w:i w:val="false"/>
                <w:color w:val="000000"/>
                <w:sz w:val="20"/>
              </w:rPr>
              <w:t>
35-100</w:t>
            </w:r>
          </w:p>
          <w:bookmarkEnd w:id="1217"/>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1218"/>
          <w:p>
            <w:pPr>
              <w:spacing w:after="20"/>
              <w:ind w:left="20"/>
              <w:jc w:val="both"/>
            </w:pPr>
            <w:r>
              <w:rPr>
                <w:rFonts w:ascii="Times New Roman"/>
                <w:b w:val="false"/>
                <w:i w:val="false"/>
                <w:color w:val="000000"/>
                <w:sz w:val="20"/>
              </w:rPr>
              <w:t>
атауы жоқ өзен</w:t>
            </w:r>
          </w:p>
          <w:bookmarkEnd w:id="121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1219"/>
          <w:p>
            <w:pPr>
              <w:spacing w:after="20"/>
              <w:ind w:left="20"/>
              <w:jc w:val="both"/>
            </w:pPr>
            <w:r>
              <w:rPr>
                <w:rFonts w:ascii="Times New Roman"/>
                <w:b w:val="false"/>
                <w:i w:val="false"/>
                <w:color w:val="000000"/>
                <w:sz w:val="20"/>
              </w:rPr>
              <w:t>
47,228274 82,952547</w:t>
            </w:r>
          </w:p>
          <w:bookmarkEnd w:id="1219"/>
          <w:p>
            <w:pPr>
              <w:spacing w:after="20"/>
              <w:ind w:left="20"/>
              <w:jc w:val="both"/>
            </w:pPr>
            <w:r>
              <w:rPr>
                <w:rFonts w:ascii="Times New Roman"/>
                <w:b w:val="false"/>
                <w:i w:val="false"/>
                <w:color w:val="000000"/>
                <w:sz w:val="20"/>
              </w:rPr>
              <w:t>
47,291372 82,995474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1220"/>
          <w:p>
            <w:pPr>
              <w:spacing w:after="20"/>
              <w:ind w:left="20"/>
              <w:jc w:val="both"/>
            </w:pPr>
            <w:r>
              <w:rPr>
                <w:rFonts w:ascii="Times New Roman"/>
                <w:b w:val="false"/>
                <w:i w:val="false"/>
                <w:color w:val="000000"/>
                <w:sz w:val="20"/>
              </w:rPr>
              <w:t>
290,08</w:t>
            </w:r>
          </w:p>
          <w:bookmarkEnd w:id="1220"/>
          <w:p>
            <w:pPr>
              <w:spacing w:after="20"/>
              <w:ind w:left="20"/>
              <w:jc w:val="both"/>
            </w:pPr>
            <w:r>
              <w:rPr>
                <w:rFonts w:ascii="Times New Roman"/>
                <w:b w:val="false"/>
                <w:i w:val="false"/>
                <w:color w:val="000000"/>
                <w:sz w:val="20"/>
              </w:rPr>
              <w:t>
288,08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1221"/>
          <w:p>
            <w:pPr>
              <w:spacing w:after="20"/>
              <w:ind w:left="20"/>
              <w:jc w:val="both"/>
            </w:pPr>
            <w:r>
              <w:rPr>
                <w:rFonts w:ascii="Times New Roman"/>
                <w:b w:val="false"/>
                <w:i w:val="false"/>
                <w:color w:val="000000"/>
                <w:sz w:val="20"/>
              </w:rPr>
              <w:t>
77,05</w:t>
            </w:r>
          </w:p>
          <w:bookmarkEnd w:id="1221"/>
          <w:p>
            <w:pPr>
              <w:spacing w:after="20"/>
              <w:ind w:left="20"/>
              <w:jc w:val="both"/>
            </w:pPr>
            <w:r>
              <w:rPr>
                <w:rFonts w:ascii="Times New Roman"/>
                <w:b w:val="false"/>
                <w:i w:val="false"/>
                <w:color w:val="000000"/>
                <w:sz w:val="20"/>
              </w:rPr>
              <w:t>
79,09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1222"/>
          <w:p>
            <w:pPr>
              <w:spacing w:after="20"/>
              <w:ind w:left="20"/>
              <w:jc w:val="both"/>
            </w:pPr>
            <w:r>
              <w:rPr>
                <w:rFonts w:ascii="Times New Roman"/>
                <w:b w:val="false"/>
                <w:i w:val="false"/>
                <w:color w:val="000000"/>
                <w:sz w:val="20"/>
              </w:rPr>
              <w:t>
500</w:t>
            </w:r>
          </w:p>
          <w:bookmarkEnd w:id="1222"/>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1223"/>
          <w:p>
            <w:pPr>
              <w:spacing w:after="20"/>
              <w:ind w:left="20"/>
              <w:jc w:val="both"/>
            </w:pPr>
            <w:r>
              <w:rPr>
                <w:rFonts w:ascii="Times New Roman"/>
                <w:b w:val="false"/>
                <w:i w:val="false"/>
                <w:color w:val="000000"/>
                <w:sz w:val="20"/>
              </w:rPr>
              <w:t>
35-100</w:t>
            </w:r>
          </w:p>
          <w:bookmarkEnd w:id="1223"/>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1224"/>
          <w:p>
            <w:pPr>
              <w:spacing w:after="20"/>
              <w:ind w:left="20"/>
              <w:jc w:val="both"/>
            </w:pPr>
            <w:r>
              <w:rPr>
                <w:rFonts w:ascii="Times New Roman"/>
                <w:b w:val="false"/>
                <w:i w:val="false"/>
                <w:color w:val="000000"/>
                <w:sz w:val="20"/>
              </w:rPr>
              <w:t>
Тамырсық өзені</w:t>
            </w:r>
          </w:p>
          <w:bookmarkEnd w:id="122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0" w:id="1225"/>
          <w:p>
            <w:pPr>
              <w:spacing w:after="20"/>
              <w:ind w:left="20"/>
              <w:jc w:val="both"/>
            </w:pPr>
            <w:r>
              <w:rPr>
                <w:rFonts w:ascii="Times New Roman"/>
                <w:b w:val="false"/>
                <w:i w:val="false"/>
                <w:color w:val="000000"/>
                <w:sz w:val="20"/>
              </w:rPr>
              <w:t>
47,314367 83,037455</w:t>
            </w:r>
          </w:p>
          <w:bookmarkEnd w:id="1225"/>
          <w:p>
            <w:pPr>
              <w:spacing w:after="20"/>
              <w:ind w:left="20"/>
              <w:jc w:val="both"/>
            </w:pPr>
            <w:r>
              <w:rPr>
                <w:rFonts w:ascii="Times New Roman"/>
                <w:b w:val="false"/>
                <w:i w:val="false"/>
                <w:color w:val="000000"/>
                <w:sz w:val="20"/>
              </w:rPr>
              <w:t>
47,583738 83,031474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1226"/>
          <w:p>
            <w:pPr>
              <w:spacing w:after="20"/>
              <w:ind w:left="20"/>
              <w:jc w:val="both"/>
            </w:pPr>
            <w:r>
              <w:rPr>
                <w:rFonts w:ascii="Times New Roman"/>
                <w:b w:val="false"/>
                <w:i w:val="false"/>
                <w:color w:val="000000"/>
                <w:sz w:val="20"/>
              </w:rPr>
              <w:t>
1464,70</w:t>
            </w:r>
          </w:p>
          <w:bookmarkEnd w:id="1226"/>
          <w:p>
            <w:pPr>
              <w:spacing w:after="20"/>
              <w:ind w:left="20"/>
              <w:jc w:val="both"/>
            </w:pPr>
            <w:r>
              <w:rPr>
                <w:rFonts w:ascii="Times New Roman"/>
                <w:b w:val="false"/>
                <w:i w:val="false"/>
                <w:color w:val="000000"/>
                <w:sz w:val="20"/>
              </w:rPr>
              <w:t>
1463,99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 w:id="1227"/>
          <w:p>
            <w:pPr>
              <w:spacing w:after="20"/>
              <w:ind w:left="20"/>
              <w:jc w:val="both"/>
            </w:pPr>
            <w:r>
              <w:rPr>
                <w:rFonts w:ascii="Times New Roman"/>
                <w:b w:val="false"/>
                <w:i w:val="false"/>
                <w:color w:val="000000"/>
                <w:sz w:val="20"/>
              </w:rPr>
              <w:t>
121,74</w:t>
            </w:r>
          </w:p>
          <w:bookmarkEnd w:id="1227"/>
          <w:p>
            <w:pPr>
              <w:spacing w:after="20"/>
              <w:ind w:left="20"/>
              <w:jc w:val="both"/>
            </w:pPr>
            <w:r>
              <w:rPr>
                <w:rFonts w:ascii="Times New Roman"/>
                <w:b w:val="false"/>
                <w:i w:val="false"/>
                <w:color w:val="000000"/>
                <w:sz w:val="20"/>
              </w:rPr>
              <w:t>
123,40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1228"/>
          <w:p>
            <w:pPr>
              <w:spacing w:after="20"/>
              <w:ind w:left="20"/>
              <w:jc w:val="both"/>
            </w:pPr>
            <w:r>
              <w:rPr>
                <w:rFonts w:ascii="Times New Roman"/>
                <w:b w:val="false"/>
                <w:i w:val="false"/>
                <w:color w:val="000000"/>
                <w:sz w:val="20"/>
              </w:rPr>
              <w:t>
500</w:t>
            </w:r>
          </w:p>
          <w:bookmarkEnd w:id="1228"/>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1229"/>
          <w:p>
            <w:pPr>
              <w:spacing w:after="20"/>
              <w:ind w:left="20"/>
              <w:jc w:val="both"/>
            </w:pPr>
            <w:r>
              <w:rPr>
                <w:rFonts w:ascii="Times New Roman"/>
                <w:b w:val="false"/>
                <w:i w:val="false"/>
                <w:color w:val="000000"/>
                <w:sz w:val="20"/>
              </w:rPr>
              <w:t>
35-100</w:t>
            </w:r>
          </w:p>
          <w:bookmarkEnd w:id="1229"/>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5" w:id="1230"/>
          <w:p>
            <w:pPr>
              <w:spacing w:after="20"/>
              <w:ind w:left="20"/>
              <w:jc w:val="both"/>
            </w:pPr>
            <w:r>
              <w:rPr>
                <w:rFonts w:ascii="Times New Roman"/>
                <w:b w:val="false"/>
                <w:i w:val="false"/>
                <w:color w:val="000000"/>
                <w:sz w:val="20"/>
              </w:rPr>
              <w:t>
Ұзынбұлак өзені</w:t>
            </w:r>
          </w:p>
          <w:bookmarkEnd w:id="123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1231"/>
          <w:p>
            <w:pPr>
              <w:spacing w:after="20"/>
              <w:ind w:left="20"/>
              <w:jc w:val="both"/>
            </w:pPr>
            <w:r>
              <w:rPr>
                <w:rFonts w:ascii="Times New Roman"/>
                <w:b w:val="false"/>
                <w:i w:val="false"/>
                <w:color w:val="000000"/>
                <w:sz w:val="20"/>
              </w:rPr>
              <w:t>
47,557349 83,142196</w:t>
            </w:r>
          </w:p>
          <w:bookmarkEnd w:id="1231"/>
          <w:p>
            <w:pPr>
              <w:spacing w:after="20"/>
              <w:ind w:left="20"/>
              <w:jc w:val="both"/>
            </w:pPr>
            <w:r>
              <w:rPr>
                <w:rFonts w:ascii="Times New Roman"/>
                <w:b w:val="false"/>
                <w:i w:val="false"/>
                <w:color w:val="000000"/>
                <w:sz w:val="20"/>
              </w:rPr>
              <w:t>
47,359362 83,187789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1232"/>
          <w:p>
            <w:pPr>
              <w:spacing w:after="20"/>
              <w:ind w:left="20"/>
              <w:jc w:val="both"/>
            </w:pPr>
            <w:r>
              <w:rPr>
                <w:rFonts w:ascii="Times New Roman"/>
                <w:b w:val="false"/>
                <w:i w:val="false"/>
                <w:color w:val="000000"/>
                <w:sz w:val="20"/>
              </w:rPr>
              <w:t>
1290,69</w:t>
            </w:r>
          </w:p>
          <w:bookmarkEnd w:id="1232"/>
          <w:p>
            <w:pPr>
              <w:spacing w:after="20"/>
              <w:ind w:left="20"/>
              <w:jc w:val="both"/>
            </w:pPr>
            <w:r>
              <w:rPr>
                <w:rFonts w:ascii="Times New Roman"/>
                <w:b w:val="false"/>
                <w:i w:val="false"/>
                <w:color w:val="000000"/>
                <w:sz w:val="20"/>
              </w:rPr>
              <w:t>
1256,84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1233"/>
          <w:p>
            <w:pPr>
              <w:spacing w:after="20"/>
              <w:ind w:left="20"/>
              <w:jc w:val="both"/>
            </w:pPr>
            <w:r>
              <w:rPr>
                <w:rFonts w:ascii="Times New Roman"/>
                <w:b w:val="false"/>
                <w:i w:val="false"/>
                <w:color w:val="000000"/>
                <w:sz w:val="20"/>
              </w:rPr>
              <w:t>
153,82</w:t>
            </w:r>
          </w:p>
          <w:bookmarkEnd w:id="1233"/>
          <w:p>
            <w:pPr>
              <w:spacing w:after="20"/>
              <w:ind w:left="20"/>
              <w:jc w:val="both"/>
            </w:pPr>
            <w:r>
              <w:rPr>
                <w:rFonts w:ascii="Times New Roman"/>
                <w:b w:val="false"/>
                <w:i w:val="false"/>
                <w:color w:val="000000"/>
                <w:sz w:val="20"/>
              </w:rPr>
              <w:t>
181,07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0" w:id="1234"/>
          <w:p>
            <w:pPr>
              <w:spacing w:after="20"/>
              <w:ind w:left="20"/>
              <w:jc w:val="both"/>
            </w:pPr>
            <w:r>
              <w:rPr>
                <w:rFonts w:ascii="Times New Roman"/>
                <w:b w:val="false"/>
                <w:i w:val="false"/>
                <w:color w:val="000000"/>
                <w:sz w:val="20"/>
              </w:rPr>
              <w:t>
500</w:t>
            </w:r>
          </w:p>
          <w:bookmarkEnd w:id="1234"/>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1235"/>
          <w:p>
            <w:pPr>
              <w:spacing w:after="20"/>
              <w:ind w:left="20"/>
              <w:jc w:val="both"/>
            </w:pPr>
            <w:r>
              <w:rPr>
                <w:rFonts w:ascii="Times New Roman"/>
                <w:b w:val="false"/>
                <w:i w:val="false"/>
                <w:color w:val="000000"/>
                <w:sz w:val="20"/>
              </w:rPr>
              <w:t>
35-100</w:t>
            </w:r>
          </w:p>
          <w:bookmarkEnd w:id="1235"/>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1236"/>
          <w:p>
            <w:pPr>
              <w:spacing w:after="20"/>
              <w:ind w:left="20"/>
              <w:jc w:val="both"/>
            </w:pPr>
            <w:r>
              <w:rPr>
                <w:rFonts w:ascii="Times New Roman"/>
                <w:b w:val="false"/>
                <w:i w:val="false"/>
                <w:color w:val="000000"/>
                <w:sz w:val="20"/>
              </w:rPr>
              <w:t>
Қамыстыбастау өзені</w:t>
            </w:r>
          </w:p>
          <w:bookmarkEnd w:id="123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4" w:id="1237"/>
          <w:p>
            <w:pPr>
              <w:spacing w:after="20"/>
              <w:ind w:left="20"/>
              <w:jc w:val="both"/>
            </w:pPr>
            <w:r>
              <w:rPr>
                <w:rFonts w:ascii="Times New Roman"/>
                <w:b w:val="false"/>
                <w:i w:val="false"/>
                <w:color w:val="000000"/>
                <w:sz w:val="20"/>
              </w:rPr>
              <w:t>
47,417369 83,094668</w:t>
            </w:r>
          </w:p>
          <w:bookmarkEnd w:id="1237"/>
          <w:p>
            <w:pPr>
              <w:spacing w:after="20"/>
              <w:ind w:left="20"/>
              <w:jc w:val="both"/>
            </w:pPr>
            <w:r>
              <w:rPr>
                <w:rFonts w:ascii="Times New Roman"/>
                <w:b w:val="false"/>
                <w:i w:val="false"/>
                <w:color w:val="000000"/>
                <w:sz w:val="20"/>
              </w:rPr>
              <w:t>
47,519613 83,172795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238"/>
          <w:p>
            <w:pPr>
              <w:spacing w:after="20"/>
              <w:ind w:left="20"/>
              <w:jc w:val="both"/>
            </w:pPr>
            <w:r>
              <w:rPr>
                <w:rFonts w:ascii="Times New Roman"/>
                <w:b w:val="false"/>
                <w:i w:val="false"/>
                <w:color w:val="000000"/>
                <w:sz w:val="20"/>
              </w:rPr>
              <w:t>
647,73</w:t>
            </w:r>
          </w:p>
          <w:bookmarkEnd w:id="1238"/>
          <w:p>
            <w:pPr>
              <w:spacing w:after="20"/>
              <w:ind w:left="20"/>
              <w:jc w:val="both"/>
            </w:pPr>
            <w:r>
              <w:rPr>
                <w:rFonts w:ascii="Times New Roman"/>
                <w:b w:val="false"/>
                <w:i w:val="false"/>
                <w:color w:val="000000"/>
                <w:sz w:val="20"/>
              </w:rPr>
              <w:t>
645,01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1239"/>
          <w:p>
            <w:pPr>
              <w:spacing w:after="20"/>
              <w:ind w:left="20"/>
              <w:jc w:val="both"/>
            </w:pPr>
            <w:r>
              <w:rPr>
                <w:rFonts w:ascii="Times New Roman"/>
                <w:b w:val="false"/>
                <w:i w:val="false"/>
                <w:color w:val="000000"/>
                <w:sz w:val="20"/>
              </w:rPr>
              <w:t>
54,45</w:t>
            </w:r>
          </w:p>
          <w:bookmarkEnd w:id="1239"/>
          <w:p>
            <w:pPr>
              <w:spacing w:after="20"/>
              <w:ind w:left="20"/>
              <w:jc w:val="both"/>
            </w:pPr>
            <w:r>
              <w:rPr>
                <w:rFonts w:ascii="Times New Roman"/>
                <w:b w:val="false"/>
                <w:i w:val="false"/>
                <w:color w:val="000000"/>
                <w:sz w:val="20"/>
              </w:rPr>
              <w:t>
88,71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1240"/>
          <w:p>
            <w:pPr>
              <w:spacing w:after="20"/>
              <w:ind w:left="20"/>
              <w:jc w:val="both"/>
            </w:pPr>
            <w:r>
              <w:rPr>
                <w:rFonts w:ascii="Times New Roman"/>
                <w:b w:val="false"/>
                <w:i w:val="false"/>
                <w:color w:val="000000"/>
                <w:sz w:val="20"/>
              </w:rPr>
              <w:t>
500</w:t>
            </w:r>
          </w:p>
          <w:bookmarkEnd w:id="1240"/>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1241"/>
          <w:p>
            <w:pPr>
              <w:spacing w:after="20"/>
              <w:ind w:left="20"/>
              <w:jc w:val="both"/>
            </w:pPr>
            <w:r>
              <w:rPr>
                <w:rFonts w:ascii="Times New Roman"/>
                <w:b w:val="false"/>
                <w:i w:val="false"/>
                <w:color w:val="000000"/>
                <w:sz w:val="20"/>
              </w:rPr>
              <w:t>
35-100</w:t>
            </w:r>
          </w:p>
          <w:bookmarkEnd w:id="1241"/>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1242"/>
          <w:p>
            <w:pPr>
              <w:spacing w:after="20"/>
              <w:ind w:left="20"/>
              <w:jc w:val="both"/>
            </w:pPr>
            <w:r>
              <w:rPr>
                <w:rFonts w:ascii="Times New Roman"/>
                <w:b w:val="false"/>
                <w:i w:val="false"/>
                <w:color w:val="000000"/>
                <w:sz w:val="20"/>
              </w:rPr>
              <w:t>
Көкжайдақ өзені</w:t>
            </w:r>
          </w:p>
          <w:bookmarkEnd w:id="124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1243"/>
          <w:p>
            <w:pPr>
              <w:spacing w:after="20"/>
              <w:ind w:left="20"/>
              <w:jc w:val="both"/>
            </w:pPr>
            <w:r>
              <w:rPr>
                <w:rFonts w:ascii="Times New Roman"/>
                <w:b w:val="false"/>
                <w:i w:val="false"/>
                <w:color w:val="000000"/>
                <w:sz w:val="20"/>
              </w:rPr>
              <w:t>
47,625406 83,045770</w:t>
            </w:r>
          </w:p>
          <w:bookmarkEnd w:id="1243"/>
          <w:p>
            <w:pPr>
              <w:spacing w:after="20"/>
              <w:ind w:left="20"/>
              <w:jc w:val="both"/>
            </w:pPr>
            <w:r>
              <w:rPr>
                <w:rFonts w:ascii="Times New Roman"/>
                <w:b w:val="false"/>
                <w:i w:val="false"/>
                <w:color w:val="000000"/>
                <w:sz w:val="20"/>
              </w:rPr>
              <w:t>
47,697923 83,036332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1244"/>
          <w:p>
            <w:pPr>
              <w:spacing w:after="20"/>
              <w:ind w:left="20"/>
              <w:jc w:val="both"/>
            </w:pPr>
            <w:r>
              <w:rPr>
                <w:rFonts w:ascii="Times New Roman"/>
                <w:b w:val="false"/>
                <w:i w:val="false"/>
                <w:color w:val="000000"/>
                <w:sz w:val="20"/>
              </w:rPr>
              <w:t>
406,67</w:t>
            </w:r>
          </w:p>
          <w:bookmarkEnd w:id="1244"/>
          <w:p>
            <w:pPr>
              <w:spacing w:after="20"/>
              <w:ind w:left="20"/>
              <w:jc w:val="both"/>
            </w:pPr>
            <w:r>
              <w:rPr>
                <w:rFonts w:ascii="Times New Roman"/>
                <w:b w:val="false"/>
                <w:i w:val="false"/>
                <w:color w:val="000000"/>
                <w:sz w:val="20"/>
              </w:rPr>
              <w:t>
408,85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1245"/>
          <w:p>
            <w:pPr>
              <w:spacing w:after="20"/>
              <w:ind w:left="20"/>
              <w:jc w:val="both"/>
            </w:pPr>
            <w:r>
              <w:rPr>
                <w:rFonts w:ascii="Times New Roman"/>
                <w:b w:val="false"/>
                <w:i w:val="false"/>
                <w:color w:val="000000"/>
                <w:sz w:val="20"/>
              </w:rPr>
              <w:t>
31,50</w:t>
            </w:r>
          </w:p>
          <w:bookmarkEnd w:id="1245"/>
          <w:p>
            <w:pPr>
              <w:spacing w:after="20"/>
              <w:ind w:left="20"/>
              <w:jc w:val="both"/>
            </w:pPr>
            <w:r>
              <w:rPr>
                <w:rFonts w:ascii="Times New Roman"/>
                <w:b w:val="false"/>
                <w:i w:val="false"/>
                <w:color w:val="000000"/>
                <w:sz w:val="20"/>
              </w:rPr>
              <w:t>
33,50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1246"/>
          <w:p>
            <w:pPr>
              <w:spacing w:after="20"/>
              <w:ind w:left="20"/>
              <w:jc w:val="both"/>
            </w:pPr>
            <w:r>
              <w:rPr>
                <w:rFonts w:ascii="Times New Roman"/>
                <w:b w:val="false"/>
                <w:i w:val="false"/>
                <w:color w:val="000000"/>
                <w:sz w:val="20"/>
              </w:rPr>
              <w:t>
500</w:t>
            </w:r>
          </w:p>
          <w:bookmarkEnd w:id="1246"/>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1247"/>
          <w:p>
            <w:pPr>
              <w:spacing w:after="20"/>
              <w:ind w:left="20"/>
              <w:jc w:val="both"/>
            </w:pPr>
            <w:r>
              <w:rPr>
                <w:rFonts w:ascii="Times New Roman"/>
                <w:b w:val="false"/>
                <w:i w:val="false"/>
                <w:color w:val="000000"/>
                <w:sz w:val="20"/>
              </w:rPr>
              <w:t>
35</w:t>
            </w:r>
          </w:p>
          <w:bookmarkEnd w:id="1247"/>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1248"/>
          <w:p>
            <w:pPr>
              <w:spacing w:after="20"/>
              <w:ind w:left="20"/>
              <w:jc w:val="both"/>
            </w:pPr>
            <w:r>
              <w:rPr>
                <w:rFonts w:ascii="Times New Roman"/>
                <w:b w:val="false"/>
                <w:i w:val="false"/>
                <w:color w:val="000000"/>
                <w:sz w:val="20"/>
              </w:rPr>
              <w:t>
атауы жоқ өзен</w:t>
            </w:r>
          </w:p>
          <w:bookmarkEnd w:id="124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1249"/>
          <w:p>
            <w:pPr>
              <w:spacing w:after="20"/>
              <w:ind w:left="20"/>
              <w:jc w:val="both"/>
            </w:pPr>
            <w:r>
              <w:rPr>
                <w:rFonts w:ascii="Times New Roman"/>
                <w:b w:val="false"/>
                <w:i w:val="false"/>
                <w:color w:val="000000"/>
                <w:sz w:val="20"/>
              </w:rPr>
              <w:t>
47,448179 82,131887</w:t>
            </w:r>
          </w:p>
          <w:bookmarkEnd w:id="1249"/>
          <w:p>
            <w:pPr>
              <w:spacing w:after="20"/>
              <w:ind w:left="20"/>
              <w:jc w:val="both"/>
            </w:pPr>
            <w:r>
              <w:rPr>
                <w:rFonts w:ascii="Times New Roman"/>
                <w:b w:val="false"/>
                <w:i w:val="false"/>
                <w:color w:val="000000"/>
                <w:sz w:val="20"/>
              </w:rPr>
              <w:t>
47,454020 82,210096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9" w:id="1250"/>
          <w:p>
            <w:pPr>
              <w:spacing w:after="20"/>
              <w:ind w:left="20"/>
              <w:jc w:val="both"/>
            </w:pPr>
            <w:r>
              <w:rPr>
                <w:rFonts w:ascii="Times New Roman"/>
                <w:b w:val="false"/>
                <w:i w:val="false"/>
                <w:color w:val="000000"/>
                <w:sz w:val="20"/>
              </w:rPr>
              <w:t>
390,24</w:t>
            </w:r>
          </w:p>
          <w:bookmarkEnd w:id="1250"/>
          <w:p>
            <w:pPr>
              <w:spacing w:after="20"/>
              <w:ind w:left="20"/>
              <w:jc w:val="both"/>
            </w:pPr>
            <w:r>
              <w:rPr>
                <w:rFonts w:ascii="Times New Roman"/>
                <w:b w:val="false"/>
                <w:i w:val="false"/>
                <w:color w:val="000000"/>
                <w:sz w:val="20"/>
              </w:rPr>
              <w:t>
395,01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1251"/>
          <w:p>
            <w:pPr>
              <w:spacing w:after="20"/>
              <w:ind w:left="20"/>
              <w:jc w:val="both"/>
            </w:pPr>
            <w:r>
              <w:rPr>
                <w:rFonts w:ascii="Times New Roman"/>
                <w:b w:val="false"/>
                <w:i w:val="false"/>
                <w:color w:val="000000"/>
                <w:sz w:val="20"/>
              </w:rPr>
              <w:t>
120,23</w:t>
            </w:r>
          </w:p>
          <w:bookmarkEnd w:id="1251"/>
          <w:p>
            <w:pPr>
              <w:spacing w:after="20"/>
              <w:ind w:left="20"/>
              <w:jc w:val="both"/>
            </w:pPr>
            <w:r>
              <w:rPr>
                <w:rFonts w:ascii="Times New Roman"/>
                <w:b w:val="false"/>
                <w:i w:val="false"/>
                <w:color w:val="000000"/>
                <w:sz w:val="20"/>
              </w:rPr>
              <w:t>
115,81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1252"/>
          <w:p>
            <w:pPr>
              <w:spacing w:after="20"/>
              <w:ind w:left="20"/>
              <w:jc w:val="both"/>
            </w:pPr>
            <w:r>
              <w:rPr>
                <w:rFonts w:ascii="Times New Roman"/>
                <w:b w:val="false"/>
                <w:i w:val="false"/>
                <w:color w:val="000000"/>
                <w:sz w:val="20"/>
              </w:rPr>
              <w:t>
500</w:t>
            </w:r>
          </w:p>
          <w:bookmarkEnd w:id="1252"/>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1253"/>
          <w:p>
            <w:pPr>
              <w:spacing w:after="20"/>
              <w:ind w:left="20"/>
              <w:jc w:val="both"/>
            </w:pPr>
            <w:r>
              <w:rPr>
                <w:rFonts w:ascii="Times New Roman"/>
                <w:b w:val="false"/>
                <w:i w:val="false"/>
                <w:color w:val="000000"/>
                <w:sz w:val="20"/>
              </w:rPr>
              <w:t>
100</w:t>
            </w:r>
          </w:p>
          <w:bookmarkEnd w:id="1253"/>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1254"/>
          <w:p>
            <w:pPr>
              <w:spacing w:after="20"/>
              <w:ind w:left="20"/>
              <w:jc w:val="both"/>
            </w:pPr>
            <w:r>
              <w:rPr>
                <w:rFonts w:ascii="Times New Roman"/>
                <w:b w:val="false"/>
                <w:i w:val="false"/>
                <w:color w:val="000000"/>
                <w:sz w:val="20"/>
              </w:rPr>
              <w:t>
атауы жоқ өзен</w:t>
            </w:r>
          </w:p>
          <w:bookmarkEnd w:id="125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1255"/>
          <w:p>
            <w:pPr>
              <w:spacing w:after="20"/>
              <w:ind w:left="20"/>
              <w:jc w:val="both"/>
            </w:pPr>
            <w:r>
              <w:rPr>
                <w:rFonts w:ascii="Times New Roman"/>
                <w:b w:val="false"/>
                <w:i w:val="false"/>
                <w:color w:val="000000"/>
                <w:sz w:val="20"/>
              </w:rPr>
              <w:t>
47,420178 82,118305</w:t>
            </w:r>
          </w:p>
          <w:bookmarkEnd w:id="1255"/>
          <w:p>
            <w:pPr>
              <w:spacing w:after="20"/>
              <w:ind w:left="20"/>
              <w:jc w:val="both"/>
            </w:pPr>
            <w:r>
              <w:rPr>
                <w:rFonts w:ascii="Times New Roman"/>
                <w:b w:val="false"/>
                <w:i w:val="false"/>
                <w:color w:val="000000"/>
                <w:sz w:val="20"/>
              </w:rPr>
              <w:t>
47,414466 82,168894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1256"/>
          <w:p>
            <w:pPr>
              <w:spacing w:after="20"/>
              <w:ind w:left="20"/>
              <w:jc w:val="both"/>
            </w:pPr>
            <w:r>
              <w:rPr>
                <w:rFonts w:ascii="Times New Roman"/>
                <w:b w:val="false"/>
                <w:i w:val="false"/>
                <w:color w:val="000000"/>
                <w:sz w:val="20"/>
              </w:rPr>
              <w:t>
165,43</w:t>
            </w:r>
          </w:p>
          <w:bookmarkEnd w:id="1256"/>
          <w:p>
            <w:pPr>
              <w:spacing w:after="20"/>
              <w:ind w:left="20"/>
              <w:jc w:val="both"/>
            </w:pPr>
            <w:r>
              <w:rPr>
                <w:rFonts w:ascii="Times New Roman"/>
                <w:b w:val="false"/>
                <w:i w:val="false"/>
                <w:color w:val="000000"/>
                <w:sz w:val="20"/>
              </w:rPr>
              <w:t>
154,91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7" w:id="1257"/>
          <w:p>
            <w:pPr>
              <w:spacing w:after="20"/>
              <w:ind w:left="20"/>
              <w:jc w:val="both"/>
            </w:pPr>
            <w:r>
              <w:rPr>
                <w:rFonts w:ascii="Times New Roman"/>
                <w:b w:val="false"/>
                <w:i w:val="false"/>
                <w:color w:val="000000"/>
                <w:sz w:val="20"/>
              </w:rPr>
              <w:t>
48,98</w:t>
            </w:r>
          </w:p>
          <w:bookmarkEnd w:id="1257"/>
          <w:p>
            <w:pPr>
              <w:spacing w:after="20"/>
              <w:ind w:left="20"/>
              <w:jc w:val="both"/>
            </w:pPr>
            <w:r>
              <w:rPr>
                <w:rFonts w:ascii="Times New Roman"/>
                <w:b w:val="false"/>
                <w:i w:val="false"/>
                <w:color w:val="000000"/>
                <w:sz w:val="20"/>
              </w:rPr>
              <w:t>
51,07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1258"/>
          <w:p>
            <w:pPr>
              <w:spacing w:after="20"/>
              <w:ind w:left="20"/>
              <w:jc w:val="both"/>
            </w:pPr>
            <w:r>
              <w:rPr>
                <w:rFonts w:ascii="Times New Roman"/>
                <w:b w:val="false"/>
                <w:i w:val="false"/>
                <w:color w:val="000000"/>
                <w:sz w:val="20"/>
              </w:rPr>
              <w:t>
500</w:t>
            </w:r>
          </w:p>
          <w:bookmarkEnd w:id="1258"/>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1259"/>
          <w:p>
            <w:pPr>
              <w:spacing w:after="20"/>
              <w:ind w:left="20"/>
              <w:jc w:val="both"/>
            </w:pPr>
            <w:r>
              <w:rPr>
                <w:rFonts w:ascii="Times New Roman"/>
                <w:b w:val="false"/>
                <w:i w:val="false"/>
                <w:color w:val="000000"/>
                <w:sz w:val="20"/>
              </w:rPr>
              <w:t>
100</w:t>
            </w:r>
          </w:p>
          <w:bookmarkEnd w:id="1259"/>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0" w:id="1260"/>
          <w:p>
            <w:pPr>
              <w:spacing w:after="20"/>
              <w:ind w:left="20"/>
              <w:jc w:val="both"/>
            </w:pPr>
            <w:r>
              <w:rPr>
                <w:rFonts w:ascii="Times New Roman"/>
                <w:b w:val="false"/>
                <w:i w:val="false"/>
                <w:color w:val="000000"/>
                <w:sz w:val="20"/>
              </w:rPr>
              <w:t>
Сазан өзені</w:t>
            </w:r>
          </w:p>
          <w:bookmarkEnd w:id="126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2" w:id="1261"/>
          <w:p>
            <w:pPr>
              <w:spacing w:after="20"/>
              <w:ind w:left="20"/>
              <w:jc w:val="both"/>
            </w:pPr>
            <w:r>
              <w:rPr>
                <w:rFonts w:ascii="Times New Roman"/>
                <w:b w:val="false"/>
                <w:i w:val="false"/>
                <w:color w:val="000000"/>
                <w:sz w:val="20"/>
              </w:rPr>
              <w:t>
47,594792 82,348129</w:t>
            </w:r>
          </w:p>
          <w:bookmarkEnd w:id="1261"/>
          <w:p>
            <w:pPr>
              <w:spacing w:after="20"/>
              <w:ind w:left="20"/>
              <w:jc w:val="both"/>
            </w:pPr>
            <w:r>
              <w:rPr>
                <w:rFonts w:ascii="Times New Roman"/>
                <w:b w:val="false"/>
                <w:i w:val="false"/>
                <w:color w:val="000000"/>
                <w:sz w:val="20"/>
              </w:rPr>
              <w:t>
47,614344 82,445021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1262"/>
          <w:p>
            <w:pPr>
              <w:spacing w:after="20"/>
              <w:ind w:left="20"/>
              <w:jc w:val="both"/>
            </w:pPr>
            <w:r>
              <w:rPr>
                <w:rFonts w:ascii="Times New Roman"/>
                <w:b w:val="false"/>
                <w:i w:val="false"/>
                <w:color w:val="000000"/>
                <w:sz w:val="20"/>
              </w:rPr>
              <w:t>
373,98</w:t>
            </w:r>
          </w:p>
          <w:bookmarkEnd w:id="1262"/>
          <w:p>
            <w:pPr>
              <w:spacing w:after="20"/>
              <w:ind w:left="20"/>
              <w:jc w:val="both"/>
            </w:pPr>
            <w:r>
              <w:rPr>
                <w:rFonts w:ascii="Times New Roman"/>
                <w:b w:val="false"/>
                <w:i w:val="false"/>
                <w:color w:val="000000"/>
                <w:sz w:val="20"/>
              </w:rPr>
              <w:t>
377,72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1263"/>
          <w:p>
            <w:pPr>
              <w:spacing w:after="20"/>
              <w:ind w:left="20"/>
              <w:jc w:val="both"/>
            </w:pPr>
            <w:r>
              <w:rPr>
                <w:rFonts w:ascii="Times New Roman"/>
                <w:b w:val="false"/>
                <w:i w:val="false"/>
                <w:color w:val="000000"/>
                <w:sz w:val="20"/>
              </w:rPr>
              <w:t>
55,75</w:t>
            </w:r>
          </w:p>
          <w:bookmarkEnd w:id="1263"/>
          <w:p>
            <w:pPr>
              <w:spacing w:after="20"/>
              <w:ind w:left="20"/>
              <w:jc w:val="both"/>
            </w:pPr>
            <w:r>
              <w:rPr>
                <w:rFonts w:ascii="Times New Roman"/>
                <w:b w:val="false"/>
                <w:i w:val="false"/>
                <w:color w:val="000000"/>
                <w:sz w:val="20"/>
              </w:rPr>
              <w:t>
2,82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1264"/>
          <w:p>
            <w:pPr>
              <w:spacing w:after="20"/>
              <w:ind w:left="20"/>
              <w:jc w:val="both"/>
            </w:pPr>
            <w:r>
              <w:rPr>
                <w:rFonts w:ascii="Times New Roman"/>
                <w:b w:val="false"/>
                <w:i w:val="false"/>
                <w:color w:val="000000"/>
                <w:sz w:val="20"/>
              </w:rPr>
              <w:t>
500</w:t>
            </w:r>
          </w:p>
          <w:bookmarkEnd w:id="1264"/>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1265"/>
          <w:p>
            <w:pPr>
              <w:spacing w:after="20"/>
              <w:ind w:left="20"/>
              <w:jc w:val="both"/>
            </w:pPr>
            <w:r>
              <w:rPr>
                <w:rFonts w:ascii="Times New Roman"/>
                <w:b w:val="false"/>
                <w:i w:val="false"/>
                <w:color w:val="000000"/>
                <w:sz w:val="20"/>
              </w:rPr>
              <w:t>
35</w:t>
            </w:r>
          </w:p>
          <w:bookmarkEnd w:id="1265"/>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7" w:id="1266"/>
          <w:p>
            <w:pPr>
              <w:spacing w:after="20"/>
              <w:ind w:left="20"/>
              <w:jc w:val="both"/>
            </w:pPr>
            <w:r>
              <w:rPr>
                <w:rFonts w:ascii="Times New Roman"/>
                <w:b w:val="false"/>
                <w:i w:val="false"/>
                <w:color w:val="000000"/>
                <w:sz w:val="20"/>
              </w:rPr>
              <w:t>
атауы жоқ өзен</w:t>
            </w:r>
          </w:p>
          <w:bookmarkEnd w:id="126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1267"/>
          <w:p>
            <w:pPr>
              <w:spacing w:after="20"/>
              <w:ind w:left="20"/>
              <w:jc w:val="both"/>
            </w:pPr>
            <w:r>
              <w:rPr>
                <w:rFonts w:ascii="Times New Roman"/>
                <w:b w:val="false"/>
                <w:i w:val="false"/>
                <w:color w:val="000000"/>
                <w:sz w:val="20"/>
              </w:rPr>
              <w:t>
47,538095 82,295624</w:t>
            </w:r>
          </w:p>
          <w:bookmarkEnd w:id="1267"/>
          <w:p>
            <w:pPr>
              <w:spacing w:after="20"/>
              <w:ind w:left="20"/>
              <w:jc w:val="both"/>
            </w:pPr>
            <w:r>
              <w:rPr>
                <w:rFonts w:ascii="Times New Roman"/>
                <w:b w:val="false"/>
                <w:i w:val="false"/>
                <w:color w:val="000000"/>
                <w:sz w:val="20"/>
              </w:rPr>
              <w:t>
47,602239 82,461264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1268"/>
          <w:p>
            <w:pPr>
              <w:spacing w:after="20"/>
              <w:ind w:left="20"/>
              <w:jc w:val="both"/>
            </w:pPr>
            <w:r>
              <w:rPr>
                <w:rFonts w:ascii="Times New Roman"/>
                <w:b w:val="false"/>
                <w:i w:val="false"/>
                <w:color w:val="000000"/>
                <w:sz w:val="20"/>
              </w:rPr>
              <w:t>
640,75</w:t>
            </w:r>
          </w:p>
          <w:bookmarkEnd w:id="1268"/>
          <w:p>
            <w:pPr>
              <w:spacing w:after="20"/>
              <w:ind w:left="20"/>
              <w:jc w:val="both"/>
            </w:pPr>
            <w:r>
              <w:rPr>
                <w:rFonts w:ascii="Times New Roman"/>
                <w:b w:val="false"/>
                <w:i w:val="false"/>
                <w:color w:val="000000"/>
                <w:sz w:val="20"/>
              </w:rPr>
              <w:t>
644,39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1269"/>
          <w:p>
            <w:pPr>
              <w:spacing w:after="20"/>
              <w:ind w:left="20"/>
              <w:jc w:val="both"/>
            </w:pPr>
            <w:r>
              <w:rPr>
                <w:rFonts w:ascii="Times New Roman"/>
                <w:b w:val="false"/>
                <w:i w:val="false"/>
                <w:color w:val="000000"/>
                <w:sz w:val="20"/>
              </w:rPr>
              <w:t>
139,35</w:t>
            </w:r>
          </w:p>
          <w:bookmarkEnd w:id="1269"/>
          <w:p>
            <w:pPr>
              <w:spacing w:after="20"/>
              <w:ind w:left="20"/>
              <w:jc w:val="both"/>
            </w:pPr>
            <w:r>
              <w:rPr>
                <w:rFonts w:ascii="Times New Roman"/>
                <w:b w:val="false"/>
                <w:i w:val="false"/>
                <w:color w:val="000000"/>
                <w:sz w:val="20"/>
              </w:rPr>
              <w:t>
141,71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1270"/>
          <w:p>
            <w:pPr>
              <w:spacing w:after="20"/>
              <w:ind w:left="20"/>
              <w:jc w:val="both"/>
            </w:pPr>
            <w:r>
              <w:rPr>
                <w:rFonts w:ascii="Times New Roman"/>
                <w:b w:val="false"/>
                <w:i w:val="false"/>
                <w:color w:val="000000"/>
                <w:sz w:val="20"/>
              </w:rPr>
              <w:t>
500</w:t>
            </w:r>
          </w:p>
          <w:bookmarkEnd w:id="1270"/>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1271"/>
          <w:p>
            <w:pPr>
              <w:spacing w:after="20"/>
              <w:ind w:left="20"/>
              <w:jc w:val="both"/>
            </w:pPr>
            <w:r>
              <w:rPr>
                <w:rFonts w:ascii="Times New Roman"/>
                <w:b w:val="false"/>
                <w:i w:val="false"/>
                <w:color w:val="000000"/>
                <w:sz w:val="20"/>
              </w:rPr>
              <w:t>
35-100</w:t>
            </w:r>
          </w:p>
          <w:bookmarkEnd w:id="1271"/>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1272"/>
          <w:p>
            <w:pPr>
              <w:spacing w:after="20"/>
              <w:ind w:left="20"/>
              <w:jc w:val="both"/>
            </w:pPr>
            <w:r>
              <w:rPr>
                <w:rFonts w:ascii="Times New Roman"/>
                <w:b w:val="false"/>
                <w:i w:val="false"/>
                <w:color w:val="000000"/>
                <w:sz w:val="20"/>
              </w:rPr>
              <w:t>
Қарасу өзені</w:t>
            </w:r>
          </w:p>
          <w:bookmarkEnd w:id="127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1273"/>
          <w:p>
            <w:pPr>
              <w:spacing w:after="20"/>
              <w:ind w:left="20"/>
              <w:jc w:val="both"/>
            </w:pPr>
            <w:r>
              <w:rPr>
                <w:rFonts w:ascii="Times New Roman"/>
                <w:b w:val="false"/>
                <w:i w:val="false"/>
                <w:color w:val="000000"/>
                <w:sz w:val="20"/>
              </w:rPr>
              <w:t>
47,772379 82,919437</w:t>
            </w:r>
          </w:p>
          <w:bookmarkEnd w:id="1273"/>
          <w:p>
            <w:pPr>
              <w:spacing w:after="20"/>
              <w:ind w:left="20"/>
              <w:jc w:val="both"/>
            </w:pPr>
            <w:r>
              <w:rPr>
                <w:rFonts w:ascii="Times New Roman"/>
                <w:b w:val="false"/>
                <w:i w:val="false"/>
                <w:color w:val="000000"/>
                <w:sz w:val="20"/>
              </w:rPr>
              <w:t>
47,847391 82,971593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7" w:id="1274"/>
          <w:p>
            <w:pPr>
              <w:spacing w:after="20"/>
              <w:ind w:left="20"/>
              <w:jc w:val="both"/>
            </w:pPr>
            <w:r>
              <w:rPr>
                <w:rFonts w:ascii="Times New Roman"/>
                <w:b w:val="false"/>
                <w:i w:val="false"/>
                <w:color w:val="000000"/>
                <w:sz w:val="20"/>
              </w:rPr>
              <w:t>
481,41</w:t>
            </w:r>
          </w:p>
          <w:bookmarkEnd w:id="1274"/>
          <w:p>
            <w:pPr>
              <w:spacing w:after="20"/>
              <w:ind w:left="20"/>
              <w:jc w:val="both"/>
            </w:pPr>
            <w:r>
              <w:rPr>
                <w:rFonts w:ascii="Times New Roman"/>
                <w:b w:val="false"/>
                <w:i w:val="false"/>
                <w:color w:val="000000"/>
                <w:sz w:val="20"/>
              </w:rPr>
              <w:t>
494,87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1275"/>
          <w:p>
            <w:pPr>
              <w:spacing w:after="20"/>
              <w:ind w:left="20"/>
              <w:jc w:val="both"/>
            </w:pPr>
            <w:r>
              <w:rPr>
                <w:rFonts w:ascii="Times New Roman"/>
                <w:b w:val="false"/>
                <w:i w:val="false"/>
                <w:color w:val="000000"/>
                <w:sz w:val="20"/>
              </w:rPr>
              <w:t>
37,95</w:t>
            </w:r>
          </w:p>
          <w:bookmarkEnd w:id="1275"/>
          <w:p>
            <w:pPr>
              <w:spacing w:after="20"/>
              <w:ind w:left="20"/>
              <w:jc w:val="both"/>
            </w:pPr>
            <w:r>
              <w:rPr>
                <w:rFonts w:ascii="Times New Roman"/>
                <w:b w:val="false"/>
                <w:i w:val="false"/>
                <w:color w:val="000000"/>
                <w:sz w:val="20"/>
              </w:rPr>
              <w:t>
39,23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9" w:id="1276"/>
          <w:p>
            <w:pPr>
              <w:spacing w:after="20"/>
              <w:ind w:left="20"/>
              <w:jc w:val="both"/>
            </w:pPr>
            <w:r>
              <w:rPr>
                <w:rFonts w:ascii="Times New Roman"/>
                <w:b w:val="false"/>
                <w:i w:val="false"/>
                <w:color w:val="000000"/>
                <w:sz w:val="20"/>
              </w:rPr>
              <w:t>
500</w:t>
            </w:r>
          </w:p>
          <w:bookmarkEnd w:id="1276"/>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0" w:id="1277"/>
          <w:p>
            <w:pPr>
              <w:spacing w:after="20"/>
              <w:ind w:left="20"/>
              <w:jc w:val="both"/>
            </w:pPr>
            <w:r>
              <w:rPr>
                <w:rFonts w:ascii="Times New Roman"/>
                <w:b w:val="false"/>
                <w:i w:val="false"/>
                <w:color w:val="000000"/>
                <w:sz w:val="20"/>
              </w:rPr>
              <w:t>
35</w:t>
            </w:r>
          </w:p>
          <w:bookmarkEnd w:id="1277"/>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1278"/>
          <w:p>
            <w:pPr>
              <w:spacing w:after="20"/>
              <w:ind w:left="20"/>
              <w:jc w:val="both"/>
            </w:pPr>
            <w:r>
              <w:rPr>
                <w:rFonts w:ascii="Times New Roman"/>
                <w:b w:val="false"/>
                <w:i w:val="false"/>
                <w:color w:val="000000"/>
                <w:sz w:val="20"/>
              </w:rPr>
              <w:t>
Қайшы өзені</w:t>
            </w:r>
          </w:p>
          <w:bookmarkEnd w:id="127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1279"/>
          <w:p>
            <w:pPr>
              <w:spacing w:after="20"/>
              <w:ind w:left="20"/>
              <w:jc w:val="both"/>
            </w:pPr>
            <w:r>
              <w:rPr>
                <w:rFonts w:ascii="Times New Roman"/>
                <w:b w:val="false"/>
                <w:i w:val="false"/>
                <w:color w:val="000000"/>
                <w:sz w:val="20"/>
              </w:rPr>
              <w:t>
47,232859 82,944324</w:t>
            </w:r>
          </w:p>
          <w:bookmarkEnd w:id="1279"/>
          <w:p>
            <w:pPr>
              <w:spacing w:after="20"/>
              <w:ind w:left="20"/>
              <w:jc w:val="both"/>
            </w:pPr>
            <w:r>
              <w:rPr>
                <w:rFonts w:ascii="Times New Roman"/>
                <w:b w:val="false"/>
                <w:i w:val="false"/>
                <w:color w:val="000000"/>
                <w:sz w:val="20"/>
              </w:rPr>
              <w:t>
47,437481 82,948919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1280"/>
          <w:p>
            <w:pPr>
              <w:spacing w:after="20"/>
              <w:ind w:left="20"/>
              <w:jc w:val="both"/>
            </w:pPr>
            <w:r>
              <w:rPr>
                <w:rFonts w:ascii="Times New Roman"/>
                <w:b w:val="false"/>
                <w:i w:val="false"/>
                <w:color w:val="000000"/>
                <w:sz w:val="20"/>
              </w:rPr>
              <w:t>
 </w:t>
            </w:r>
          </w:p>
          <w:bookmarkEnd w:id="1280"/>
          <w:p>
            <w:pPr>
              <w:spacing w:after="20"/>
              <w:ind w:left="20"/>
              <w:jc w:val="both"/>
            </w:pPr>
            <w:r>
              <w:rPr>
                <w:rFonts w:ascii="Times New Roman"/>
                <w:b w:val="false"/>
                <w:i w:val="false"/>
                <w:color w:val="000000"/>
                <w:sz w:val="20"/>
              </w:rPr>
              <w:t>
1182,95</w:t>
            </w:r>
          </w:p>
          <w:p>
            <w:pPr>
              <w:spacing w:after="20"/>
              <w:ind w:left="20"/>
              <w:jc w:val="both"/>
            </w:pPr>
            <w:r>
              <w:rPr>
                <w:rFonts w:ascii="Times New Roman"/>
                <w:b w:val="false"/>
                <w:i w:val="false"/>
                <w:color w:val="000000"/>
                <w:sz w:val="20"/>
              </w:rPr>
              <w:t>
1180,23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1281"/>
          <w:p>
            <w:pPr>
              <w:spacing w:after="20"/>
              <w:ind w:left="20"/>
              <w:jc w:val="both"/>
            </w:pPr>
            <w:r>
              <w:rPr>
                <w:rFonts w:ascii="Times New Roman"/>
                <w:b w:val="false"/>
                <w:i w:val="false"/>
                <w:color w:val="000000"/>
                <w:sz w:val="20"/>
              </w:rPr>
              <w:t>
 </w:t>
            </w:r>
          </w:p>
          <w:bookmarkEnd w:id="1281"/>
          <w:p>
            <w:pPr>
              <w:spacing w:after="20"/>
              <w:ind w:left="20"/>
              <w:jc w:val="both"/>
            </w:pPr>
            <w:r>
              <w:rPr>
                <w:rFonts w:ascii="Times New Roman"/>
                <w:b w:val="false"/>
                <w:i w:val="false"/>
                <w:color w:val="000000"/>
                <w:sz w:val="20"/>
              </w:rPr>
              <w:t>
211,35</w:t>
            </w:r>
          </w:p>
          <w:p>
            <w:pPr>
              <w:spacing w:after="20"/>
              <w:ind w:left="20"/>
              <w:jc w:val="both"/>
            </w:pPr>
            <w:r>
              <w:rPr>
                <w:rFonts w:ascii="Times New Roman"/>
                <w:b w:val="false"/>
                <w:i w:val="false"/>
                <w:color w:val="000000"/>
                <w:sz w:val="20"/>
              </w:rPr>
              <w:t>
215,92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1282"/>
          <w:p>
            <w:pPr>
              <w:spacing w:after="20"/>
              <w:ind w:left="20"/>
              <w:jc w:val="both"/>
            </w:pPr>
            <w:r>
              <w:rPr>
                <w:rFonts w:ascii="Times New Roman"/>
                <w:b w:val="false"/>
                <w:i w:val="false"/>
                <w:color w:val="000000"/>
                <w:sz w:val="20"/>
              </w:rPr>
              <w:t>
 </w:t>
            </w:r>
          </w:p>
          <w:bookmarkEnd w:id="128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1283"/>
          <w:p>
            <w:pPr>
              <w:spacing w:after="20"/>
              <w:ind w:left="20"/>
              <w:jc w:val="both"/>
            </w:pPr>
            <w:r>
              <w:rPr>
                <w:rFonts w:ascii="Times New Roman"/>
                <w:b w:val="false"/>
                <w:i w:val="false"/>
                <w:color w:val="000000"/>
                <w:sz w:val="20"/>
              </w:rPr>
              <w:t>
 </w:t>
            </w:r>
          </w:p>
          <w:bookmarkEnd w:id="1283"/>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1284"/>
          <w:p>
            <w:pPr>
              <w:spacing w:after="20"/>
              <w:ind w:left="20"/>
              <w:jc w:val="both"/>
            </w:pPr>
            <w:r>
              <w:rPr>
                <w:rFonts w:ascii="Times New Roman"/>
                <w:b w:val="false"/>
                <w:i w:val="false"/>
                <w:color w:val="000000"/>
                <w:sz w:val="20"/>
              </w:rPr>
              <w:t>
атауы жоқ өзен</w:t>
            </w:r>
          </w:p>
          <w:bookmarkEnd w:id="128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285"/>
          <w:p>
            <w:pPr>
              <w:spacing w:after="20"/>
              <w:ind w:left="20"/>
              <w:jc w:val="both"/>
            </w:pPr>
            <w:r>
              <w:rPr>
                <w:rFonts w:ascii="Times New Roman"/>
                <w:b w:val="false"/>
                <w:i w:val="false"/>
                <w:color w:val="000000"/>
                <w:sz w:val="20"/>
              </w:rPr>
              <w:t>
47,626196 82,906305</w:t>
            </w:r>
          </w:p>
          <w:bookmarkEnd w:id="1285"/>
          <w:p>
            <w:pPr>
              <w:spacing w:after="20"/>
              <w:ind w:left="20"/>
              <w:jc w:val="both"/>
            </w:pPr>
            <w:r>
              <w:rPr>
                <w:rFonts w:ascii="Times New Roman"/>
                <w:b w:val="false"/>
                <w:i w:val="false"/>
                <w:color w:val="000000"/>
                <w:sz w:val="20"/>
              </w:rPr>
              <w:t>
47,646554 82,902943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1286"/>
          <w:p>
            <w:pPr>
              <w:spacing w:after="20"/>
              <w:ind w:left="20"/>
              <w:jc w:val="both"/>
            </w:pPr>
            <w:r>
              <w:rPr>
                <w:rFonts w:ascii="Times New Roman"/>
                <w:b w:val="false"/>
                <w:i w:val="false"/>
                <w:color w:val="000000"/>
                <w:sz w:val="20"/>
              </w:rPr>
              <w:t>
 </w:t>
            </w:r>
          </w:p>
          <w:bookmarkEnd w:id="1286"/>
          <w:p>
            <w:pPr>
              <w:spacing w:after="20"/>
              <w:ind w:left="20"/>
              <w:jc w:val="both"/>
            </w:pPr>
            <w:r>
              <w:rPr>
                <w:rFonts w:ascii="Times New Roman"/>
                <w:b w:val="false"/>
                <w:i w:val="false"/>
                <w:color w:val="000000"/>
                <w:sz w:val="20"/>
              </w:rPr>
              <w:t>
122,78</w:t>
            </w:r>
          </w:p>
          <w:p>
            <w:pPr>
              <w:spacing w:after="20"/>
              <w:ind w:left="20"/>
              <w:jc w:val="both"/>
            </w:pPr>
            <w:r>
              <w:rPr>
                <w:rFonts w:ascii="Times New Roman"/>
                <w:b w:val="false"/>
                <w:i w:val="false"/>
                <w:color w:val="000000"/>
                <w:sz w:val="20"/>
              </w:rPr>
              <w:t>
125,80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1287"/>
          <w:p>
            <w:pPr>
              <w:spacing w:after="20"/>
              <w:ind w:left="20"/>
              <w:jc w:val="both"/>
            </w:pPr>
            <w:r>
              <w:rPr>
                <w:rFonts w:ascii="Times New Roman"/>
                <w:b w:val="false"/>
                <w:i w:val="false"/>
                <w:color w:val="000000"/>
                <w:sz w:val="20"/>
              </w:rPr>
              <w:t>
 </w:t>
            </w:r>
          </w:p>
          <w:bookmarkEnd w:id="1287"/>
          <w:p>
            <w:pPr>
              <w:spacing w:after="20"/>
              <w:ind w:left="20"/>
              <w:jc w:val="both"/>
            </w:pPr>
            <w:r>
              <w:rPr>
                <w:rFonts w:ascii="Times New Roman"/>
                <w:b w:val="false"/>
                <w:i w:val="false"/>
                <w:color w:val="000000"/>
                <w:sz w:val="20"/>
              </w:rPr>
              <w:t>
8,95</w:t>
            </w:r>
          </w:p>
          <w:p>
            <w:pPr>
              <w:spacing w:after="20"/>
              <w:ind w:left="20"/>
              <w:jc w:val="both"/>
            </w:pPr>
            <w:r>
              <w:rPr>
                <w:rFonts w:ascii="Times New Roman"/>
                <w:b w:val="false"/>
                <w:i w:val="false"/>
                <w:color w:val="000000"/>
                <w:sz w:val="20"/>
              </w:rPr>
              <w:t>
8,98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1288"/>
          <w:p>
            <w:pPr>
              <w:spacing w:after="20"/>
              <w:ind w:left="20"/>
              <w:jc w:val="both"/>
            </w:pPr>
            <w:r>
              <w:rPr>
                <w:rFonts w:ascii="Times New Roman"/>
                <w:b w:val="false"/>
                <w:i w:val="false"/>
                <w:color w:val="000000"/>
                <w:sz w:val="20"/>
              </w:rPr>
              <w:t>
 </w:t>
            </w:r>
          </w:p>
          <w:bookmarkEnd w:id="128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1289"/>
          <w:p>
            <w:pPr>
              <w:spacing w:after="20"/>
              <w:ind w:left="20"/>
              <w:jc w:val="both"/>
            </w:pPr>
            <w:r>
              <w:rPr>
                <w:rFonts w:ascii="Times New Roman"/>
                <w:b w:val="false"/>
                <w:i w:val="false"/>
                <w:color w:val="000000"/>
                <w:sz w:val="20"/>
              </w:rPr>
              <w:t>
 </w:t>
            </w:r>
          </w:p>
          <w:bookmarkEnd w:id="1289"/>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5" w:id="1290"/>
          <w:p>
            <w:pPr>
              <w:spacing w:after="20"/>
              <w:ind w:left="20"/>
              <w:jc w:val="both"/>
            </w:pPr>
            <w:r>
              <w:rPr>
                <w:rFonts w:ascii="Times New Roman"/>
                <w:b w:val="false"/>
                <w:i w:val="false"/>
                <w:color w:val="000000"/>
                <w:sz w:val="20"/>
              </w:rPr>
              <w:t>
атауы жоқ өзен</w:t>
            </w:r>
          </w:p>
          <w:bookmarkEnd w:id="129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1291"/>
          <w:p>
            <w:pPr>
              <w:spacing w:after="20"/>
              <w:ind w:left="20"/>
              <w:jc w:val="both"/>
            </w:pPr>
            <w:r>
              <w:rPr>
                <w:rFonts w:ascii="Times New Roman"/>
                <w:b w:val="false"/>
                <w:i w:val="false"/>
                <w:color w:val="000000"/>
                <w:sz w:val="20"/>
              </w:rPr>
              <w:t>
47,629243 82,910794</w:t>
            </w:r>
          </w:p>
          <w:bookmarkEnd w:id="1291"/>
          <w:p>
            <w:pPr>
              <w:spacing w:after="20"/>
              <w:ind w:left="20"/>
              <w:jc w:val="both"/>
            </w:pPr>
            <w:r>
              <w:rPr>
                <w:rFonts w:ascii="Times New Roman"/>
                <w:b w:val="false"/>
                <w:i w:val="false"/>
                <w:color w:val="000000"/>
                <w:sz w:val="20"/>
              </w:rPr>
              <w:t>
47,638178 82,911111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1292"/>
          <w:p>
            <w:pPr>
              <w:spacing w:after="20"/>
              <w:ind w:left="20"/>
              <w:jc w:val="both"/>
            </w:pPr>
            <w:r>
              <w:rPr>
                <w:rFonts w:ascii="Times New Roman"/>
                <w:b w:val="false"/>
                <w:i w:val="false"/>
                <w:color w:val="000000"/>
                <w:sz w:val="20"/>
              </w:rPr>
              <w:t>
 </w:t>
            </w:r>
          </w:p>
          <w:bookmarkEnd w:id="1292"/>
          <w:p>
            <w:pPr>
              <w:spacing w:after="20"/>
              <w:ind w:left="20"/>
              <w:jc w:val="both"/>
            </w:pPr>
            <w:r>
              <w:rPr>
                <w:rFonts w:ascii="Times New Roman"/>
                <w:b w:val="false"/>
                <w:i w:val="false"/>
                <w:color w:val="000000"/>
                <w:sz w:val="20"/>
              </w:rPr>
              <w:t>
61,16</w:t>
            </w:r>
          </w:p>
          <w:p>
            <w:pPr>
              <w:spacing w:after="20"/>
              <w:ind w:left="20"/>
              <w:jc w:val="both"/>
            </w:pPr>
            <w:r>
              <w:rPr>
                <w:rFonts w:ascii="Times New Roman"/>
                <w:b w:val="false"/>
                <w:i w:val="false"/>
                <w:color w:val="000000"/>
                <w:sz w:val="20"/>
              </w:rPr>
              <w:t>
64,06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1293"/>
          <w:p>
            <w:pPr>
              <w:spacing w:after="20"/>
              <w:ind w:left="20"/>
              <w:jc w:val="both"/>
            </w:pPr>
            <w:r>
              <w:rPr>
                <w:rFonts w:ascii="Times New Roman"/>
                <w:b w:val="false"/>
                <w:i w:val="false"/>
                <w:color w:val="000000"/>
                <w:sz w:val="20"/>
              </w:rPr>
              <w:t>
 </w:t>
            </w:r>
          </w:p>
          <w:bookmarkEnd w:id="1293"/>
          <w:p>
            <w:pPr>
              <w:spacing w:after="20"/>
              <w:ind w:left="20"/>
              <w:jc w:val="both"/>
            </w:pPr>
            <w:r>
              <w:rPr>
                <w:rFonts w:ascii="Times New Roman"/>
                <w:b w:val="false"/>
                <w:i w:val="false"/>
                <w:color w:val="000000"/>
                <w:sz w:val="20"/>
              </w:rPr>
              <w:t>
3,79</w:t>
            </w:r>
          </w:p>
          <w:p>
            <w:pPr>
              <w:spacing w:after="20"/>
              <w:ind w:left="20"/>
              <w:jc w:val="both"/>
            </w:pPr>
            <w:r>
              <w:rPr>
                <w:rFonts w:ascii="Times New Roman"/>
                <w:b w:val="false"/>
                <w:i w:val="false"/>
                <w:color w:val="000000"/>
                <w:sz w:val="20"/>
              </w:rPr>
              <w:t>
3,92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1294"/>
          <w:p>
            <w:pPr>
              <w:spacing w:after="20"/>
              <w:ind w:left="20"/>
              <w:jc w:val="both"/>
            </w:pPr>
            <w:r>
              <w:rPr>
                <w:rFonts w:ascii="Times New Roman"/>
                <w:b w:val="false"/>
                <w:i w:val="false"/>
                <w:color w:val="000000"/>
                <w:sz w:val="20"/>
              </w:rPr>
              <w:t>
 </w:t>
            </w:r>
          </w:p>
          <w:bookmarkEnd w:id="129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1" w:id="1295"/>
          <w:p>
            <w:pPr>
              <w:spacing w:after="20"/>
              <w:ind w:left="20"/>
              <w:jc w:val="both"/>
            </w:pPr>
            <w:r>
              <w:rPr>
                <w:rFonts w:ascii="Times New Roman"/>
                <w:b w:val="false"/>
                <w:i w:val="false"/>
                <w:color w:val="000000"/>
                <w:sz w:val="20"/>
              </w:rPr>
              <w:t>
 </w:t>
            </w:r>
          </w:p>
          <w:bookmarkEnd w:id="1295"/>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2" w:id="1296"/>
          <w:p>
            <w:pPr>
              <w:spacing w:after="20"/>
              <w:ind w:left="20"/>
              <w:jc w:val="both"/>
            </w:pPr>
            <w:r>
              <w:rPr>
                <w:rFonts w:ascii="Times New Roman"/>
                <w:b w:val="false"/>
                <w:i w:val="false"/>
                <w:color w:val="000000"/>
                <w:sz w:val="20"/>
              </w:rPr>
              <w:t>
атауы жоқ өзен</w:t>
            </w:r>
          </w:p>
          <w:bookmarkEnd w:id="129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1297"/>
          <w:p>
            <w:pPr>
              <w:spacing w:after="20"/>
              <w:ind w:left="20"/>
              <w:jc w:val="both"/>
            </w:pPr>
            <w:r>
              <w:rPr>
                <w:rFonts w:ascii="Times New Roman"/>
                <w:b w:val="false"/>
                <w:i w:val="false"/>
                <w:color w:val="000000"/>
                <w:sz w:val="20"/>
              </w:rPr>
              <w:t>
47,548951 82,943827</w:t>
            </w:r>
          </w:p>
          <w:bookmarkEnd w:id="1297"/>
          <w:p>
            <w:pPr>
              <w:spacing w:after="20"/>
              <w:ind w:left="20"/>
              <w:jc w:val="both"/>
            </w:pPr>
            <w:r>
              <w:rPr>
                <w:rFonts w:ascii="Times New Roman"/>
                <w:b w:val="false"/>
                <w:i w:val="false"/>
                <w:color w:val="000000"/>
                <w:sz w:val="20"/>
              </w:rPr>
              <w:t>
47,585354 82,949159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298"/>
          <w:p>
            <w:pPr>
              <w:spacing w:after="20"/>
              <w:ind w:left="20"/>
              <w:jc w:val="both"/>
            </w:pPr>
            <w:r>
              <w:rPr>
                <w:rFonts w:ascii="Times New Roman"/>
                <w:b w:val="false"/>
                <w:i w:val="false"/>
                <w:color w:val="000000"/>
                <w:sz w:val="20"/>
              </w:rPr>
              <w:t>
 </w:t>
            </w:r>
          </w:p>
          <w:bookmarkEnd w:id="1298"/>
          <w:p>
            <w:pPr>
              <w:spacing w:after="20"/>
              <w:ind w:left="20"/>
              <w:jc w:val="both"/>
            </w:pPr>
            <w:r>
              <w:rPr>
                <w:rFonts w:ascii="Times New Roman"/>
                <w:b w:val="false"/>
                <w:i w:val="false"/>
                <w:color w:val="000000"/>
                <w:sz w:val="20"/>
              </w:rPr>
              <w:t>
193,66</w:t>
            </w:r>
          </w:p>
          <w:p>
            <w:pPr>
              <w:spacing w:after="20"/>
              <w:ind w:left="20"/>
              <w:jc w:val="both"/>
            </w:pPr>
            <w:r>
              <w:rPr>
                <w:rFonts w:ascii="Times New Roman"/>
                <w:b w:val="false"/>
                <w:i w:val="false"/>
                <w:color w:val="000000"/>
                <w:sz w:val="20"/>
              </w:rPr>
              <w:t>
195,54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 w:id="1299"/>
          <w:p>
            <w:pPr>
              <w:spacing w:after="20"/>
              <w:ind w:left="20"/>
              <w:jc w:val="both"/>
            </w:pPr>
            <w:r>
              <w:rPr>
                <w:rFonts w:ascii="Times New Roman"/>
                <w:b w:val="false"/>
                <w:i w:val="false"/>
                <w:color w:val="000000"/>
                <w:sz w:val="20"/>
              </w:rPr>
              <w:t>
 </w:t>
            </w:r>
          </w:p>
          <w:bookmarkEnd w:id="1299"/>
          <w:p>
            <w:pPr>
              <w:spacing w:after="20"/>
              <w:ind w:left="20"/>
              <w:jc w:val="both"/>
            </w:pPr>
            <w:r>
              <w:rPr>
                <w:rFonts w:ascii="Times New Roman"/>
                <w:b w:val="false"/>
                <w:i w:val="false"/>
                <w:color w:val="000000"/>
                <w:sz w:val="20"/>
              </w:rPr>
              <w:t>
13,97</w:t>
            </w:r>
          </w:p>
          <w:p>
            <w:pPr>
              <w:spacing w:after="20"/>
              <w:ind w:left="20"/>
              <w:jc w:val="both"/>
            </w:pPr>
            <w:r>
              <w:rPr>
                <w:rFonts w:ascii="Times New Roman"/>
                <w:b w:val="false"/>
                <w:i w:val="false"/>
                <w:color w:val="000000"/>
                <w:sz w:val="20"/>
              </w:rPr>
              <w:t>
14,84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7" w:id="1300"/>
          <w:p>
            <w:pPr>
              <w:spacing w:after="20"/>
              <w:ind w:left="20"/>
              <w:jc w:val="both"/>
            </w:pPr>
            <w:r>
              <w:rPr>
                <w:rFonts w:ascii="Times New Roman"/>
                <w:b w:val="false"/>
                <w:i w:val="false"/>
                <w:color w:val="000000"/>
                <w:sz w:val="20"/>
              </w:rPr>
              <w:t>
 </w:t>
            </w:r>
          </w:p>
          <w:bookmarkEnd w:id="130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1301"/>
          <w:p>
            <w:pPr>
              <w:spacing w:after="20"/>
              <w:ind w:left="20"/>
              <w:jc w:val="both"/>
            </w:pPr>
            <w:r>
              <w:rPr>
                <w:rFonts w:ascii="Times New Roman"/>
                <w:b w:val="false"/>
                <w:i w:val="false"/>
                <w:color w:val="000000"/>
                <w:sz w:val="20"/>
              </w:rPr>
              <w:t>
 </w:t>
            </w:r>
          </w:p>
          <w:bookmarkEnd w:id="130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1302"/>
          <w:p>
            <w:pPr>
              <w:spacing w:after="20"/>
              <w:ind w:left="20"/>
              <w:jc w:val="both"/>
            </w:pPr>
            <w:r>
              <w:rPr>
                <w:rFonts w:ascii="Times New Roman"/>
                <w:b w:val="false"/>
                <w:i w:val="false"/>
                <w:color w:val="000000"/>
                <w:sz w:val="20"/>
              </w:rPr>
              <w:t>
атауы жоқ өзен</w:t>
            </w:r>
          </w:p>
          <w:bookmarkEnd w:id="130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1303"/>
          <w:p>
            <w:pPr>
              <w:spacing w:after="20"/>
              <w:ind w:left="20"/>
              <w:jc w:val="both"/>
            </w:pPr>
            <w:r>
              <w:rPr>
                <w:rFonts w:ascii="Times New Roman"/>
                <w:b w:val="false"/>
                <w:i w:val="false"/>
                <w:color w:val="000000"/>
                <w:sz w:val="20"/>
              </w:rPr>
              <w:t>
47,430601 82,890258</w:t>
            </w:r>
          </w:p>
          <w:bookmarkEnd w:id="1303"/>
          <w:p>
            <w:pPr>
              <w:spacing w:after="20"/>
              <w:ind w:left="20"/>
              <w:jc w:val="both"/>
            </w:pPr>
            <w:r>
              <w:rPr>
                <w:rFonts w:ascii="Times New Roman"/>
                <w:b w:val="false"/>
                <w:i w:val="false"/>
                <w:color w:val="000000"/>
                <w:sz w:val="20"/>
              </w:rPr>
              <w:t>
47,584365 82,966931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304"/>
          <w:p>
            <w:pPr>
              <w:spacing w:after="20"/>
              <w:ind w:left="20"/>
              <w:jc w:val="both"/>
            </w:pPr>
            <w:r>
              <w:rPr>
                <w:rFonts w:ascii="Times New Roman"/>
                <w:b w:val="false"/>
                <w:i w:val="false"/>
                <w:color w:val="000000"/>
                <w:sz w:val="20"/>
              </w:rPr>
              <w:t>
 </w:t>
            </w:r>
          </w:p>
          <w:bookmarkEnd w:id="1304"/>
          <w:p>
            <w:pPr>
              <w:spacing w:after="20"/>
              <w:ind w:left="20"/>
              <w:jc w:val="both"/>
            </w:pPr>
            <w:r>
              <w:rPr>
                <w:rFonts w:ascii="Times New Roman"/>
                <w:b w:val="false"/>
                <w:i w:val="false"/>
                <w:color w:val="000000"/>
                <w:sz w:val="20"/>
              </w:rPr>
              <w:t>
1003,98</w:t>
            </w:r>
          </w:p>
          <w:p>
            <w:pPr>
              <w:spacing w:after="20"/>
              <w:ind w:left="20"/>
              <w:jc w:val="both"/>
            </w:pPr>
            <w:r>
              <w:rPr>
                <w:rFonts w:ascii="Times New Roman"/>
                <w:b w:val="false"/>
                <w:i w:val="false"/>
                <w:color w:val="000000"/>
                <w:sz w:val="20"/>
              </w:rPr>
              <w:t>
1011,80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3" w:id="1305"/>
          <w:p>
            <w:pPr>
              <w:spacing w:after="20"/>
              <w:ind w:left="20"/>
              <w:jc w:val="both"/>
            </w:pPr>
            <w:r>
              <w:rPr>
                <w:rFonts w:ascii="Times New Roman"/>
                <w:b w:val="false"/>
                <w:i w:val="false"/>
                <w:color w:val="000000"/>
                <w:sz w:val="20"/>
              </w:rPr>
              <w:t>
 </w:t>
            </w:r>
          </w:p>
          <w:bookmarkEnd w:id="1305"/>
          <w:p>
            <w:pPr>
              <w:spacing w:after="20"/>
              <w:ind w:left="20"/>
              <w:jc w:val="both"/>
            </w:pPr>
            <w:r>
              <w:rPr>
                <w:rFonts w:ascii="Times New Roman"/>
                <w:b w:val="false"/>
                <w:i w:val="false"/>
                <w:color w:val="000000"/>
                <w:sz w:val="20"/>
              </w:rPr>
              <w:t>
77,57</w:t>
            </w:r>
          </w:p>
          <w:p>
            <w:pPr>
              <w:spacing w:after="20"/>
              <w:ind w:left="20"/>
              <w:jc w:val="both"/>
            </w:pPr>
            <w:r>
              <w:rPr>
                <w:rFonts w:ascii="Times New Roman"/>
                <w:b w:val="false"/>
                <w:i w:val="false"/>
                <w:color w:val="000000"/>
                <w:sz w:val="20"/>
              </w:rPr>
              <w:t>
79,57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1306"/>
          <w:p>
            <w:pPr>
              <w:spacing w:after="20"/>
              <w:ind w:left="20"/>
              <w:jc w:val="both"/>
            </w:pPr>
            <w:r>
              <w:rPr>
                <w:rFonts w:ascii="Times New Roman"/>
                <w:b w:val="false"/>
                <w:i w:val="false"/>
                <w:color w:val="000000"/>
                <w:sz w:val="20"/>
              </w:rPr>
              <w:t>
 </w:t>
            </w:r>
          </w:p>
          <w:bookmarkEnd w:id="130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1307"/>
          <w:p>
            <w:pPr>
              <w:spacing w:after="20"/>
              <w:ind w:left="20"/>
              <w:jc w:val="both"/>
            </w:pPr>
            <w:r>
              <w:rPr>
                <w:rFonts w:ascii="Times New Roman"/>
                <w:b w:val="false"/>
                <w:i w:val="false"/>
                <w:color w:val="000000"/>
                <w:sz w:val="20"/>
              </w:rPr>
              <w:t>
 </w:t>
            </w:r>
          </w:p>
          <w:bookmarkEnd w:id="130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 w:id="1308"/>
          <w:p>
            <w:pPr>
              <w:spacing w:after="20"/>
              <w:ind w:left="20"/>
              <w:jc w:val="both"/>
            </w:pPr>
            <w:r>
              <w:rPr>
                <w:rFonts w:ascii="Times New Roman"/>
                <w:b w:val="false"/>
                <w:i w:val="false"/>
                <w:color w:val="000000"/>
                <w:sz w:val="20"/>
              </w:rPr>
              <w:t>
Қарабұлақ өзені</w:t>
            </w:r>
          </w:p>
          <w:bookmarkEnd w:id="130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309"/>
          <w:p>
            <w:pPr>
              <w:spacing w:after="20"/>
              <w:ind w:left="20"/>
              <w:jc w:val="both"/>
            </w:pPr>
            <w:r>
              <w:rPr>
                <w:rFonts w:ascii="Times New Roman"/>
                <w:b w:val="false"/>
                <w:i w:val="false"/>
                <w:color w:val="000000"/>
                <w:sz w:val="20"/>
              </w:rPr>
              <w:t>
48,392520 82,336206</w:t>
            </w:r>
          </w:p>
          <w:bookmarkEnd w:id="1309"/>
          <w:p>
            <w:pPr>
              <w:spacing w:after="20"/>
              <w:ind w:left="20"/>
              <w:jc w:val="both"/>
            </w:pPr>
            <w:r>
              <w:rPr>
                <w:rFonts w:ascii="Times New Roman"/>
                <w:b w:val="false"/>
                <w:i w:val="false"/>
                <w:color w:val="000000"/>
                <w:sz w:val="20"/>
              </w:rPr>
              <w:t>
48,411325 82,407767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1310"/>
          <w:p>
            <w:pPr>
              <w:spacing w:after="20"/>
              <w:ind w:left="20"/>
              <w:jc w:val="both"/>
            </w:pPr>
            <w:r>
              <w:rPr>
                <w:rFonts w:ascii="Times New Roman"/>
                <w:b w:val="false"/>
                <w:i w:val="false"/>
                <w:color w:val="000000"/>
                <w:sz w:val="20"/>
              </w:rPr>
              <w:t>
 </w:t>
            </w:r>
          </w:p>
          <w:bookmarkEnd w:id="1310"/>
          <w:p>
            <w:pPr>
              <w:spacing w:after="20"/>
              <w:ind w:left="20"/>
              <w:jc w:val="both"/>
            </w:pPr>
            <w:r>
              <w:rPr>
                <w:rFonts w:ascii="Times New Roman"/>
                <w:b w:val="false"/>
                <w:i w:val="false"/>
                <w:color w:val="000000"/>
                <w:sz w:val="20"/>
              </w:rPr>
              <w:t>
500,15</w:t>
            </w:r>
          </w:p>
          <w:p>
            <w:pPr>
              <w:spacing w:after="20"/>
              <w:ind w:left="20"/>
              <w:jc w:val="both"/>
            </w:pPr>
            <w:r>
              <w:rPr>
                <w:rFonts w:ascii="Times New Roman"/>
                <w:b w:val="false"/>
                <w:i w:val="false"/>
                <w:color w:val="000000"/>
                <w:sz w:val="20"/>
              </w:rPr>
              <w:t>
502,88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1311"/>
          <w:p>
            <w:pPr>
              <w:spacing w:after="20"/>
              <w:ind w:left="20"/>
              <w:jc w:val="both"/>
            </w:pPr>
            <w:r>
              <w:rPr>
                <w:rFonts w:ascii="Times New Roman"/>
                <w:b w:val="false"/>
                <w:i w:val="false"/>
                <w:color w:val="000000"/>
                <w:sz w:val="20"/>
              </w:rPr>
              <w:t>
 </w:t>
            </w:r>
          </w:p>
          <w:bookmarkEnd w:id="1311"/>
          <w:p>
            <w:pPr>
              <w:spacing w:after="20"/>
              <w:ind w:left="20"/>
              <w:jc w:val="both"/>
            </w:pPr>
            <w:r>
              <w:rPr>
                <w:rFonts w:ascii="Times New Roman"/>
                <w:b w:val="false"/>
                <w:i w:val="false"/>
                <w:color w:val="000000"/>
                <w:sz w:val="20"/>
              </w:rPr>
              <w:t>
38,41</w:t>
            </w:r>
          </w:p>
          <w:p>
            <w:pPr>
              <w:spacing w:after="20"/>
              <w:ind w:left="20"/>
              <w:jc w:val="both"/>
            </w:pPr>
            <w:r>
              <w:rPr>
                <w:rFonts w:ascii="Times New Roman"/>
                <w:b w:val="false"/>
                <w:i w:val="false"/>
                <w:color w:val="000000"/>
                <w:sz w:val="20"/>
              </w:rPr>
              <w:t>
40,39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1312"/>
          <w:p>
            <w:pPr>
              <w:spacing w:after="20"/>
              <w:ind w:left="20"/>
              <w:jc w:val="both"/>
            </w:pPr>
            <w:r>
              <w:rPr>
                <w:rFonts w:ascii="Times New Roman"/>
                <w:b w:val="false"/>
                <w:i w:val="false"/>
                <w:color w:val="000000"/>
                <w:sz w:val="20"/>
              </w:rPr>
              <w:t>
 </w:t>
            </w:r>
          </w:p>
          <w:bookmarkEnd w:id="131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1313"/>
          <w:p>
            <w:pPr>
              <w:spacing w:after="20"/>
              <w:ind w:left="20"/>
              <w:jc w:val="both"/>
            </w:pPr>
            <w:r>
              <w:rPr>
                <w:rFonts w:ascii="Times New Roman"/>
                <w:b w:val="false"/>
                <w:i w:val="false"/>
                <w:color w:val="000000"/>
                <w:sz w:val="20"/>
              </w:rPr>
              <w:t>
 </w:t>
            </w:r>
          </w:p>
          <w:bookmarkEnd w:id="1313"/>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3" w:id="1314"/>
          <w:p>
            <w:pPr>
              <w:spacing w:after="20"/>
              <w:ind w:left="20"/>
              <w:jc w:val="both"/>
            </w:pPr>
            <w:r>
              <w:rPr>
                <w:rFonts w:ascii="Times New Roman"/>
                <w:b w:val="false"/>
                <w:i w:val="false"/>
                <w:color w:val="000000"/>
                <w:sz w:val="20"/>
              </w:rPr>
              <w:t>
атауы жоқ өзен</w:t>
            </w:r>
          </w:p>
          <w:bookmarkEnd w:id="131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 w:id="1315"/>
          <w:p>
            <w:pPr>
              <w:spacing w:after="20"/>
              <w:ind w:left="20"/>
              <w:jc w:val="both"/>
            </w:pPr>
            <w:r>
              <w:rPr>
                <w:rFonts w:ascii="Times New Roman"/>
                <w:b w:val="false"/>
                <w:i w:val="false"/>
                <w:color w:val="000000"/>
                <w:sz w:val="20"/>
              </w:rPr>
              <w:t>
47,528416 82,999049</w:t>
            </w:r>
          </w:p>
          <w:bookmarkEnd w:id="1315"/>
          <w:p>
            <w:pPr>
              <w:spacing w:after="20"/>
              <w:ind w:left="20"/>
              <w:jc w:val="both"/>
            </w:pPr>
            <w:r>
              <w:rPr>
                <w:rFonts w:ascii="Times New Roman"/>
                <w:b w:val="false"/>
                <w:i w:val="false"/>
                <w:color w:val="000000"/>
                <w:sz w:val="20"/>
              </w:rPr>
              <w:t>
47,681062 83,003204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1316"/>
          <w:p>
            <w:pPr>
              <w:spacing w:after="20"/>
              <w:ind w:left="20"/>
              <w:jc w:val="both"/>
            </w:pPr>
            <w:r>
              <w:rPr>
                <w:rFonts w:ascii="Times New Roman"/>
                <w:b w:val="false"/>
                <w:i w:val="false"/>
                <w:color w:val="000000"/>
                <w:sz w:val="20"/>
              </w:rPr>
              <w:t>
 </w:t>
            </w:r>
          </w:p>
          <w:bookmarkEnd w:id="1316"/>
          <w:p>
            <w:pPr>
              <w:spacing w:after="20"/>
              <w:ind w:left="20"/>
              <w:jc w:val="both"/>
            </w:pPr>
            <w:r>
              <w:rPr>
                <w:rFonts w:ascii="Times New Roman"/>
                <w:b w:val="false"/>
                <w:i w:val="false"/>
                <w:color w:val="000000"/>
                <w:sz w:val="20"/>
              </w:rPr>
              <w:t>
910,55</w:t>
            </w:r>
          </w:p>
          <w:p>
            <w:pPr>
              <w:spacing w:after="20"/>
              <w:ind w:left="20"/>
              <w:jc w:val="both"/>
            </w:pPr>
            <w:r>
              <w:rPr>
                <w:rFonts w:ascii="Times New Roman"/>
                <w:b w:val="false"/>
                <w:i w:val="false"/>
                <w:color w:val="000000"/>
                <w:sz w:val="20"/>
              </w:rPr>
              <w:t>
918,46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1317"/>
          <w:p>
            <w:pPr>
              <w:spacing w:after="20"/>
              <w:ind w:left="20"/>
              <w:jc w:val="both"/>
            </w:pPr>
            <w:r>
              <w:rPr>
                <w:rFonts w:ascii="Times New Roman"/>
                <w:b w:val="false"/>
                <w:i w:val="false"/>
                <w:color w:val="000000"/>
                <w:sz w:val="20"/>
              </w:rPr>
              <w:t>
 </w:t>
            </w:r>
          </w:p>
          <w:bookmarkEnd w:id="1317"/>
          <w:p>
            <w:pPr>
              <w:spacing w:after="20"/>
              <w:ind w:left="20"/>
              <w:jc w:val="both"/>
            </w:pPr>
            <w:r>
              <w:rPr>
                <w:rFonts w:ascii="Times New Roman"/>
                <w:b w:val="false"/>
                <w:i w:val="false"/>
                <w:color w:val="000000"/>
                <w:sz w:val="20"/>
              </w:rPr>
              <w:t>
73,00</w:t>
            </w:r>
          </w:p>
          <w:p>
            <w:pPr>
              <w:spacing w:after="20"/>
              <w:ind w:left="20"/>
              <w:jc w:val="both"/>
            </w:pPr>
            <w:r>
              <w:rPr>
                <w:rFonts w:ascii="Times New Roman"/>
                <w:b w:val="false"/>
                <w:i w:val="false"/>
                <w:color w:val="000000"/>
                <w:sz w:val="20"/>
              </w:rPr>
              <w:t>
75,09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1318"/>
          <w:p>
            <w:pPr>
              <w:spacing w:after="20"/>
              <w:ind w:left="20"/>
              <w:jc w:val="both"/>
            </w:pPr>
            <w:r>
              <w:rPr>
                <w:rFonts w:ascii="Times New Roman"/>
                <w:b w:val="false"/>
                <w:i w:val="false"/>
                <w:color w:val="000000"/>
                <w:sz w:val="20"/>
              </w:rPr>
              <w:t>
 </w:t>
            </w:r>
          </w:p>
          <w:bookmarkEnd w:id="131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319"/>
          <w:p>
            <w:pPr>
              <w:spacing w:after="20"/>
              <w:ind w:left="20"/>
              <w:jc w:val="both"/>
            </w:pPr>
            <w:r>
              <w:rPr>
                <w:rFonts w:ascii="Times New Roman"/>
                <w:b w:val="false"/>
                <w:i w:val="false"/>
                <w:color w:val="000000"/>
                <w:sz w:val="20"/>
              </w:rPr>
              <w:t>
 </w:t>
            </w:r>
          </w:p>
          <w:bookmarkEnd w:id="1319"/>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0" w:id="1320"/>
          <w:p>
            <w:pPr>
              <w:spacing w:after="20"/>
              <w:ind w:left="20"/>
              <w:jc w:val="both"/>
            </w:pPr>
            <w:r>
              <w:rPr>
                <w:rFonts w:ascii="Times New Roman"/>
                <w:b w:val="false"/>
                <w:i w:val="false"/>
                <w:color w:val="000000"/>
                <w:sz w:val="20"/>
              </w:rPr>
              <w:t>
атауы жоқ өзен</w:t>
            </w:r>
          </w:p>
          <w:bookmarkEnd w:id="132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1321"/>
          <w:p>
            <w:pPr>
              <w:spacing w:after="20"/>
              <w:ind w:left="20"/>
              <w:jc w:val="both"/>
            </w:pPr>
            <w:r>
              <w:rPr>
                <w:rFonts w:ascii="Times New Roman"/>
                <w:b w:val="false"/>
                <w:i w:val="false"/>
                <w:color w:val="000000"/>
                <w:sz w:val="20"/>
              </w:rPr>
              <w:t>
47,610809 82,926887</w:t>
            </w:r>
          </w:p>
          <w:bookmarkEnd w:id="1321"/>
          <w:p>
            <w:pPr>
              <w:spacing w:after="20"/>
              <w:ind w:left="20"/>
              <w:jc w:val="both"/>
            </w:pPr>
            <w:r>
              <w:rPr>
                <w:rFonts w:ascii="Times New Roman"/>
                <w:b w:val="false"/>
                <w:i w:val="false"/>
                <w:color w:val="000000"/>
                <w:sz w:val="20"/>
              </w:rPr>
              <w:t>
47,846033 82,932198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1322"/>
          <w:p>
            <w:pPr>
              <w:spacing w:after="20"/>
              <w:ind w:left="20"/>
              <w:jc w:val="both"/>
            </w:pPr>
            <w:r>
              <w:rPr>
                <w:rFonts w:ascii="Times New Roman"/>
                <w:b w:val="false"/>
                <w:i w:val="false"/>
                <w:color w:val="000000"/>
                <w:sz w:val="20"/>
              </w:rPr>
              <w:t>
 </w:t>
            </w:r>
          </w:p>
          <w:bookmarkEnd w:id="1322"/>
          <w:p>
            <w:pPr>
              <w:spacing w:after="20"/>
              <w:ind w:left="20"/>
              <w:jc w:val="both"/>
            </w:pPr>
            <w:r>
              <w:rPr>
                <w:rFonts w:ascii="Times New Roman"/>
                <w:b w:val="false"/>
                <w:i w:val="false"/>
                <w:color w:val="000000"/>
                <w:sz w:val="20"/>
              </w:rPr>
              <w:t>
1131,25</w:t>
            </w:r>
          </w:p>
          <w:p>
            <w:pPr>
              <w:spacing w:after="20"/>
              <w:ind w:left="20"/>
              <w:jc w:val="both"/>
            </w:pPr>
            <w:r>
              <w:rPr>
                <w:rFonts w:ascii="Times New Roman"/>
                <w:b w:val="false"/>
                <w:i w:val="false"/>
                <w:color w:val="000000"/>
                <w:sz w:val="20"/>
              </w:rPr>
              <w:t>
1139,60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4" w:id="1323"/>
          <w:p>
            <w:pPr>
              <w:spacing w:after="20"/>
              <w:ind w:left="20"/>
              <w:jc w:val="both"/>
            </w:pPr>
            <w:r>
              <w:rPr>
                <w:rFonts w:ascii="Times New Roman"/>
                <w:b w:val="false"/>
                <w:i w:val="false"/>
                <w:color w:val="000000"/>
                <w:sz w:val="20"/>
              </w:rPr>
              <w:t>
 </w:t>
            </w:r>
          </w:p>
          <w:bookmarkEnd w:id="1323"/>
          <w:p>
            <w:pPr>
              <w:spacing w:after="20"/>
              <w:ind w:left="20"/>
              <w:jc w:val="both"/>
            </w:pPr>
            <w:r>
              <w:rPr>
                <w:rFonts w:ascii="Times New Roman"/>
                <w:b w:val="false"/>
                <w:i w:val="false"/>
                <w:color w:val="000000"/>
                <w:sz w:val="20"/>
              </w:rPr>
              <w:t>
135,66</w:t>
            </w:r>
          </w:p>
          <w:p>
            <w:pPr>
              <w:spacing w:after="20"/>
              <w:ind w:left="20"/>
              <w:jc w:val="both"/>
            </w:pPr>
            <w:r>
              <w:rPr>
                <w:rFonts w:ascii="Times New Roman"/>
                <w:b w:val="false"/>
                <w:i w:val="false"/>
                <w:color w:val="000000"/>
                <w:sz w:val="20"/>
              </w:rPr>
              <w:t>
137,56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324"/>
          <w:p>
            <w:pPr>
              <w:spacing w:after="20"/>
              <w:ind w:left="20"/>
              <w:jc w:val="both"/>
            </w:pPr>
            <w:r>
              <w:rPr>
                <w:rFonts w:ascii="Times New Roman"/>
                <w:b w:val="false"/>
                <w:i w:val="false"/>
                <w:color w:val="000000"/>
                <w:sz w:val="20"/>
              </w:rPr>
              <w:t>
 </w:t>
            </w:r>
          </w:p>
          <w:bookmarkEnd w:id="132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1325"/>
          <w:p>
            <w:pPr>
              <w:spacing w:after="20"/>
              <w:ind w:left="20"/>
              <w:jc w:val="both"/>
            </w:pPr>
            <w:r>
              <w:rPr>
                <w:rFonts w:ascii="Times New Roman"/>
                <w:b w:val="false"/>
                <w:i w:val="false"/>
                <w:color w:val="000000"/>
                <w:sz w:val="20"/>
              </w:rPr>
              <w:t>
 </w:t>
            </w:r>
          </w:p>
          <w:bookmarkEnd w:id="1325"/>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1326"/>
          <w:p>
            <w:pPr>
              <w:spacing w:after="20"/>
              <w:ind w:left="20"/>
              <w:jc w:val="both"/>
            </w:pPr>
            <w:r>
              <w:rPr>
                <w:rFonts w:ascii="Times New Roman"/>
                <w:b w:val="false"/>
                <w:i w:val="false"/>
                <w:color w:val="000000"/>
                <w:sz w:val="20"/>
              </w:rPr>
              <w:t>
Қызылқайын өзені</w:t>
            </w:r>
          </w:p>
          <w:bookmarkEnd w:id="132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1327"/>
          <w:p>
            <w:pPr>
              <w:spacing w:after="20"/>
              <w:ind w:left="20"/>
              <w:jc w:val="both"/>
            </w:pPr>
            <w:r>
              <w:rPr>
                <w:rFonts w:ascii="Times New Roman"/>
                <w:b w:val="false"/>
                <w:i w:val="false"/>
                <w:color w:val="000000"/>
                <w:sz w:val="20"/>
              </w:rPr>
              <w:t>
47,635119 82,759811</w:t>
            </w:r>
          </w:p>
          <w:bookmarkEnd w:id="1327"/>
          <w:p>
            <w:pPr>
              <w:spacing w:after="20"/>
              <w:ind w:left="20"/>
              <w:jc w:val="both"/>
            </w:pPr>
            <w:r>
              <w:rPr>
                <w:rFonts w:ascii="Times New Roman"/>
                <w:b w:val="false"/>
                <w:i w:val="false"/>
                <w:color w:val="000000"/>
                <w:sz w:val="20"/>
              </w:rPr>
              <w:t>
47,835573 82,901520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1328"/>
          <w:p>
            <w:pPr>
              <w:spacing w:after="20"/>
              <w:ind w:left="20"/>
              <w:jc w:val="both"/>
            </w:pPr>
            <w:r>
              <w:rPr>
                <w:rFonts w:ascii="Times New Roman"/>
                <w:b w:val="false"/>
                <w:i w:val="false"/>
                <w:color w:val="000000"/>
                <w:sz w:val="20"/>
              </w:rPr>
              <w:t>
 </w:t>
            </w:r>
          </w:p>
          <w:bookmarkEnd w:id="1328"/>
          <w:p>
            <w:pPr>
              <w:spacing w:after="20"/>
              <w:ind w:left="20"/>
              <w:jc w:val="both"/>
            </w:pPr>
            <w:r>
              <w:rPr>
                <w:rFonts w:ascii="Times New Roman"/>
                <w:b w:val="false"/>
                <w:i w:val="false"/>
                <w:color w:val="000000"/>
                <w:sz w:val="20"/>
              </w:rPr>
              <w:t>
980,93</w:t>
            </w:r>
          </w:p>
          <w:p>
            <w:pPr>
              <w:spacing w:after="20"/>
              <w:ind w:left="20"/>
              <w:jc w:val="both"/>
            </w:pPr>
            <w:r>
              <w:rPr>
                <w:rFonts w:ascii="Times New Roman"/>
                <w:b w:val="false"/>
                <w:i w:val="false"/>
                <w:color w:val="000000"/>
                <w:sz w:val="20"/>
              </w:rPr>
              <w:t>
989,85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1329"/>
          <w:p>
            <w:pPr>
              <w:spacing w:after="20"/>
              <w:ind w:left="20"/>
              <w:jc w:val="both"/>
            </w:pPr>
            <w:r>
              <w:rPr>
                <w:rFonts w:ascii="Times New Roman"/>
                <w:b w:val="false"/>
                <w:i w:val="false"/>
                <w:color w:val="000000"/>
                <w:sz w:val="20"/>
              </w:rPr>
              <w:t>
 </w:t>
            </w:r>
          </w:p>
          <w:bookmarkEnd w:id="1329"/>
          <w:p>
            <w:pPr>
              <w:spacing w:after="20"/>
              <w:ind w:left="20"/>
              <w:jc w:val="both"/>
            </w:pPr>
            <w:r>
              <w:rPr>
                <w:rFonts w:ascii="Times New Roman"/>
                <w:b w:val="false"/>
                <w:i w:val="false"/>
                <w:color w:val="000000"/>
                <w:sz w:val="20"/>
              </w:rPr>
              <w:t>
115,63</w:t>
            </w:r>
          </w:p>
          <w:p>
            <w:pPr>
              <w:spacing w:after="20"/>
              <w:ind w:left="20"/>
              <w:jc w:val="both"/>
            </w:pPr>
            <w:r>
              <w:rPr>
                <w:rFonts w:ascii="Times New Roman"/>
                <w:b w:val="false"/>
                <w:i w:val="false"/>
                <w:color w:val="000000"/>
                <w:sz w:val="20"/>
              </w:rPr>
              <w:t>
117,09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1330"/>
          <w:p>
            <w:pPr>
              <w:spacing w:after="20"/>
              <w:ind w:left="20"/>
              <w:jc w:val="both"/>
            </w:pPr>
            <w:r>
              <w:rPr>
                <w:rFonts w:ascii="Times New Roman"/>
                <w:b w:val="false"/>
                <w:i w:val="false"/>
                <w:color w:val="000000"/>
                <w:sz w:val="20"/>
              </w:rPr>
              <w:t>
 </w:t>
            </w:r>
          </w:p>
          <w:bookmarkEnd w:id="133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1331"/>
          <w:p>
            <w:pPr>
              <w:spacing w:after="20"/>
              <w:ind w:left="20"/>
              <w:jc w:val="both"/>
            </w:pPr>
            <w:r>
              <w:rPr>
                <w:rFonts w:ascii="Times New Roman"/>
                <w:b w:val="false"/>
                <w:i w:val="false"/>
                <w:color w:val="000000"/>
                <w:sz w:val="20"/>
              </w:rPr>
              <w:t>
 </w:t>
            </w:r>
          </w:p>
          <w:bookmarkEnd w:id="133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4" w:id="1332"/>
          <w:p>
            <w:pPr>
              <w:spacing w:after="20"/>
              <w:ind w:left="20"/>
              <w:jc w:val="both"/>
            </w:pPr>
            <w:r>
              <w:rPr>
                <w:rFonts w:ascii="Times New Roman"/>
                <w:b w:val="false"/>
                <w:i w:val="false"/>
                <w:color w:val="000000"/>
                <w:sz w:val="20"/>
              </w:rPr>
              <w:t>
Екінші Қарғыба өзені</w:t>
            </w:r>
          </w:p>
          <w:bookmarkEnd w:id="133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1333"/>
          <w:p>
            <w:pPr>
              <w:spacing w:after="20"/>
              <w:ind w:left="20"/>
              <w:jc w:val="both"/>
            </w:pPr>
            <w:r>
              <w:rPr>
                <w:rFonts w:ascii="Times New Roman"/>
                <w:b w:val="false"/>
                <w:i w:val="false"/>
                <w:color w:val="000000"/>
                <w:sz w:val="20"/>
              </w:rPr>
              <w:t>
47,711932 82,785290</w:t>
            </w:r>
          </w:p>
          <w:bookmarkEnd w:id="1333"/>
          <w:p>
            <w:pPr>
              <w:spacing w:after="20"/>
              <w:ind w:left="20"/>
              <w:jc w:val="both"/>
            </w:pPr>
            <w:r>
              <w:rPr>
                <w:rFonts w:ascii="Times New Roman"/>
                <w:b w:val="false"/>
                <w:i w:val="false"/>
                <w:color w:val="000000"/>
                <w:sz w:val="20"/>
              </w:rPr>
              <w:t>
47,921002 82,916669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1334"/>
          <w:p>
            <w:pPr>
              <w:spacing w:after="20"/>
              <w:ind w:left="20"/>
              <w:jc w:val="both"/>
            </w:pPr>
            <w:r>
              <w:rPr>
                <w:rFonts w:ascii="Times New Roman"/>
                <w:b w:val="false"/>
                <w:i w:val="false"/>
                <w:color w:val="000000"/>
                <w:sz w:val="20"/>
              </w:rPr>
              <w:t>
 </w:t>
            </w:r>
          </w:p>
          <w:bookmarkEnd w:id="1334"/>
          <w:p>
            <w:pPr>
              <w:spacing w:after="20"/>
              <w:ind w:left="20"/>
              <w:jc w:val="both"/>
            </w:pPr>
            <w:r>
              <w:rPr>
                <w:rFonts w:ascii="Times New Roman"/>
                <w:b w:val="false"/>
                <w:i w:val="false"/>
                <w:color w:val="000000"/>
                <w:sz w:val="20"/>
              </w:rPr>
              <w:t>
1183,73</w:t>
            </w:r>
          </w:p>
          <w:p>
            <w:pPr>
              <w:spacing w:after="20"/>
              <w:ind w:left="20"/>
              <w:jc w:val="both"/>
            </w:pPr>
            <w:r>
              <w:rPr>
                <w:rFonts w:ascii="Times New Roman"/>
                <w:b w:val="false"/>
                <w:i w:val="false"/>
                <w:color w:val="000000"/>
                <w:sz w:val="20"/>
              </w:rPr>
              <w:t>
989,01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1335"/>
          <w:p>
            <w:pPr>
              <w:spacing w:after="20"/>
              <w:ind w:left="20"/>
              <w:jc w:val="both"/>
            </w:pPr>
            <w:r>
              <w:rPr>
                <w:rFonts w:ascii="Times New Roman"/>
                <w:b w:val="false"/>
                <w:i w:val="false"/>
                <w:color w:val="000000"/>
                <w:sz w:val="20"/>
              </w:rPr>
              <w:t>
 </w:t>
            </w:r>
          </w:p>
          <w:bookmarkEnd w:id="1335"/>
          <w:p>
            <w:pPr>
              <w:spacing w:after="20"/>
              <w:ind w:left="20"/>
              <w:jc w:val="both"/>
            </w:pPr>
            <w:r>
              <w:rPr>
                <w:rFonts w:ascii="Times New Roman"/>
                <w:b w:val="false"/>
                <w:i w:val="false"/>
                <w:color w:val="000000"/>
                <w:sz w:val="20"/>
              </w:rPr>
              <w:t>
130,35</w:t>
            </w:r>
          </w:p>
          <w:p>
            <w:pPr>
              <w:spacing w:after="20"/>
              <w:ind w:left="20"/>
              <w:jc w:val="both"/>
            </w:pPr>
            <w:r>
              <w:rPr>
                <w:rFonts w:ascii="Times New Roman"/>
                <w:b w:val="false"/>
                <w:i w:val="false"/>
                <w:color w:val="000000"/>
                <w:sz w:val="20"/>
              </w:rPr>
              <w:t>
110,71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9" w:id="1336"/>
          <w:p>
            <w:pPr>
              <w:spacing w:after="20"/>
              <w:ind w:left="20"/>
              <w:jc w:val="both"/>
            </w:pPr>
            <w:r>
              <w:rPr>
                <w:rFonts w:ascii="Times New Roman"/>
                <w:b w:val="false"/>
                <w:i w:val="false"/>
                <w:color w:val="000000"/>
                <w:sz w:val="20"/>
              </w:rPr>
              <w:t>
 </w:t>
            </w:r>
          </w:p>
          <w:bookmarkEnd w:id="133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 w:id="1337"/>
          <w:p>
            <w:pPr>
              <w:spacing w:after="20"/>
              <w:ind w:left="20"/>
              <w:jc w:val="both"/>
            </w:pPr>
            <w:r>
              <w:rPr>
                <w:rFonts w:ascii="Times New Roman"/>
                <w:b w:val="false"/>
                <w:i w:val="false"/>
                <w:color w:val="000000"/>
                <w:sz w:val="20"/>
              </w:rPr>
              <w:t>
 </w:t>
            </w:r>
          </w:p>
          <w:bookmarkEnd w:id="133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1338"/>
          <w:p>
            <w:pPr>
              <w:spacing w:after="20"/>
              <w:ind w:left="20"/>
              <w:jc w:val="both"/>
            </w:pPr>
            <w:r>
              <w:rPr>
                <w:rFonts w:ascii="Times New Roman"/>
                <w:b w:val="false"/>
                <w:i w:val="false"/>
                <w:color w:val="000000"/>
                <w:sz w:val="20"/>
              </w:rPr>
              <w:t>
Ақжал өзені</w:t>
            </w:r>
          </w:p>
          <w:bookmarkEnd w:id="133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1339"/>
          <w:p>
            <w:pPr>
              <w:spacing w:after="20"/>
              <w:ind w:left="20"/>
              <w:jc w:val="both"/>
            </w:pPr>
            <w:r>
              <w:rPr>
                <w:rFonts w:ascii="Times New Roman"/>
                <w:b w:val="false"/>
                <w:i w:val="false"/>
                <w:color w:val="000000"/>
                <w:sz w:val="20"/>
              </w:rPr>
              <w:t>
47,212500 82,911749</w:t>
            </w:r>
          </w:p>
          <w:bookmarkEnd w:id="1339"/>
          <w:p>
            <w:pPr>
              <w:spacing w:after="20"/>
              <w:ind w:left="20"/>
              <w:jc w:val="both"/>
            </w:pPr>
            <w:r>
              <w:rPr>
                <w:rFonts w:ascii="Times New Roman"/>
                <w:b w:val="false"/>
                <w:i w:val="false"/>
                <w:color w:val="000000"/>
                <w:sz w:val="20"/>
              </w:rPr>
              <w:t>
47,413597 82,839936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4" w:id="1340"/>
          <w:p>
            <w:pPr>
              <w:spacing w:after="20"/>
              <w:ind w:left="20"/>
              <w:jc w:val="both"/>
            </w:pPr>
            <w:r>
              <w:rPr>
                <w:rFonts w:ascii="Times New Roman"/>
                <w:b w:val="false"/>
                <w:i w:val="false"/>
                <w:color w:val="000000"/>
                <w:sz w:val="20"/>
              </w:rPr>
              <w:t>
 </w:t>
            </w:r>
          </w:p>
          <w:bookmarkEnd w:id="1340"/>
          <w:p>
            <w:pPr>
              <w:spacing w:after="20"/>
              <w:ind w:left="20"/>
              <w:jc w:val="both"/>
            </w:pPr>
            <w:r>
              <w:rPr>
                <w:rFonts w:ascii="Times New Roman"/>
                <w:b w:val="false"/>
                <w:i w:val="false"/>
                <w:color w:val="000000"/>
                <w:sz w:val="20"/>
              </w:rPr>
              <w:t>
1028,40</w:t>
            </w:r>
          </w:p>
          <w:p>
            <w:pPr>
              <w:spacing w:after="20"/>
              <w:ind w:left="20"/>
              <w:jc w:val="both"/>
            </w:pPr>
            <w:r>
              <w:rPr>
                <w:rFonts w:ascii="Times New Roman"/>
                <w:b w:val="false"/>
                <w:i w:val="false"/>
                <w:color w:val="000000"/>
                <w:sz w:val="20"/>
              </w:rPr>
              <w:t>
1023,68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1341"/>
          <w:p>
            <w:pPr>
              <w:spacing w:after="20"/>
              <w:ind w:left="20"/>
              <w:jc w:val="both"/>
            </w:pPr>
            <w:r>
              <w:rPr>
                <w:rFonts w:ascii="Times New Roman"/>
                <w:b w:val="false"/>
                <w:i w:val="false"/>
                <w:color w:val="000000"/>
                <w:sz w:val="20"/>
              </w:rPr>
              <w:t>
 </w:t>
            </w:r>
          </w:p>
          <w:bookmarkEnd w:id="1341"/>
          <w:p>
            <w:pPr>
              <w:spacing w:after="20"/>
              <w:ind w:left="20"/>
              <w:jc w:val="both"/>
            </w:pPr>
            <w:r>
              <w:rPr>
                <w:rFonts w:ascii="Times New Roman"/>
                <w:b w:val="false"/>
                <w:i w:val="false"/>
                <w:color w:val="000000"/>
                <w:sz w:val="20"/>
              </w:rPr>
              <w:t>
219,51</w:t>
            </w:r>
          </w:p>
          <w:p>
            <w:pPr>
              <w:spacing w:after="20"/>
              <w:ind w:left="20"/>
              <w:jc w:val="both"/>
            </w:pPr>
            <w:r>
              <w:rPr>
                <w:rFonts w:ascii="Times New Roman"/>
                <w:b w:val="false"/>
                <w:i w:val="false"/>
                <w:color w:val="000000"/>
                <w:sz w:val="20"/>
              </w:rPr>
              <w:t>
222,01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1342"/>
          <w:p>
            <w:pPr>
              <w:spacing w:after="20"/>
              <w:ind w:left="20"/>
              <w:jc w:val="both"/>
            </w:pPr>
            <w:r>
              <w:rPr>
                <w:rFonts w:ascii="Times New Roman"/>
                <w:b w:val="false"/>
                <w:i w:val="false"/>
                <w:color w:val="000000"/>
                <w:sz w:val="20"/>
              </w:rPr>
              <w:t>
 </w:t>
            </w:r>
          </w:p>
          <w:bookmarkEnd w:id="134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7" w:id="1343"/>
          <w:p>
            <w:pPr>
              <w:spacing w:after="20"/>
              <w:ind w:left="20"/>
              <w:jc w:val="both"/>
            </w:pPr>
            <w:r>
              <w:rPr>
                <w:rFonts w:ascii="Times New Roman"/>
                <w:b w:val="false"/>
                <w:i w:val="false"/>
                <w:color w:val="000000"/>
                <w:sz w:val="20"/>
              </w:rPr>
              <w:t>
 </w:t>
            </w:r>
          </w:p>
          <w:bookmarkEnd w:id="134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8" w:id="1344"/>
          <w:p>
            <w:pPr>
              <w:spacing w:after="20"/>
              <w:ind w:left="20"/>
              <w:jc w:val="both"/>
            </w:pPr>
            <w:r>
              <w:rPr>
                <w:rFonts w:ascii="Times New Roman"/>
                <w:b w:val="false"/>
                <w:i w:val="false"/>
                <w:color w:val="000000"/>
                <w:sz w:val="20"/>
              </w:rPr>
              <w:t>
Мекенбұлак өзені</w:t>
            </w:r>
          </w:p>
          <w:bookmarkEnd w:id="134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1345"/>
          <w:p>
            <w:pPr>
              <w:spacing w:after="20"/>
              <w:ind w:left="20"/>
              <w:jc w:val="both"/>
            </w:pPr>
            <w:r>
              <w:rPr>
                <w:rFonts w:ascii="Times New Roman"/>
                <w:b w:val="false"/>
                <w:i w:val="false"/>
                <w:color w:val="000000"/>
                <w:sz w:val="20"/>
              </w:rPr>
              <w:t>
47,247891 82,883701</w:t>
            </w:r>
          </w:p>
          <w:bookmarkEnd w:id="1345"/>
          <w:p>
            <w:pPr>
              <w:spacing w:after="20"/>
              <w:ind w:left="20"/>
              <w:jc w:val="both"/>
            </w:pPr>
            <w:r>
              <w:rPr>
                <w:rFonts w:ascii="Times New Roman"/>
                <w:b w:val="false"/>
                <w:i w:val="false"/>
                <w:color w:val="000000"/>
                <w:sz w:val="20"/>
              </w:rPr>
              <w:t>
47,269645 82,772962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1" w:id="1346"/>
          <w:p>
            <w:pPr>
              <w:spacing w:after="20"/>
              <w:ind w:left="20"/>
              <w:jc w:val="both"/>
            </w:pPr>
            <w:r>
              <w:rPr>
                <w:rFonts w:ascii="Times New Roman"/>
                <w:b w:val="false"/>
                <w:i w:val="false"/>
                <w:color w:val="000000"/>
                <w:sz w:val="20"/>
              </w:rPr>
              <w:t>
 </w:t>
            </w:r>
          </w:p>
          <w:bookmarkEnd w:id="1346"/>
          <w:p>
            <w:pPr>
              <w:spacing w:after="20"/>
              <w:ind w:left="20"/>
              <w:jc w:val="both"/>
            </w:pPr>
            <w:r>
              <w:rPr>
                <w:rFonts w:ascii="Times New Roman"/>
                <w:b w:val="false"/>
                <w:i w:val="false"/>
                <w:color w:val="000000"/>
                <w:sz w:val="20"/>
              </w:rPr>
              <w:t>
392,57</w:t>
            </w:r>
          </w:p>
          <w:p>
            <w:pPr>
              <w:spacing w:after="20"/>
              <w:ind w:left="20"/>
              <w:jc w:val="both"/>
            </w:pPr>
            <w:r>
              <w:rPr>
                <w:rFonts w:ascii="Times New Roman"/>
                <w:b w:val="false"/>
                <w:i w:val="false"/>
                <w:color w:val="000000"/>
                <w:sz w:val="20"/>
              </w:rPr>
              <w:t>
388,98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2" w:id="1347"/>
          <w:p>
            <w:pPr>
              <w:spacing w:after="20"/>
              <w:ind w:left="20"/>
              <w:jc w:val="both"/>
            </w:pPr>
            <w:r>
              <w:rPr>
                <w:rFonts w:ascii="Times New Roman"/>
                <w:b w:val="false"/>
                <w:i w:val="false"/>
                <w:color w:val="000000"/>
                <w:sz w:val="20"/>
              </w:rPr>
              <w:t>
 </w:t>
            </w:r>
          </w:p>
          <w:bookmarkEnd w:id="1347"/>
          <w:p>
            <w:pPr>
              <w:spacing w:after="20"/>
              <w:ind w:left="20"/>
              <w:jc w:val="both"/>
            </w:pPr>
            <w:r>
              <w:rPr>
                <w:rFonts w:ascii="Times New Roman"/>
                <w:b w:val="false"/>
                <w:i w:val="false"/>
                <w:color w:val="000000"/>
                <w:sz w:val="20"/>
              </w:rPr>
              <w:t>
109,19</w:t>
            </w:r>
          </w:p>
          <w:p>
            <w:pPr>
              <w:spacing w:after="20"/>
              <w:ind w:left="20"/>
              <w:jc w:val="both"/>
            </w:pPr>
            <w:r>
              <w:rPr>
                <w:rFonts w:ascii="Times New Roman"/>
                <w:b w:val="false"/>
                <w:i w:val="false"/>
                <w:color w:val="000000"/>
                <w:sz w:val="20"/>
              </w:rPr>
              <w:t>
108,63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3" w:id="1348"/>
          <w:p>
            <w:pPr>
              <w:spacing w:after="20"/>
              <w:ind w:left="20"/>
              <w:jc w:val="both"/>
            </w:pPr>
            <w:r>
              <w:rPr>
                <w:rFonts w:ascii="Times New Roman"/>
                <w:b w:val="false"/>
                <w:i w:val="false"/>
                <w:color w:val="000000"/>
                <w:sz w:val="20"/>
              </w:rPr>
              <w:t>
 </w:t>
            </w:r>
          </w:p>
          <w:bookmarkEnd w:id="134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4" w:id="1349"/>
          <w:p>
            <w:pPr>
              <w:spacing w:after="20"/>
              <w:ind w:left="20"/>
              <w:jc w:val="both"/>
            </w:pPr>
            <w:r>
              <w:rPr>
                <w:rFonts w:ascii="Times New Roman"/>
                <w:b w:val="false"/>
                <w:i w:val="false"/>
                <w:color w:val="000000"/>
                <w:sz w:val="20"/>
              </w:rPr>
              <w:t>
 </w:t>
            </w:r>
          </w:p>
          <w:bookmarkEnd w:id="134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1350"/>
          <w:p>
            <w:pPr>
              <w:spacing w:after="20"/>
              <w:ind w:left="20"/>
              <w:jc w:val="both"/>
            </w:pPr>
            <w:r>
              <w:rPr>
                <w:rFonts w:ascii="Times New Roman"/>
                <w:b w:val="false"/>
                <w:i w:val="false"/>
                <w:color w:val="000000"/>
                <w:sz w:val="20"/>
              </w:rPr>
              <w:t>
Ойкезең өзені</w:t>
            </w:r>
          </w:p>
          <w:bookmarkEnd w:id="135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 w:id="1351"/>
          <w:p>
            <w:pPr>
              <w:spacing w:after="20"/>
              <w:ind w:left="20"/>
              <w:jc w:val="both"/>
            </w:pPr>
            <w:r>
              <w:rPr>
                <w:rFonts w:ascii="Times New Roman"/>
                <w:b w:val="false"/>
                <w:i w:val="false"/>
                <w:color w:val="000000"/>
                <w:sz w:val="20"/>
              </w:rPr>
              <w:t>
47,186035 82,844271</w:t>
            </w:r>
          </w:p>
          <w:bookmarkEnd w:id="1351"/>
          <w:p>
            <w:pPr>
              <w:spacing w:after="20"/>
              <w:ind w:left="20"/>
              <w:jc w:val="both"/>
            </w:pPr>
            <w:r>
              <w:rPr>
                <w:rFonts w:ascii="Times New Roman"/>
                <w:b w:val="false"/>
                <w:i w:val="false"/>
                <w:color w:val="000000"/>
                <w:sz w:val="20"/>
              </w:rPr>
              <w:t>
47,262017 82,779530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8" w:id="1352"/>
          <w:p>
            <w:pPr>
              <w:spacing w:after="20"/>
              <w:ind w:left="20"/>
              <w:jc w:val="both"/>
            </w:pPr>
            <w:r>
              <w:rPr>
                <w:rFonts w:ascii="Times New Roman"/>
                <w:b w:val="false"/>
                <w:i w:val="false"/>
                <w:color w:val="000000"/>
                <w:sz w:val="20"/>
              </w:rPr>
              <w:t>
 </w:t>
            </w:r>
          </w:p>
          <w:bookmarkEnd w:id="1352"/>
          <w:p>
            <w:pPr>
              <w:spacing w:after="20"/>
              <w:ind w:left="20"/>
              <w:jc w:val="both"/>
            </w:pPr>
            <w:r>
              <w:rPr>
                <w:rFonts w:ascii="Times New Roman"/>
                <w:b w:val="false"/>
                <w:i w:val="false"/>
                <w:color w:val="000000"/>
                <w:sz w:val="20"/>
              </w:rPr>
              <w:t>
403,01</w:t>
            </w:r>
          </w:p>
          <w:p>
            <w:pPr>
              <w:spacing w:after="20"/>
              <w:ind w:left="20"/>
              <w:jc w:val="both"/>
            </w:pPr>
            <w:r>
              <w:rPr>
                <w:rFonts w:ascii="Times New Roman"/>
                <w:b w:val="false"/>
                <w:i w:val="false"/>
                <w:color w:val="000000"/>
                <w:sz w:val="20"/>
              </w:rPr>
              <w:t>
400,56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9" w:id="1353"/>
          <w:p>
            <w:pPr>
              <w:spacing w:after="20"/>
              <w:ind w:left="20"/>
              <w:jc w:val="both"/>
            </w:pPr>
            <w:r>
              <w:rPr>
                <w:rFonts w:ascii="Times New Roman"/>
                <w:b w:val="false"/>
                <w:i w:val="false"/>
                <w:color w:val="000000"/>
                <w:sz w:val="20"/>
              </w:rPr>
              <w:t>
 </w:t>
            </w:r>
          </w:p>
          <w:bookmarkEnd w:id="1353"/>
          <w:p>
            <w:pPr>
              <w:spacing w:after="20"/>
              <w:ind w:left="20"/>
              <w:jc w:val="both"/>
            </w:pPr>
            <w:r>
              <w:rPr>
                <w:rFonts w:ascii="Times New Roman"/>
                <w:b w:val="false"/>
                <w:i w:val="false"/>
                <w:color w:val="000000"/>
                <w:sz w:val="20"/>
              </w:rPr>
              <w:t>
98,22</w:t>
            </w:r>
          </w:p>
          <w:p>
            <w:pPr>
              <w:spacing w:after="20"/>
              <w:ind w:left="20"/>
              <w:jc w:val="both"/>
            </w:pPr>
            <w:r>
              <w:rPr>
                <w:rFonts w:ascii="Times New Roman"/>
                <w:b w:val="false"/>
                <w:i w:val="false"/>
                <w:color w:val="000000"/>
                <w:sz w:val="20"/>
              </w:rPr>
              <w:t>
95,32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0" w:id="1354"/>
          <w:p>
            <w:pPr>
              <w:spacing w:after="20"/>
              <w:ind w:left="20"/>
              <w:jc w:val="both"/>
            </w:pPr>
            <w:r>
              <w:rPr>
                <w:rFonts w:ascii="Times New Roman"/>
                <w:b w:val="false"/>
                <w:i w:val="false"/>
                <w:color w:val="000000"/>
                <w:sz w:val="20"/>
              </w:rPr>
              <w:t>
 </w:t>
            </w:r>
          </w:p>
          <w:bookmarkEnd w:id="135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 w:id="1355"/>
          <w:p>
            <w:pPr>
              <w:spacing w:after="20"/>
              <w:ind w:left="20"/>
              <w:jc w:val="both"/>
            </w:pPr>
            <w:r>
              <w:rPr>
                <w:rFonts w:ascii="Times New Roman"/>
                <w:b w:val="false"/>
                <w:i w:val="false"/>
                <w:color w:val="000000"/>
                <w:sz w:val="20"/>
              </w:rPr>
              <w:t>
 </w:t>
            </w:r>
          </w:p>
          <w:bookmarkEnd w:id="135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2" w:id="1356"/>
          <w:p>
            <w:pPr>
              <w:spacing w:after="20"/>
              <w:ind w:left="20"/>
              <w:jc w:val="both"/>
            </w:pPr>
            <w:r>
              <w:rPr>
                <w:rFonts w:ascii="Times New Roman"/>
                <w:b w:val="false"/>
                <w:i w:val="false"/>
                <w:color w:val="000000"/>
                <w:sz w:val="20"/>
              </w:rPr>
              <w:t>
Аршалыайрық өзені</w:t>
            </w:r>
          </w:p>
          <w:bookmarkEnd w:id="135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1357"/>
          <w:p>
            <w:pPr>
              <w:spacing w:after="20"/>
              <w:ind w:left="20"/>
              <w:jc w:val="both"/>
            </w:pPr>
            <w:r>
              <w:rPr>
                <w:rFonts w:ascii="Times New Roman"/>
                <w:b w:val="false"/>
                <w:i w:val="false"/>
                <w:color w:val="000000"/>
                <w:sz w:val="20"/>
              </w:rPr>
              <w:t>
47,190870 82,614913</w:t>
            </w:r>
          </w:p>
          <w:bookmarkEnd w:id="1357"/>
          <w:p>
            <w:pPr>
              <w:spacing w:after="20"/>
              <w:ind w:left="20"/>
              <w:jc w:val="both"/>
            </w:pPr>
            <w:r>
              <w:rPr>
                <w:rFonts w:ascii="Times New Roman"/>
                <w:b w:val="false"/>
                <w:i w:val="false"/>
                <w:color w:val="000000"/>
                <w:sz w:val="20"/>
              </w:rPr>
              <w:t>
47,218108 82,715957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1358"/>
          <w:p>
            <w:pPr>
              <w:spacing w:after="20"/>
              <w:ind w:left="20"/>
              <w:jc w:val="both"/>
            </w:pPr>
            <w:r>
              <w:rPr>
                <w:rFonts w:ascii="Times New Roman"/>
                <w:b w:val="false"/>
                <w:i w:val="false"/>
                <w:color w:val="000000"/>
                <w:sz w:val="20"/>
              </w:rPr>
              <w:t>
 </w:t>
            </w:r>
          </w:p>
          <w:bookmarkEnd w:id="1358"/>
          <w:p>
            <w:pPr>
              <w:spacing w:after="20"/>
              <w:ind w:left="20"/>
              <w:jc w:val="both"/>
            </w:pPr>
            <w:r>
              <w:rPr>
                <w:rFonts w:ascii="Times New Roman"/>
                <w:b w:val="false"/>
                <w:i w:val="false"/>
                <w:color w:val="000000"/>
                <w:sz w:val="20"/>
              </w:rPr>
              <w:t>
357,50</w:t>
            </w:r>
          </w:p>
          <w:p>
            <w:pPr>
              <w:spacing w:after="20"/>
              <w:ind w:left="20"/>
              <w:jc w:val="both"/>
            </w:pPr>
            <w:r>
              <w:rPr>
                <w:rFonts w:ascii="Times New Roman"/>
                <w:b w:val="false"/>
                <w:i w:val="false"/>
                <w:color w:val="000000"/>
                <w:sz w:val="20"/>
              </w:rPr>
              <w:t>
358,50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6" w:id="1359"/>
          <w:p>
            <w:pPr>
              <w:spacing w:after="20"/>
              <w:ind w:left="20"/>
              <w:jc w:val="both"/>
            </w:pPr>
            <w:r>
              <w:rPr>
                <w:rFonts w:ascii="Times New Roman"/>
                <w:b w:val="false"/>
                <w:i w:val="false"/>
                <w:color w:val="000000"/>
                <w:sz w:val="20"/>
              </w:rPr>
              <w:t>
 </w:t>
            </w:r>
          </w:p>
          <w:bookmarkEnd w:id="1359"/>
          <w:p>
            <w:pPr>
              <w:spacing w:after="20"/>
              <w:ind w:left="20"/>
              <w:jc w:val="both"/>
            </w:pPr>
            <w:r>
              <w:rPr>
                <w:rFonts w:ascii="Times New Roman"/>
                <w:b w:val="false"/>
                <w:i w:val="false"/>
                <w:color w:val="000000"/>
                <w:sz w:val="20"/>
              </w:rPr>
              <w:t>
90,15</w:t>
            </w:r>
          </w:p>
          <w:p>
            <w:pPr>
              <w:spacing w:after="20"/>
              <w:ind w:left="20"/>
              <w:jc w:val="both"/>
            </w:pPr>
            <w:r>
              <w:rPr>
                <w:rFonts w:ascii="Times New Roman"/>
                <w:b w:val="false"/>
                <w:i w:val="false"/>
                <w:color w:val="000000"/>
                <w:sz w:val="20"/>
              </w:rPr>
              <w:t>
93,45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7" w:id="1360"/>
          <w:p>
            <w:pPr>
              <w:spacing w:after="20"/>
              <w:ind w:left="20"/>
              <w:jc w:val="both"/>
            </w:pPr>
            <w:r>
              <w:rPr>
                <w:rFonts w:ascii="Times New Roman"/>
                <w:b w:val="false"/>
                <w:i w:val="false"/>
                <w:color w:val="000000"/>
                <w:sz w:val="20"/>
              </w:rPr>
              <w:t>
 </w:t>
            </w:r>
          </w:p>
          <w:bookmarkEnd w:id="136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8" w:id="1361"/>
          <w:p>
            <w:pPr>
              <w:spacing w:after="20"/>
              <w:ind w:left="20"/>
              <w:jc w:val="both"/>
            </w:pPr>
            <w:r>
              <w:rPr>
                <w:rFonts w:ascii="Times New Roman"/>
                <w:b w:val="false"/>
                <w:i w:val="false"/>
                <w:color w:val="000000"/>
                <w:sz w:val="20"/>
              </w:rPr>
              <w:t>
 </w:t>
            </w:r>
          </w:p>
          <w:bookmarkEnd w:id="1361"/>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1362"/>
          <w:p>
            <w:pPr>
              <w:spacing w:after="20"/>
              <w:ind w:left="20"/>
              <w:jc w:val="both"/>
            </w:pPr>
            <w:r>
              <w:rPr>
                <w:rFonts w:ascii="Times New Roman"/>
                <w:b w:val="false"/>
                <w:i w:val="false"/>
                <w:color w:val="000000"/>
                <w:sz w:val="20"/>
              </w:rPr>
              <w:t>
Тебеске өзені</w:t>
            </w:r>
          </w:p>
          <w:bookmarkEnd w:id="136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1" w:id="1363"/>
          <w:p>
            <w:pPr>
              <w:spacing w:after="20"/>
              <w:ind w:left="20"/>
              <w:jc w:val="both"/>
            </w:pPr>
            <w:r>
              <w:rPr>
                <w:rFonts w:ascii="Times New Roman"/>
                <w:b w:val="false"/>
                <w:i w:val="false"/>
                <w:color w:val="000000"/>
                <w:sz w:val="20"/>
              </w:rPr>
              <w:t>
47,218108 82,715957</w:t>
            </w:r>
          </w:p>
          <w:bookmarkEnd w:id="1363"/>
          <w:p>
            <w:pPr>
              <w:spacing w:after="20"/>
              <w:ind w:left="20"/>
              <w:jc w:val="both"/>
            </w:pPr>
            <w:r>
              <w:rPr>
                <w:rFonts w:ascii="Times New Roman"/>
                <w:b w:val="false"/>
                <w:i w:val="false"/>
                <w:color w:val="000000"/>
                <w:sz w:val="20"/>
              </w:rPr>
              <w:t>
47,804387 82,976270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 w:id="1364"/>
          <w:p>
            <w:pPr>
              <w:spacing w:after="20"/>
              <w:ind w:left="20"/>
              <w:jc w:val="both"/>
            </w:pPr>
            <w:r>
              <w:rPr>
                <w:rFonts w:ascii="Times New Roman"/>
                <w:b w:val="false"/>
                <w:i w:val="false"/>
                <w:color w:val="000000"/>
                <w:sz w:val="20"/>
              </w:rPr>
              <w:t>
 </w:t>
            </w:r>
          </w:p>
          <w:bookmarkEnd w:id="1364"/>
          <w:p>
            <w:pPr>
              <w:spacing w:after="20"/>
              <w:ind w:left="20"/>
              <w:jc w:val="both"/>
            </w:pPr>
            <w:r>
              <w:rPr>
                <w:rFonts w:ascii="Times New Roman"/>
                <w:b w:val="false"/>
                <w:i w:val="false"/>
                <w:color w:val="000000"/>
                <w:sz w:val="20"/>
              </w:rPr>
              <w:t>
3496,54</w:t>
            </w:r>
          </w:p>
          <w:p>
            <w:pPr>
              <w:spacing w:after="20"/>
              <w:ind w:left="20"/>
              <w:jc w:val="both"/>
            </w:pPr>
            <w:r>
              <w:rPr>
                <w:rFonts w:ascii="Times New Roman"/>
                <w:b w:val="false"/>
                <w:i w:val="false"/>
                <w:color w:val="000000"/>
                <w:sz w:val="20"/>
              </w:rPr>
              <w:t>
3576,22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1365"/>
          <w:p>
            <w:pPr>
              <w:spacing w:after="20"/>
              <w:ind w:left="20"/>
              <w:jc w:val="both"/>
            </w:pPr>
            <w:r>
              <w:rPr>
                <w:rFonts w:ascii="Times New Roman"/>
                <w:b w:val="false"/>
                <w:i w:val="false"/>
                <w:color w:val="000000"/>
                <w:sz w:val="20"/>
              </w:rPr>
              <w:t>
 </w:t>
            </w:r>
          </w:p>
          <w:bookmarkEnd w:id="1365"/>
          <w:p>
            <w:pPr>
              <w:spacing w:after="20"/>
              <w:ind w:left="20"/>
              <w:jc w:val="both"/>
            </w:pPr>
            <w:r>
              <w:rPr>
                <w:rFonts w:ascii="Times New Roman"/>
                <w:b w:val="false"/>
                <w:i w:val="false"/>
                <w:color w:val="000000"/>
                <w:sz w:val="20"/>
              </w:rPr>
              <w:t>
401,55</w:t>
            </w:r>
          </w:p>
          <w:p>
            <w:pPr>
              <w:spacing w:after="20"/>
              <w:ind w:left="20"/>
              <w:jc w:val="both"/>
            </w:pPr>
            <w:r>
              <w:rPr>
                <w:rFonts w:ascii="Times New Roman"/>
                <w:b w:val="false"/>
                <w:i w:val="false"/>
                <w:color w:val="000000"/>
                <w:sz w:val="20"/>
              </w:rPr>
              <w:t>
383,69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1366"/>
          <w:p>
            <w:pPr>
              <w:spacing w:after="20"/>
              <w:ind w:left="20"/>
              <w:jc w:val="both"/>
            </w:pPr>
            <w:r>
              <w:rPr>
                <w:rFonts w:ascii="Times New Roman"/>
                <w:b w:val="false"/>
                <w:i w:val="false"/>
                <w:color w:val="000000"/>
                <w:sz w:val="20"/>
              </w:rPr>
              <w:t>
 </w:t>
            </w:r>
          </w:p>
          <w:bookmarkEnd w:id="136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1367"/>
          <w:p>
            <w:pPr>
              <w:spacing w:after="20"/>
              <w:ind w:left="20"/>
              <w:jc w:val="both"/>
            </w:pPr>
            <w:r>
              <w:rPr>
                <w:rFonts w:ascii="Times New Roman"/>
                <w:b w:val="false"/>
                <w:i w:val="false"/>
                <w:color w:val="000000"/>
                <w:sz w:val="20"/>
              </w:rPr>
              <w:t>
 </w:t>
            </w:r>
          </w:p>
          <w:bookmarkEnd w:id="136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 w:id="1368"/>
          <w:p>
            <w:pPr>
              <w:spacing w:after="20"/>
              <w:ind w:left="20"/>
              <w:jc w:val="both"/>
            </w:pPr>
            <w:r>
              <w:rPr>
                <w:rFonts w:ascii="Times New Roman"/>
                <w:b w:val="false"/>
                <w:i w:val="false"/>
                <w:color w:val="000000"/>
                <w:sz w:val="20"/>
              </w:rPr>
              <w:t>
Тақиякеткен өзені</w:t>
            </w:r>
          </w:p>
          <w:bookmarkEnd w:id="136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 w:id="1369"/>
          <w:p>
            <w:pPr>
              <w:spacing w:after="20"/>
              <w:ind w:left="20"/>
              <w:jc w:val="both"/>
            </w:pPr>
            <w:r>
              <w:rPr>
                <w:rFonts w:ascii="Times New Roman"/>
                <w:b w:val="false"/>
                <w:i w:val="false"/>
                <w:color w:val="000000"/>
                <w:sz w:val="20"/>
              </w:rPr>
              <w:t>
47,212472 82,899069</w:t>
            </w:r>
          </w:p>
          <w:bookmarkEnd w:id="1369"/>
          <w:p>
            <w:pPr>
              <w:spacing w:after="20"/>
              <w:ind w:left="20"/>
              <w:jc w:val="both"/>
            </w:pPr>
            <w:r>
              <w:rPr>
                <w:rFonts w:ascii="Times New Roman"/>
                <w:b w:val="false"/>
                <w:i w:val="false"/>
                <w:color w:val="000000"/>
                <w:sz w:val="20"/>
              </w:rPr>
              <w:t>
47,24649 82,862051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1370"/>
          <w:p>
            <w:pPr>
              <w:spacing w:after="20"/>
              <w:ind w:left="20"/>
              <w:jc w:val="both"/>
            </w:pPr>
            <w:r>
              <w:rPr>
                <w:rFonts w:ascii="Times New Roman"/>
                <w:b w:val="false"/>
                <w:i w:val="false"/>
                <w:color w:val="000000"/>
                <w:sz w:val="20"/>
              </w:rPr>
              <w:t>
 </w:t>
            </w:r>
          </w:p>
          <w:bookmarkEnd w:id="1370"/>
          <w:p>
            <w:pPr>
              <w:spacing w:after="20"/>
              <w:ind w:left="20"/>
              <w:jc w:val="both"/>
            </w:pPr>
            <w:r>
              <w:rPr>
                <w:rFonts w:ascii="Times New Roman"/>
                <w:b w:val="false"/>
                <w:i w:val="false"/>
                <w:color w:val="000000"/>
                <w:sz w:val="20"/>
              </w:rPr>
              <w:t>
879,95</w:t>
            </w:r>
          </w:p>
          <w:p>
            <w:pPr>
              <w:spacing w:after="20"/>
              <w:ind w:left="20"/>
              <w:jc w:val="both"/>
            </w:pPr>
            <w:r>
              <w:rPr>
                <w:rFonts w:ascii="Times New Roman"/>
                <w:b w:val="false"/>
                <w:i w:val="false"/>
                <w:color w:val="000000"/>
                <w:sz w:val="20"/>
              </w:rPr>
              <w:t>
859,64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1371"/>
          <w:p>
            <w:pPr>
              <w:spacing w:after="20"/>
              <w:ind w:left="20"/>
              <w:jc w:val="both"/>
            </w:pPr>
            <w:r>
              <w:rPr>
                <w:rFonts w:ascii="Times New Roman"/>
                <w:b w:val="false"/>
                <w:i w:val="false"/>
                <w:color w:val="000000"/>
                <w:sz w:val="20"/>
              </w:rPr>
              <w:t>
 </w:t>
            </w:r>
          </w:p>
          <w:bookmarkEnd w:id="1371"/>
          <w:p>
            <w:pPr>
              <w:spacing w:after="20"/>
              <w:ind w:left="20"/>
              <w:jc w:val="both"/>
            </w:pPr>
            <w:r>
              <w:rPr>
                <w:rFonts w:ascii="Times New Roman"/>
                <w:b w:val="false"/>
                <w:i w:val="false"/>
                <w:color w:val="000000"/>
                <w:sz w:val="20"/>
              </w:rPr>
              <w:t>
210,85</w:t>
            </w:r>
          </w:p>
          <w:p>
            <w:pPr>
              <w:spacing w:after="20"/>
              <w:ind w:left="20"/>
              <w:jc w:val="both"/>
            </w:pPr>
            <w:r>
              <w:rPr>
                <w:rFonts w:ascii="Times New Roman"/>
                <w:b w:val="false"/>
                <w:i w:val="false"/>
                <w:color w:val="000000"/>
                <w:sz w:val="20"/>
              </w:rPr>
              <w:t>
204,66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1372"/>
          <w:p>
            <w:pPr>
              <w:spacing w:after="20"/>
              <w:ind w:left="20"/>
              <w:jc w:val="both"/>
            </w:pPr>
            <w:r>
              <w:rPr>
                <w:rFonts w:ascii="Times New Roman"/>
                <w:b w:val="false"/>
                <w:i w:val="false"/>
                <w:color w:val="000000"/>
                <w:sz w:val="20"/>
              </w:rPr>
              <w:t>
 </w:t>
            </w:r>
          </w:p>
          <w:bookmarkEnd w:id="137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1373"/>
          <w:p>
            <w:pPr>
              <w:spacing w:after="20"/>
              <w:ind w:left="20"/>
              <w:jc w:val="both"/>
            </w:pPr>
            <w:r>
              <w:rPr>
                <w:rFonts w:ascii="Times New Roman"/>
                <w:b w:val="false"/>
                <w:i w:val="false"/>
                <w:color w:val="000000"/>
                <w:sz w:val="20"/>
              </w:rPr>
              <w:t>
 </w:t>
            </w:r>
          </w:p>
          <w:bookmarkEnd w:id="137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1374"/>
          <w:p>
            <w:pPr>
              <w:spacing w:after="20"/>
              <w:ind w:left="20"/>
              <w:jc w:val="both"/>
            </w:pPr>
            <w:r>
              <w:rPr>
                <w:rFonts w:ascii="Times New Roman"/>
                <w:b w:val="false"/>
                <w:i w:val="false"/>
                <w:color w:val="000000"/>
                <w:sz w:val="20"/>
              </w:rPr>
              <w:t>
Қараайрық өзені</w:t>
            </w:r>
          </w:p>
          <w:bookmarkEnd w:id="137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 w:id="1375"/>
          <w:p>
            <w:pPr>
              <w:spacing w:after="20"/>
              <w:ind w:left="20"/>
              <w:jc w:val="both"/>
            </w:pPr>
            <w:r>
              <w:rPr>
                <w:rFonts w:ascii="Times New Roman"/>
                <w:b w:val="false"/>
                <w:i w:val="false"/>
                <w:color w:val="000000"/>
                <w:sz w:val="20"/>
              </w:rPr>
              <w:t>
47,198127 82,609645</w:t>
            </w:r>
          </w:p>
          <w:bookmarkEnd w:id="1375"/>
          <w:p>
            <w:pPr>
              <w:spacing w:after="20"/>
              <w:ind w:left="20"/>
              <w:jc w:val="both"/>
            </w:pPr>
            <w:r>
              <w:rPr>
                <w:rFonts w:ascii="Times New Roman"/>
                <w:b w:val="false"/>
                <w:i w:val="false"/>
                <w:color w:val="000000"/>
                <w:sz w:val="20"/>
              </w:rPr>
              <w:t>
47,294167 82,607562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 w:id="1376"/>
          <w:p>
            <w:pPr>
              <w:spacing w:after="20"/>
              <w:ind w:left="20"/>
              <w:jc w:val="both"/>
            </w:pPr>
            <w:r>
              <w:rPr>
                <w:rFonts w:ascii="Times New Roman"/>
                <w:b w:val="false"/>
                <w:i w:val="false"/>
                <w:color w:val="000000"/>
                <w:sz w:val="20"/>
              </w:rPr>
              <w:t>
 </w:t>
            </w:r>
          </w:p>
          <w:bookmarkEnd w:id="1376"/>
          <w:p>
            <w:pPr>
              <w:spacing w:after="20"/>
              <w:ind w:left="20"/>
              <w:jc w:val="both"/>
            </w:pPr>
            <w:r>
              <w:rPr>
                <w:rFonts w:ascii="Times New Roman"/>
                <w:b w:val="false"/>
                <w:i w:val="false"/>
                <w:color w:val="000000"/>
                <w:sz w:val="20"/>
              </w:rPr>
              <w:t>
459,23</w:t>
            </w:r>
          </w:p>
          <w:p>
            <w:pPr>
              <w:spacing w:after="20"/>
              <w:ind w:left="20"/>
              <w:jc w:val="both"/>
            </w:pPr>
            <w:r>
              <w:rPr>
                <w:rFonts w:ascii="Times New Roman"/>
                <w:b w:val="false"/>
                <w:i w:val="false"/>
                <w:color w:val="000000"/>
                <w:sz w:val="20"/>
              </w:rPr>
              <w:t>
455,37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7" w:id="1377"/>
          <w:p>
            <w:pPr>
              <w:spacing w:after="20"/>
              <w:ind w:left="20"/>
              <w:jc w:val="both"/>
            </w:pPr>
            <w:r>
              <w:rPr>
                <w:rFonts w:ascii="Times New Roman"/>
                <w:b w:val="false"/>
                <w:i w:val="false"/>
                <w:color w:val="000000"/>
                <w:sz w:val="20"/>
              </w:rPr>
              <w:t>
 </w:t>
            </w:r>
          </w:p>
          <w:bookmarkEnd w:id="1377"/>
          <w:p>
            <w:pPr>
              <w:spacing w:after="20"/>
              <w:ind w:left="20"/>
              <w:jc w:val="both"/>
            </w:pPr>
            <w:r>
              <w:rPr>
                <w:rFonts w:ascii="Times New Roman"/>
                <w:b w:val="false"/>
                <w:i w:val="false"/>
                <w:color w:val="000000"/>
                <w:sz w:val="20"/>
              </w:rPr>
              <w:t>
99,85</w:t>
            </w:r>
          </w:p>
          <w:p>
            <w:pPr>
              <w:spacing w:after="20"/>
              <w:ind w:left="20"/>
              <w:jc w:val="both"/>
            </w:pPr>
            <w:r>
              <w:rPr>
                <w:rFonts w:ascii="Times New Roman"/>
                <w:b w:val="false"/>
                <w:i w:val="false"/>
                <w:color w:val="000000"/>
                <w:sz w:val="20"/>
              </w:rPr>
              <w:t>
101,71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8" w:id="1378"/>
          <w:p>
            <w:pPr>
              <w:spacing w:after="20"/>
              <w:ind w:left="20"/>
              <w:jc w:val="both"/>
            </w:pPr>
            <w:r>
              <w:rPr>
                <w:rFonts w:ascii="Times New Roman"/>
                <w:b w:val="false"/>
                <w:i w:val="false"/>
                <w:color w:val="000000"/>
                <w:sz w:val="20"/>
              </w:rPr>
              <w:t>
 </w:t>
            </w:r>
          </w:p>
          <w:bookmarkEnd w:id="137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9" w:id="1379"/>
          <w:p>
            <w:pPr>
              <w:spacing w:after="20"/>
              <w:ind w:left="20"/>
              <w:jc w:val="both"/>
            </w:pPr>
            <w:r>
              <w:rPr>
                <w:rFonts w:ascii="Times New Roman"/>
                <w:b w:val="false"/>
                <w:i w:val="false"/>
                <w:color w:val="000000"/>
                <w:sz w:val="20"/>
              </w:rPr>
              <w:t>
 </w:t>
            </w:r>
          </w:p>
          <w:bookmarkEnd w:id="137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 w:id="1380"/>
          <w:p>
            <w:pPr>
              <w:spacing w:after="20"/>
              <w:ind w:left="20"/>
              <w:jc w:val="both"/>
            </w:pPr>
            <w:r>
              <w:rPr>
                <w:rFonts w:ascii="Times New Roman"/>
                <w:b w:val="false"/>
                <w:i w:val="false"/>
                <w:color w:val="000000"/>
                <w:sz w:val="20"/>
              </w:rPr>
              <w:t>
Шұңғылайрық өзені</w:t>
            </w:r>
          </w:p>
          <w:bookmarkEnd w:id="138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1381"/>
          <w:p>
            <w:pPr>
              <w:spacing w:after="20"/>
              <w:ind w:left="20"/>
              <w:jc w:val="both"/>
            </w:pPr>
            <w:r>
              <w:rPr>
                <w:rFonts w:ascii="Times New Roman"/>
                <w:b w:val="false"/>
                <w:i w:val="false"/>
                <w:color w:val="000000"/>
                <w:sz w:val="20"/>
              </w:rPr>
              <w:t>
47,214017 82,541279</w:t>
            </w:r>
          </w:p>
          <w:bookmarkEnd w:id="1381"/>
          <w:p>
            <w:pPr>
              <w:spacing w:after="20"/>
              <w:ind w:left="20"/>
              <w:jc w:val="both"/>
            </w:pPr>
            <w:r>
              <w:rPr>
                <w:rFonts w:ascii="Times New Roman"/>
                <w:b w:val="false"/>
                <w:i w:val="false"/>
                <w:color w:val="000000"/>
                <w:sz w:val="20"/>
              </w:rPr>
              <w:t>
47,293538 82,597270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3" w:id="1382"/>
          <w:p>
            <w:pPr>
              <w:spacing w:after="20"/>
              <w:ind w:left="20"/>
              <w:jc w:val="both"/>
            </w:pPr>
            <w:r>
              <w:rPr>
                <w:rFonts w:ascii="Times New Roman"/>
                <w:b w:val="false"/>
                <w:i w:val="false"/>
                <w:color w:val="000000"/>
                <w:sz w:val="20"/>
              </w:rPr>
              <w:t>
 </w:t>
            </w:r>
          </w:p>
          <w:bookmarkEnd w:id="1382"/>
          <w:p>
            <w:pPr>
              <w:spacing w:after="20"/>
              <w:ind w:left="20"/>
              <w:jc w:val="both"/>
            </w:pPr>
            <w:r>
              <w:rPr>
                <w:rFonts w:ascii="Times New Roman"/>
                <w:b w:val="false"/>
                <w:i w:val="false"/>
                <w:color w:val="000000"/>
                <w:sz w:val="20"/>
              </w:rPr>
              <w:t>
380,12</w:t>
            </w:r>
          </w:p>
          <w:p>
            <w:pPr>
              <w:spacing w:after="20"/>
              <w:ind w:left="20"/>
              <w:jc w:val="both"/>
            </w:pPr>
            <w:r>
              <w:rPr>
                <w:rFonts w:ascii="Times New Roman"/>
                <w:b w:val="false"/>
                <w:i w:val="false"/>
                <w:color w:val="000000"/>
                <w:sz w:val="20"/>
              </w:rPr>
              <w:t>
387,55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4" w:id="1383"/>
          <w:p>
            <w:pPr>
              <w:spacing w:after="20"/>
              <w:ind w:left="20"/>
              <w:jc w:val="both"/>
            </w:pPr>
            <w:r>
              <w:rPr>
                <w:rFonts w:ascii="Times New Roman"/>
                <w:b w:val="false"/>
                <w:i w:val="false"/>
                <w:color w:val="000000"/>
                <w:sz w:val="20"/>
              </w:rPr>
              <w:t>
 </w:t>
            </w:r>
          </w:p>
          <w:bookmarkEnd w:id="1383"/>
          <w:p>
            <w:pPr>
              <w:spacing w:after="20"/>
              <w:ind w:left="20"/>
              <w:jc w:val="both"/>
            </w:pPr>
            <w:r>
              <w:rPr>
                <w:rFonts w:ascii="Times New Roman"/>
                <w:b w:val="false"/>
                <w:i w:val="false"/>
                <w:color w:val="000000"/>
                <w:sz w:val="20"/>
              </w:rPr>
              <w:t>
85,79</w:t>
            </w:r>
          </w:p>
          <w:p>
            <w:pPr>
              <w:spacing w:after="20"/>
              <w:ind w:left="20"/>
              <w:jc w:val="both"/>
            </w:pPr>
            <w:r>
              <w:rPr>
                <w:rFonts w:ascii="Times New Roman"/>
                <w:b w:val="false"/>
                <w:i w:val="false"/>
                <w:color w:val="000000"/>
                <w:sz w:val="20"/>
              </w:rPr>
              <w:t>
80,54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1384"/>
          <w:p>
            <w:pPr>
              <w:spacing w:after="20"/>
              <w:ind w:left="20"/>
              <w:jc w:val="both"/>
            </w:pPr>
            <w:r>
              <w:rPr>
                <w:rFonts w:ascii="Times New Roman"/>
                <w:b w:val="false"/>
                <w:i w:val="false"/>
                <w:color w:val="000000"/>
                <w:sz w:val="20"/>
              </w:rPr>
              <w:t>
 </w:t>
            </w:r>
          </w:p>
          <w:bookmarkEnd w:id="138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1385"/>
          <w:p>
            <w:pPr>
              <w:spacing w:after="20"/>
              <w:ind w:left="20"/>
              <w:jc w:val="both"/>
            </w:pPr>
            <w:r>
              <w:rPr>
                <w:rFonts w:ascii="Times New Roman"/>
                <w:b w:val="false"/>
                <w:i w:val="false"/>
                <w:color w:val="000000"/>
                <w:sz w:val="20"/>
              </w:rPr>
              <w:t>
 </w:t>
            </w:r>
          </w:p>
          <w:bookmarkEnd w:id="138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 w:id="1386"/>
          <w:p>
            <w:pPr>
              <w:spacing w:after="20"/>
              <w:ind w:left="20"/>
              <w:jc w:val="both"/>
            </w:pPr>
            <w:r>
              <w:rPr>
                <w:rFonts w:ascii="Times New Roman"/>
                <w:b w:val="false"/>
                <w:i w:val="false"/>
                <w:color w:val="000000"/>
                <w:sz w:val="20"/>
              </w:rPr>
              <w:t>
атауы жоқ өзен</w:t>
            </w:r>
          </w:p>
          <w:bookmarkEnd w:id="138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9" w:id="1387"/>
          <w:p>
            <w:pPr>
              <w:spacing w:after="20"/>
              <w:ind w:left="20"/>
              <w:jc w:val="both"/>
            </w:pPr>
            <w:r>
              <w:rPr>
                <w:rFonts w:ascii="Times New Roman"/>
                <w:b w:val="false"/>
                <w:i w:val="false"/>
                <w:color w:val="000000"/>
                <w:sz w:val="20"/>
              </w:rPr>
              <w:t>
47,186035 82,844271</w:t>
            </w:r>
          </w:p>
          <w:bookmarkEnd w:id="1387"/>
          <w:p>
            <w:pPr>
              <w:spacing w:after="20"/>
              <w:ind w:left="20"/>
              <w:jc w:val="both"/>
            </w:pPr>
            <w:r>
              <w:rPr>
                <w:rFonts w:ascii="Times New Roman"/>
                <w:b w:val="false"/>
                <w:i w:val="false"/>
                <w:color w:val="000000"/>
                <w:sz w:val="20"/>
              </w:rPr>
              <w:t>
47,262017 82,77953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 w:id="1388"/>
          <w:p>
            <w:pPr>
              <w:spacing w:after="20"/>
              <w:ind w:left="20"/>
              <w:jc w:val="both"/>
            </w:pPr>
            <w:r>
              <w:rPr>
                <w:rFonts w:ascii="Times New Roman"/>
                <w:b w:val="false"/>
                <w:i w:val="false"/>
                <w:color w:val="000000"/>
                <w:sz w:val="20"/>
              </w:rPr>
              <w:t>
 </w:t>
            </w:r>
          </w:p>
          <w:bookmarkEnd w:id="1388"/>
          <w:p>
            <w:pPr>
              <w:spacing w:after="20"/>
              <w:ind w:left="20"/>
              <w:jc w:val="both"/>
            </w:pPr>
            <w:r>
              <w:rPr>
                <w:rFonts w:ascii="Times New Roman"/>
                <w:b w:val="false"/>
                <w:i w:val="false"/>
                <w:color w:val="000000"/>
                <w:sz w:val="20"/>
              </w:rPr>
              <w:t>
360,18</w:t>
            </w:r>
          </w:p>
          <w:p>
            <w:pPr>
              <w:spacing w:after="20"/>
              <w:ind w:left="20"/>
              <w:jc w:val="both"/>
            </w:pPr>
            <w:r>
              <w:rPr>
                <w:rFonts w:ascii="Times New Roman"/>
                <w:b w:val="false"/>
                <w:i w:val="false"/>
                <w:color w:val="000000"/>
                <w:sz w:val="20"/>
              </w:rPr>
              <w:t>
351,44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1389"/>
          <w:p>
            <w:pPr>
              <w:spacing w:after="20"/>
              <w:ind w:left="20"/>
              <w:jc w:val="both"/>
            </w:pPr>
            <w:r>
              <w:rPr>
                <w:rFonts w:ascii="Times New Roman"/>
                <w:b w:val="false"/>
                <w:i w:val="false"/>
                <w:color w:val="000000"/>
                <w:sz w:val="20"/>
              </w:rPr>
              <w:t>
 </w:t>
            </w:r>
          </w:p>
          <w:bookmarkEnd w:id="1389"/>
          <w:p>
            <w:pPr>
              <w:spacing w:after="20"/>
              <w:ind w:left="20"/>
              <w:jc w:val="both"/>
            </w:pPr>
            <w:r>
              <w:rPr>
                <w:rFonts w:ascii="Times New Roman"/>
                <w:b w:val="false"/>
                <w:i w:val="false"/>
                <w:color w:val="000000"/>
                <w:sz w:val="20"/>
              </w:rPr>
              <w:t>
109,25</w:t>
            </w:r>
          </w:p>
          <w:p>
            <w:pPr>
              <w:spacing w:after="20"/>
              <w:ind w:left="20"/>
              <w:jc w:val="both"/>
            </w:pPr>
            <w:r>
              <w:rPr>
                <w:rFonts w:ascii="Times New Roman"/>
                <w:b w:val="false"/>
                <w:i w:val="false"/>
                <w:color w:val="000000"/>
                <w:sz w:val="20"/>
              </w:rPr>
              <w:t>
103,80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2" w:id="1390"/>
          <w:p>
            <w:pPr>
              <w:spacing w:after="20"/>
              <w:ind w:left="20"/>
              <w:jc w:val="both"/>
            </w:pPr>
            <w:r>
              <w:rPr>
                <w:rFonts w:ascii="Times New Roman"/>
                <w:b w:val="false"/>
                <w:i w:val="false"/>
                <w:color w:val="000000"/>
                <w:sz w:val="20"/>
              </w:rPr>
              <w:t>
 </w:t>
            </w:r>
          </w:p>
          <w:bookmarkEnd w:id="139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1391"/>
          <w:p>
            <w:pPr>
              <w:spacing w:after="20"/>
              <w:ind w:left="20"/>
              <w:jc w:val="both"/>
            </w:pPr>
            <w:r>
              <w:rPr>
                <w:rFonts w:ascii="Times New Roman"/>
                <w:b w:val="false"/>
                <w:i w:val="false"/>
                <w:color w:val="000000"/>
                <w:sz w:val="20"/>
              </w:rPr>
              <w:t>
 </w:t>
            </w:r>
          </w:p>
          <w:bookmarkEnd w:id="1391"/>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 w:id="1392"/>
          <w:p>
            <w:pPr>
              <w:spacing w:after="20"/>
              <w:ind w:left="20"/>
              <w:jc w:val="both"/>
            </w:pPr>
            <w:r>
              <w:rPr>
                <w:rFonts w:ascii="Times New Roman"/>
                <w:b w:val="false"/>
                <w:i w:val="false"/>
                <w:color w:val="000000"/>
                <w:sz w:val="20"/>
              </w:rPr>
              <w:t>
Нарын өзені</w:t>
            </w:r>
          </w:p>
          <w:bookmarkEnd w:id="139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1393"/>
          <w:p>
            <w:pPr>
              <w:spacing w:after="20"/>
              <w:ind w:left="20"/>
              <w:jc w:val="both"/>
            </w:pPr>
            <w:r>
              <w:rPr>
                <w:rFonts w:ascii="Times New Roman"/>
                <w:b w:val="false"/>
                <w:i w:val="false"/>
                <w:color w:val="000000"/>
                <w:sz w:val="20"/>
              </w:rPr>
              <w:t>
47,202972 82,7502</w:t>
            </w:r>
          </w:p>
          <w:bookmarkEnd w:id="1393"/>
          <w:p>
            <w:pPr>
              <w:spacing w:after="20"/>
              <w:ind w:left="20"/>
              <w:jc w:val="both"/>
            </w:pPr>
            <w:r>
              <w:rPr>
                <w:rFonts w:ascii="Times New Roman"/>
                <w:b w:val="false"/>
                <w:i w:val="false"/>
                <w:color w:val="000000"/>
                <w:sz w:val="20"/>
              </w:rPr>
              <w:t>
47,243131 82,781377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7" w:id="1394"/>
          <w:p>
            <w:pPr>
              <w:spacing w:after="20"/>
              <w:ind w:left="20"/>
              <w:jc w:val="both"/>
            </w:pPr>
            <w:r>
              <w:rPr>
                <w:rFonts w:ascii="Times New Roman"/>
                <w:b w:val="false"/>
                <w:i w:val="false"/>
                <w:color w:val="000000"/>
                <w:sz w:val="20"/>
              </w:rPr>
              <w:t>
 </w:t>
            </w:r>
          </w:p>
          <w:bookmarkEnd w:id="1394"/>
          <w:p>
            <w:pPr>
              <w:spacing w:after="20"/>
              <w:ind w:left="20"/>
              <w:jc w:val="both"/>
            </w:pPr>
            <w:r>
              <w:rPr>
                <w:rFonts w:ascii="Times New Roman"/>
                <w:b w:val="false"/>
                <w:i w:val="false"/>
                <w:color w:val="000000"/>
                <w:sz w:val="20"/>
              </w:rPr>
              <w:t>
2436,43</w:t>
            </w:r>
          </w:p>
          <w:p>
            <w:pPr>
              <w:spacing w:after="20"/>
              <w:ind w:left="20"/>
              <w:jc w:val="both"/>
            </w:pPr>
            <w:r>
              <w:rPr>
                <w:rFonts w:ascii="Times New Roman"/>
                <w:b w:val="false"/>
                <w:i w:val="false"/>
                <w:color w:val="000000"/>
                <w:sz w:val="20"/>
              </w:rPr>
              <w:t>
2354,44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1395"/>
          <w:p>
            <w:pPr>
              <w:spacing w:after="20"/>
              <w:ind w:left="20"/>
              <w:jc w:val="both"/>
            </w:pPr>
            <w:r>
              <w:rPr>
                <w:rFonts w:ascii="Times New Roman"/>
                <w:b w:val="false"/>
                <w:i w:val="false"/>
                <w:color w:val="000000"/>
                <w:sz w:val="20"/>
              </w:rPr>
              <w:t>
 </w:t>
            </w:r>
          </w:p>
          <w:bookmarkEnd w:id="1395"/>
          <w:p>
            <w:pPr>
              <w:spacing w:after="20"/>
              <w:ind w:left="20"/>
              <w:jc w:val="both"/>
            </w:pPr>
            <w:r>
              <w:rPr>
                <w:rFonts w:ascii="Times New Roman"/>
                <w:b w:val="false"/>
                <w:i w:val="false"/>
                <w:color w:val="000000"/>
                <w:sz w:val="20"/>
              </w:rPr>
              <w:t>
330,72</w:t>
            </w:r>
          </w:p>
          <w:p>
            <w:pPr>
              <w:spacing w:after="20"/>
              <w:ind w:left="20"/>
              <w:jc w:val="both"/>
            </w:pPr>
            <w:r>
              <w:rPr>
                <w:rFonts w:ascii="Times New Roman"/>
                <w:b w:val="false"/>
                <w:i w:val="false"/>
                <w:color w:val="000000"/>
                <w:sz w:val="20"/>
              </w:rPr>
              <w:t>
221,36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9" w:id="1396"/>
          <w:p>
            <w:pPr>
              <w:spacing w:after="20"/>
              <w:ind w:left="20"/>
              <w:jc w:val="both"/>
            </w:pPr>
            <w:r>
              <w:rPr>
                <w:rFonts w:ascii="Times New Roman"/>
                <w:b w:val="false"/>
                <w:i w:val="false"/>
                <w:color w:val="000000"/>
                <w:sz w:val="20"/>
              </w:rPr>
              <w:t>
 </w:t>
            </w:r>
          </w:p>
          <w:bookmarkEnd w:id="139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0" w:id="1397"/>
          <w:p>
            <w:pPr>
              <w:spacing w:after="20"/>
              <w:ind w:left="20"/>
              <w:jc w:val="both"/>
            </w:pPr>
            <w:r>
              <w:rPr>
                <w:rFonts w:ascii="Times New Roman"/>
                <w:b w:val="false"/>
                <w:i w:val="false"/>
                <w:color w:val="000000"/>
                <w:sz w:val="20"/>
              </w:rPr>
              <w:t>
 </w:t>
            </w:r>
          </w:p>
          <w:bookmarkEnd w:id="139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1" w:id="1398"/>
          <w:p>
            <w:pPr>
              <w:spacing w:after="20"/>
              <w:ind w:left="20"/>
              <w:jc w:val="both"/>
            </w:pPr>
            <w:r>
              <w:rPr>
                <w:rFonts w:ascii="Times New Roman"/>
                <w:b w:val="false"/>
                <w:i w:val="false"/>
                <w:color w:val="000000"/>
                <w:sz w:val="20"/>
              </w:rPr>
              <w:t>
Сарыбұлақ</w:t>
            </w:r>
          </w:p>
          <w:bookmarkEnd w:id="139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3" w:id="1399"/>
          <w:p>
            <w:pPr>
              <w:spacing w:after="20"/>
              <w:ind w:left="20"/>
              <w:jc w:val="both"/>
            </w:pPr>
            <w:r>
              <w:rPr>
                <w:rFonts w:ascii="Times New Roman"/>
                <w:b w:val="false"/>
                <w:i w:val="false"/>
                <w:color w:val="000000"/>
                <w:sz w:val="20"/>
              </w:rPr>
              <w:t>
47,19087 82,614913</w:t>
            </w:r>
          </w:p>
          <w:bookmarkEnd w:id="1399"/>
          <w:p>
            <w:pPr>
              <w:spacing w:after="20"/>
              <w:ind w:left="20"/>
              <w:jc w:val="both"/>
            </w:pPr>
            <w:r>
              <w:rPr>
                <w:rFonts w:ascii="Times New Roman"/>
                <w:b w:val="false"/>
                <w:i w:val="false"/>
                <w:color w:val="000000"/>
                <w:sz w:val="20"/>
              </w:rPr>
              <w:t>
47,218108 82,715957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1400"/>
          <w:p>
            <w:pPr>
              <w:spacing w:after="20"/>
              <w:ind w:left="20"/>
              <w:jc w:val="both"/>
            </w:pPr>
            <w:r>
              <w:rPr>
                <w:rFonts w:ascii="Times New Roman"/>
                <w:b w:val="false"/>
                <w:i w:val="false"/>
                <w:color w:val="000000"/>
                <w:sz w:val="20"/>
              </w:rPr>
              <w:t>
 </w:t>
            </w:r>
          </w:p>
          <w:bookmarkEnd w:id="1400"/>
          <w:p>
            <w:pPr>
              <w:spacing w:after="20"/>
              <w:ind w:left="20"/>
              <w:jc w:val="both"/>
            </w:pPr>
            <w:r>
              <w:rPr>
                <w:rFonts w:ascii="Times New Roman"/>
                <w:b w:val="false"/>
                <w:i w:val="false"/>
                <w:color w:val="000000"/>
                <w:sz w:val="20"/>
              </w:rPr>
              <w:t>
1354,26</w:t>
            </w:r>
          </w:p>
          <w:p>
            <w:pPr>
              <w:spacing w:after="20"/>
              <w:ind w:left="20"/>
              <w:jc w:val="both"/>
            </w:pPr>
            <w:r>
              <w:rPr>
                <w:rFonts w:ascii="Times New Roman"/>
                <w:b w:val="false"/>
                <w:i w:val="false"/>
                <w:color w:val="000000"/>
                <w:sz w:val="20"/>
              </w:rPr>
              <w:t>
1311,28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1401"/>
          <w:p>
            <w:pPr>
              <w:spacing w:after="20"/>
              <w:ind w:left="20"/>
              <w:jc w:val="both"/>
            </w:pPr>
            <w:r>
              <w:rPr>
                <w:rFonts w:ascii="Times New Roman"/>
                <w:b w:val="false"/>
                <w:i w:val="false"/>
                <w:color w:val="000000"/>
                <w:sz w:val="20"/>
              </w:rPr>
              <w:t>
 </w:t>
            </w:r>
          </w:p>
          <w:bookmarkEnd w:id="1401"/>
          <w:p>
            <w:pPr>
              <w:spacing w:after="20"/>
              <w:ind w:left="20"/>
              <w:jc w:val="both"/>
            </w:pPr>
            <w:r>
              <w:rPr>
                <w:rFonts w:ascii="Times New Roman"/>
                <w:b w:val="false"/>
                <w:i w:val="false"/>
                <w:color w:val="000000"/>
                <w:sz w:val="20"/>
              </w:rPr>
              <w:t>
349,85</w:t>
            </w:r>
          </w:p>
          <w:p>
            <w:pPr>
              <w:spacing w:after="20"/>
              <w:ind w:left="20"/>
              <w:jc w:val="both"/>
            </w:pPr>
            <w:r>
              <w:rPr>
                <w:rFonts w:ascii="Times New Roman"/>
                <w:b w:val="false"/>
                <w:i w:val="false"/>
                <w:color w:val="000000"/>
                <w:sz w:val="20"/>
              </w:rPr>
              <w:t>
363,45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6" w:id="1402"/>
          <w:p>
            <w:pPr>
              <w:spacing w:after="20"/>
              <w:ind w:left="20"/>
              <w:jc w:val="both"/>
            </w:pPr>
            <w:r>
              <w:rPr>
                <w:rFonts w:ascii="Times New Roman"/>
                <w:b w:val="false"/>
                <w:i w:val="false"/>
                <w:color w:val="000000"/>
                <w:sz w:val="20"/>
              </w:rPr>
              <w:t>
 </w:t>
            </w:r>
          </w:p>
          <w:bookmarkEnd w:id="140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7" w:id="1403"/>
          <w:p>
            <w:pPr>
              <w:spacing w:after="20"/>
              <w:ind w:left="20"/>
              <w:jc w:val="both"/>
            </w:pPr>
            <w:r>
              <w:rPr>
                <w:rFonts w:ascii="Times New Roman"/>
                <w:b w:val="false"/>
                <w:i w:val="false"/>
                <w:color w:val="000000"/>
                <w:sz w:val="20"/>
              </w:rPr>
              <w:t>
 </w:t>
            </w:r>
          </w:p>
          <w:bookmarkEnd w:id="140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8" w:id="1404"/>
          <w:p>
            <w:pPr>
              <w:spacing w:after="20"/>
              <w:ind w:left="20"/>
              <w:jc w:val="both"/>
            </w:pPr>
            <w:r>
              <w:rPr>
                <w:rFonts w:ascii="Times New Roman"/>
                <w:b w:val="false"/>
                <w:i w:val="false"/>
                <w:color w:val="000000"/>
                <w:sz w:val="20"/>
              </w:rPr>
              <w:t>
Қайрақты өзені</w:t>
            </w:r>
          </w:p>
          <w:bookmarkEnd w:id="140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1405"/>
          <w:p>
            <w:pPr>
              <w:spacing w:after="20"/>
              <w:ind w:left="20"/>
              <w:jc w:val="both"/>
            </w:pPr>
            <w:r>
              <w:rPr>
                <w:rFonts w:ascii="Times New Roman"/>
                <w:b w:val="false"/>
                <w:i w:val="false"/>
                <w:color w:val="000000"/>
                <w:sz w:val="20"/>
              </w:rPr>
              <w:t>
47,218108 82,715957</w:t>
            </w:r>
          </w:p>
          <w:bookmarkEnd w:id="1405"/>
          <w:p>
            <w:pPr>
              <w:spacing w:after="20"/>
              <w:ind w:left="20"/>
              <w:jc w:val="both"/>
            </w:pPr>
            <w:r>
              <w:rPr>
                <w:rFonts w:ascii="Times New Roman"/>
                <w:b w:val="false"/>
                <w:i w:val="false"/>
                <w:color w:val="000000"/>
                <w:sz w:val="20"/>
              </w:rPr>
              <w:t>
47,203404 82,627406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1" w:id="1406"/>
          <w:p>
            <w:pPr>
              <w:spacing w:after="20"/>
              <w:ind w:left="20"/>
              <w:jc w:val="both"/>
            </w:pPr>
            <w:r>
              <w:rPr>
                <w:rFonts w:ascii="Times New Roman"/>
                <w:b w:val="false"/>
                <w:i w:val="false"/>
                <w:color w:val="000000"/>
                <w:sz w:val="20"/>
              </w:rPr>
              <w:t>
 </w:t>
            </w:r>
          </w:p>
          <w:bookmarkEnd w:id="1406"/>
          <w:p>
            <w:pPr>
              <w:spacing w:after="20"/>
              <w:ind w:left="20"/>
              <w:jc w:val="both"/>
            </w:pPr>
            <w:r>
              <w:rPr>
                <w:rFonts w:ascii="Times New Roman"/>
                <w:b w:val="false"/>
                <w:i w:val="false"/>
                <w:color w:val="000000"/>
                <w:sz w:val="20"/>
              </w:rPr>
              <w:t>
962,52</w:t>
            </w:r>
          </w:p>
          <w:p>
            <w:pPr>
              <w:spacing w:after="20"/>
              <w:ind w:left="20"/>
              <w:jc w:val="both"/>
            </w:pPr>
            <w:r>
              <w:rPr>
                <w:rFonts w:ascii="Times New Roman"/>
                <w:b w:val="false"/>
                <w:i w:val="false"/>
                <w:color w:val="000000"/>
                <w:sz w:val="20"/>
              </w:rPr>
              <w:t>
941,98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2" w:id="1407"/>
          <w:p>
            <w:pPr>
              <w:spacing w:after="20"/>
              <w:ind w:left="20"/>
              <w:jc w:val="both"/>
            </w:pPr>
            <w:r>
              <w:rPr>
                <w:rFonts w:ascii="Times New Roman"/>
                <w:b w:val="false"/>
                <w:i w:val="false"/>
                <w:color w:val="000000"/>
                <w:sz w:val="20"/>
              </w:rPr>
              <w:t>
 </w:t>
            </w:r>
          </w:p>
          <w:bookmarkEnd w:id="1407"/>
          <w:p>
            <w:pPr>
              <w:spacing w:after="20"/>
              <w:ind w:left="20"/>
              <w:jc w:val="both"/>
            </w:pPr>
            <w:r>
              <w:rPr>
                <w:rFonts w:ascii="Times New Roman"/>
                <w:b w:val="false"/>
                <w:i w:val="false"/>
                <w:color w:val="000000"/>
                <w:sz w:val="20"/>
              </w:rPr>
              <w:t>
81,22</w:t>
            </w:r>
          </w:p>
          <w:p>
            <w:pPr>
              <w:spacing w:after="20"/>
              <w:ind w:left="20"/>
              <w:jc w:val="both"/>
            </w:pPr>
            <w:r>
              <w:rPr>
                <w:rFonts w:ascii="Times New Roman"/>
                <w:b w:val="false"/>
                <w:i w:val="false"/>
                <w:color w:val="000000"/>
                <w:sz w:val="20"/>
              </w:rPr>
              <w:t>
78,86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 w:id="1408"/>
          <w:p>
            <w:pPr>
              <w:spacing w:after="20"/>
              <w:ind w:left="20"/>
              <w:jc w:val="both"/>
            </w:pPr>
            <w:r>
              <w:rPr>
                <w:rFonts w:ascii="Times New Roman"/>
                <w:b w:val="false"/>
                <w:i w:val="false"/>
                <w:color w:val="000000"/>
                <w:sz w:val="20"/>
              </w:rPr>
              <w:t>
 </w:t>
            </w:r>
          </w:p>
          <w:bookmarkEnd w:id="140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1409"/>
          <w:p>
            <w:pPr>
              <w:spacing w:after="20"/>
              <w:ind w:left="20"/>
              <w:jc w:val="both"/>
            </w:pPr>
            <w:r>
              <w:rPr>
                <w:rFonts w:ascii="Times New Roman"/>
                <w:b w:val="false"/>
                <w:i w:val="false"/>
                <w:color w:val="000000"/>
                <w:sz w:val="20"/>
              </w:rPr>
              <w:t>
 </w:t>
            </w:r>
          </w:p>
          <w:bookmarkEnd w:id="1409"/>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1410"/>
          <w:p>
            <w:pPr>
              <w:spacing w:after="20"/>
              <w:ind w:left="20"/>
              <w:jc w:val="both"/>
            </w:pPr>
            <w:r>
              <w:rPr>
                <w:rFonts w:ascii="Times New Roman"/>
                <w:b w:val="false"/>
                <w:i w:val="false"/>
                <w:color w:val="000000"/>
                <w:sz w:val="20"/>
              </w:rPr>
              <w:t>
Екінші-Қайрақты өзені</w:t>
            </w:r>
          </w:p>
          <w:bookmarkEnd w:id="1410"/>
          <w:p>
            <w:pPr>
              <w:spacing w:after="20"/>
              <w:ind w:left="20"/>
              <w:jc w:val="both"/>
            </w:pPr>
            <w:r>
              <w:rPr>
                <w:rFonts w:ascii="Times New Roman"/>
                <w:b w:val="false"/>
                <w:i w:val="false"/>
                <w:color w:val="000000"/>
                <w:sz w:val="20"/>
              </w:rPr>
              <w:t>
</w:t>
            </w:r>
            <w:r>
              <w:rPr>
                <w:rFonts w:ascii="Times New Roman"/>
                <w:b w:val="false"/>
                <w:i w:val="false"/>
                <w:color w:val="000000"/>
                <w:sz w:val="20"/>
              </w:rPr>
              <w:t>(Орта Қайрақты)</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8" w:id="1411"/>
          <w:p>
            <w:pPr>
              <w:spacing w:after="20"/>
              <w:ind w:left="20"/>
              <w:jc w:val="both"/>
            </w:pPr>
            <w:r>
              <w:rPr>
                <w:rFonts w:ascii="Times New Roman"/>
                <w:b w:val="false"/>
                <w:i w:val="false"/>
                <w:color w:val="000000"/>
                <w:sz w:val="20"/>
              </w:rPr>
              <w:t>
47,173405 82,668212</w:t>
            </w:r>
          </w:p>
          <w:bookmarkEnd w:id="1411"/>
          <w:p>
            <w:pPr>
              <w:spacing w:after="20"/>
              <w:ind w:left="20"/>
              <w:jc w:val="both"/>
            </w:pPr>
            <w:r>
              <w:rPr>
                <w:rFonts w:ascii="Times New Roman"/>
                <w:b w:val="false"/>
                <w:i w:val="false"/>
                <w:color w:val="000000"/>
                <w:sz w:val="20"/>
              </w:rPr>
              <w:t>
</w:t>
            </w:r>
            <w:r>
              <w:rPr>
                <w:rFonts w:ascii="Times New Roman"/>
                <w:b w:val="false"/>
                <w:i w:val="false"/>
                <w:color w:val="000000"/>
                <w:sz w:val="20"/>
              </w:rPr>
              <w:t>47,204839 82,713627</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0" w:id="1412"/>
          <w:p>
            <w:pPr>
              <w:spacing w:after="20"/>
              <w:ind w:left="20"/>
              <w:jc w:val="both"/>
            </w:pPr>
            <w:r>
              <w:rPr>
                <w:rFonts w:ascii="Times New Roman"/>
                <w:b w:val="false"/>
                <w:i w:val="false"/>
                <w:color w:val="000000"/>
                <w:sz w:val="20"/>
              </w:rPr>
              <w:t>
 </w:t>
            </w:r>
          </w:p>
          <w:bookmarkEnd w:id="1412"/>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1003,81</w:t>
            </w:r>
          </w:p>
          <w:p>
            <w:pPr>
              <w:spacing w:after="20"/>
              <w:ind w:left="20"/>
              <w:jc w:val="both"/>
            </w:pPr>
            <w:r>
              <w:rPr>
                <w:rFonts w:ascii="Times New Roman"/>
                <w:b w:val="false"/>
                <w:i w:val="false"/>
                <w:color w:val="000000"/>
                <w:sz w:val="20"/>
              </w:rPr>
              <w:t>
1023,80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1" w:id="1413"/>
          <w:p>
            <w:pPr>
              <w:spacing w:after="20"/>
              <w:ind w:left="20"/>
              <w:jc w:val="both"/>
            </w:pPr>
            <w:r>
              <w:rPr>
                <w:rFonts w:ascii="Times New Roman"/>
                <w:b w:val="false"/>
                <w:i w:val="false"/>
                <w:color w:val="000000"/>
                <w:sz w:val="20"/>
              </w:rPr>
              <w:t>
 </w:t>
            </w:r>
          </w:p>
          <w:bookmarkEnd w:id="141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166,74</w:t>
            </w:r>
          </w:p>
          <w:p>
            <w:pPr>
              <w:spacing w:after="20"/>
              <w:ind w:left="20"/>
              <w:jc w:val="both"/>
            </w:pPr>
            <w:r>
              <w:rPr>
                <w:rFonts w:ascii="Times New Roman"/>
                <w:b w:val="false"/>
                <w:i w:val="false"/>
                <w:color w:val="000000"/>
                <w:sz w:val="20"/>
              </w:rPr>
              <w:t>
130,75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2" w:id="1414"/>
          <w:p>
            <w:pPr>
              <w:spacing w:after="20"/>
              <w:ind w:left="20"/>
              <w:jc w:val="both"/>
            </w:pPr>
            <w:r>
              <w:rPr>
                <w:rFonts w:ascii="Times New Roman"/>
                <w:b w:val="false"/>
                <w:i w:val="false"/>
                <w:color w:val="000000"/>
                <w:sz w:val="20"/>
              </w:rPr>
              <w:t>
 </w:t>
            </w:r>
          </w:p>
          <w:bookmarkEnd w:id="141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1415"/>
          <w:p>
            <w:pPr>
              <w:spacing w:after="20"/>
              <w:ind w:left="20"/>
              <w:jc w:val="both"/>
            </w:pPr>
            <w:r>
              <w:rPr>
                <w:rFonts w:ascii="Times New Roman"/>
                <w:b w:val="false"/>
                <w:i w:val="false"/>
                <w:color w:val="000000"/>
                <w:sz w:val="20"/>
              </w:rPr>
              <w:t>
 </w:t>
            </w:r>
          </w:p>
          <w:bookmarkEnd w:id="1415"/>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4" w:id="1416"/>
          <w:p>
            <w:pPr>
              <w:spacing w:after="20"/>
              <w:ind w:left="20"/>
              <w:jc w:val="both"/>
            </w:pPr>
            <w:r>
              <w:rPr>
                <w:rFonts w:ascii="Times New Roman"/>
                <w:b w:val="false"/>
                <w:i w:val="false"/>
                <w:color w:val="000000"/>
                <w:sz w:val="20"/>
              </w:rPr>
              <w:t>
Аршалы өзені</w:t>
            </w:r>
          </w:p>
          <w:bookmarkEnd w:id="141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 w:id="1417"/>
          <w:p>
            <w:pPr>
              <w:spacing w:after="20"/>
              <w:ind w:left="20"/>
              <w:jc w:val="both"/>
            </w:pPr>
            <w:r>
              <w:rPr>
                <w:rFonts w:ascii="Times New Roman"/>
                <w:b w:val="false"/>
                <w:i w:val="false"/>
                <w:color w:val="000000"/>
                <w:sz w:val="20"/>
              </w:rPr>
              <w:t>
47,167255 82,702737</w:t>
            </w:r>
          </w:p>
          <w:bookmarkEnd w:id="1417"/>
          <w:p>
            <w:pPr>
              <w:spacing w:after="20"/>
              <w:ind w:left="20"/>
              <w:jc w:val="both"/>
            </w:pPr>
            <w:r>
              <w:rPr>
                <w:rFonts w:ascii="Times New Roman"/>
                <w:b w:val="false"/>
                <w:i w:val="false"/>
                <w:color w:val="000000"/>
                <w:sz w:val="20"/>
              </w:rPr>
              <w:t>
47,211088 82,71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7" w:id="1418"/>
          <w:p>
            <w:pPr>
              <w:spacing w:after="20"/>
              <w:ind w:left="20"/>
              <w:jc w:val="both"/>
            </w:pPr>
            <w:r>
              <w:rPr>
                <w:rFonts w:ascii="Times New Roman"/>
                <w:b w:val="false"/>
                <w:i w:val="false"/>
                <w:color w:val="000000"/>
                <w:sz w:val="20"/>
              </w:rPr>
              <w:t>
 </w:t>
            </w:r>
          </w:p>
          <w:bookmarkEnd w:id="1418"/>
          <w:p>
            <w:pPr>
              <w:spacing w:after="20"/>
              <w:ind w:left="20"/>
              <w:jc w:val="both"/>
            </w:pPr>
            <w:r>
              <w:rPr>
                <w:rFonts w:ascii="Times New Roman"/>
                <w:b w:val="false"/>
                <w:i w:val="false"/>
                <w:color w:val="000000"/>
                <w:sz w:val="20"/>
              </w:rPr>
              <w:t>
241,81</w:t>
            </w:r>
          </w:p>
          <w:p>
            <w:pPr>
              <w:spacing w:after="20"/>
              <w:ind w:left="20"/>
              <w:jc w:val="both"/>
            </w:pPr>
            <w:r>
              <w:rPr>
                <w:rFonts w:ascii="Times New Roman"/>
                <w:b w:val="false"/>
                <w:i w:val="false"/>
                <w:color w:val="000000"/>
                <w:sz w:val="20"/>
              </w:rPr>
              <w:t>
253,81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1419"/>
          <w:p>
            <w:pPr>
              <w:spacing w:after="20"/>
              <w:ind w:left="20"/>
              <w:jc w:val="both"/>
            </w:pPr>
            <w:r>
              <w:rPr>
                <w:rFonts w:ascii="Times New Roman"/>
                <w:b w:val="false"/>
                <w:i w:val="false"/>
                <w:color w:val="000000"/>
                <w:sz w:val="20"/>
              </w:rPr>
              <w:t>
 </w:t>
            </w:r>
          </w:p>
          <w:bookmarkEnd w:id="1419"/>
          <w:p>
            <w:pPr>
              <w:spacing w:after="20"/>
              <w:ind w:left="20"/>
              <w:jc w:val="both"/>
            </w:pPr>
            <w:r>
              <w:rPr>
                <w:rFonts w:ascii="Times New Roman"/>
                <w:b w:val="false"/>
                <w:i w:val="false"/>
                <w:color w:val="000000"/>
                <w:sz w:val="20"/>
              </w:rPr>
              <w:t>
12,59</w:t>
            </w:r>
          </w:p>
          <w:p>
            <w:pPr>
              <w:spacing w:after="20"/>
              <w:ind w:left="20"/>
              <w:jc w:val="both"/>
            </w:pPr>
            <w:r>
              <w:rPr>
                <w:rFonts w:ascii="Times New Roman"/>
                <w:b w:val="false"/>
                <w:i w:val="false"/>
                <w:color w:val="000000"/>
                <w:sz w:val="20"/>
              </w:rPr>
              <w:t>
14,57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 w:id="1420"/>
          <w:p>
            <w:pPr>
              <w:spacing w:after="20"/>
              <w:ind w:left="20"/>
              <w:jc w:val="both"/>
            </w:pPr>
            <w:r>
              <w:rPr>
                <w:rFonts w:ascii="Times New Roman"/>
                <w:b w:val="false"/>
                <w:i w:val="false"/>
                <w:color w:val="000000"/>
                <w:sz w:val="20"/>
              </w:rPr>
              <w:t>
 </w:t>
            </w:r>
          </w:p>
          <w:bookmarkEnd w:id="142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 w:id="1421"/>
          <w:p>
            <w:pPr>
              <w:spacing w:after="20"/>
              <w:ind w:left="20"/>
              <w:jc w:val="both"/>
            </w:pPr>
            <w:r>
              <w:rPr>
                <w:rFonts w:ascii="Times New Roman"/>
                <w:b w:val="false"/>
                <w:i w:val="false"/>
                <w:color w:val="000000"/>
                <w:sz w:val="20"/>
              </w:rPr>
              <w:t>
 </w:t>
            </w:r>
          </w:p>
          <w:bookmarkEnd w:id="1421"/>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 w:id="1422"/>
          <w:p>
            <w:pPr>
              <w:spacing w:after="20"/>
              <w:ind w:left="20"/>
              <w:jc w:val="both"/>
            </w:pPr>
            <w:r>
              <w:rPr>
                <w:rFonts w:ascii="Times New Roman"/>
                <w:b w:val="false"/>
                <w:i w:val="false"/>
                <w:color w:val="000000"/>
                <w:sz w:val="20"/>
              </w:rPr>
              <w:t>
Үшінші-Қарғыба өзені</w:t>
            </w:r>
          </w:p>
          <w:bookmarkEnd w:id="142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1423"/>
          <w:p>
            <w:pPr>
              <w:spacing w:after="20"/>
              <w:ind w:left="20"/>
              <w:jc w:val="both"/>
            </w:pPr>
            <w:r>
              <w:rPr>
                <w:rFonts w:ascii="Times New Roman"/>
                <w:b w:val="false"/>
                <w:i w:val="false"/>
                <w:color w:val="000000"/>
                <w:sz w:val="20"/>
              </w:rPr>
              <w:t>
 </w:t>
            </w:r>
          </w:p>
          <w:bookmarkEnd w:id="1423"/>
          <w:p>
            <w:pPr>
              <w:spacing w:after="20"/>
              <w:ind w:left="20"/>
              <w:jc w:val="both"/>
            </w:pPr>
            <w:r>
              <w:rPr>
                <w:rFonts w:ascii="Times New Roman"/>
                <w:b w:val="false"/>
                <w:i w:val="false"/>
                <w:color w:val="000000"/>
                <w:sz w:val="20"/>
              </w:rPr>
              <w:t>
47,218108 82,715957</w:t>
            </w:r>
          </w:p>
          <w:p>
            <w:pPr>
              <w:spacing w:after="20"/>
              <w:ind w:left="20"/>
              <w:jc w:val="both"/>
            </w:pPr>
            <w:r>
              <w:rPr>
                <w:rFonts w:ascii="Times New Roman"/>
                <w:b w:val="false"/>
                <w:i w:val="false"/>
                <w:color w:val="000000"/>
                <w:sz w:val="20"/>
              </w:rPr>
              <w:t>
47,804387 82,97627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4" w:id="1424"/>
          <w:p>
            <w:pPr>
              <w:spacing w:after="20"/>
              <w:ind w:left="20"/>
              <w:jc w:val="both"/>
            </w:pPr>
            <w:r>
              <w:rPr>
                <w:rFonts w:ascii="Times New Roman"/>
                <w:b w:val="false"/>
                <w:i w:val="false"/>
                <w:color w:val="000000"/>
                <w:sz w:val="20"/>
              </w:rPr>
              <w:t>
 </w:t>
            </w:r>
          </w:p>
          <w:bookmarkEnd w:id="1424"/>
          <w:p>
            <w:pPr>
              <w:spacing w:after="20"/>
              <w:ind w:left="20"/>
              <w:jc w:val="both"/>
            </w:pPr>
            <w:r>
              <w:rPr>
                <w:rFonts w:ascii="Times New Roman"/>
                <w:b w:val="false"/>
                <w:i w:val="false"/>
                <w:color w:val="000000"/>
                <w:sz w:val="20"/>
              </w:rPr>
              <w:t>
789,94</w:t>
            </w:r>
          </w:p>
          <w:p>
            <w:pPr>
              <w:spacing w:after="20"/>
              <w:ind w:left="20"/>
              <w:jc w:val="both"/>
            </w:pPr>
            <w:r>
              <w:rPr>
                <w:rFonts w:ascii="Times New Roman"/>
                <w:b w:val="false"/>
                <w:i w:val="false"/>
                <w:color w:val="000000"/>
                <w:sz w:val="20"/>
              </w:rPr>
              <w:t>
766,04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1425"/>
          <w:p>
            <w:pPr>
              <w:spacing w:after="20"/>
              <w:ind w:left="20"/>
              <w:jc w:val="both"/>
            </w:pPr>
            <w:r>
              <w:rPr>
                <w:rFonts w:ascii="Times New Roman"/>
                <w:b w:val="false"/>
                <w:i w:val="false"/>
                <w:color w:val="000000"/>
                <w:sz w:val="20"/>
              </w:rPr>
              <w:t>
 </w:t>
            </w:r>
          </w:p>
          <w:bookmarkEnd w:id="1425"/>
          <w:p>
            <w:pPr>
              <w:spacing w:after="20"/>
              <w:ind w:left="20"/>
              <w:jc w:val="both"/>
            </w:pPr>
            <w:r>
              <w:rPr>
                <w:rFonts w:ascii="Times New Roman"/>
                <w:b w:val="false"/>
                <w:i w:val="false"/>
                <w:color w:val="000000"/>
                <w:sz w:val="20"/>
              </w:rPr>
              <w:t>
140,66</w:t>
            </w:r>
          </w:p>
          <w:p>
            <w:pPr>
              <w:spacing w:after="20"/>
              <w:ind w:left="20"/>
              <w:jc w:val="both"/>
            </w:pPr>
            <w:r>
              <w:rPr>
                <w:rFonts w:ascii="Times New Roman"/>
                <w:b w:val="false"/>
                <w:i w:val="false"/>
                <w:color w:val="000000"/>
                <w:sz w:val="20"/>
              </w:rPr>
              <w:t>
130,83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6" w:id="1426"/>
          <w:p>
            <w:pPr>
              <w:spacing w:after="20"/>
              <w:ind w:left="20"/>
              <w:jc w:val="both"/>
            </w:pPr>
            <w:r>
              <w:rPr>
                <w:rFonts w:ascii="Times New Roman"/>
                <w:b w:val="false"/>
                <w:i w:val="false"/>
                <w:color w:val="000000"/>
                <w:sz w:val="20"/>
              </w:rPr>
              <w:t>
 </w:t>
            </w:r>
          </w:p>
          <w:bookmarkEnd w:id="142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7" w:id="1427"/>
          <w:p>
            <w:pPr>
              <w:spacing w:after="20"/>
              <w:ind w:left="20"/>
              <w:jc w:val="both"/>
            </w:pPr>
            <w:r>
              <w:rPr>
                <w:rFonts w:ascii="Times New Roman"/>
                <w:b w:val="false"/>
                <w:i w:val="false"/>
                <w:color w:val="000000"/>
                <w:sz w:val="20"/>
              </w:rPr>
              <w:t>
 </w:t>
            </w:r>
          </w:p>
          <w:bookmarkEnd w:id="142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1428"/>
          <w:p>
            <w:pPr>
              <w:spacing w:after="20"/>
              <w:ind w:left="20"/>
              <w:jc w:val="both"/>
            </w:pPr>
            <w:r>
              <w:rPr>
                <w:rFonts w:ascii="Times New Roman"/>
                <w:b w:val="false"/>
                <w:i w:val="false"/>
                <w:color w:val="000000"/>
                <w:sz w:val="20"/>
              </w:rPr>
              <w:t>
Екінші-Қарғыба өзені</w:t>
            </w:r>
          </w:p>
          <w:bookmarkEnd w:id="142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0" w:id="1429"/>
          <w:p>
            <w:pPr>
              <w:spacing w:after="20"/>
              <w:ind w:left="20"/>
              <w:jc w:val="both"/>
            </w:pPr>
            <w:r>
              <w:rPr>
                <w:rFonts w:ascii="Times New Roman"/>
                <w:b w:val="false"/>
                <w:i w:val="false"/>
                <w:color w:val="000000"/>
                <w:sz w:val="20"/>
              </w:rPr>
              <w:t>
 </w:t>
            </w:r>
          </w:p>
          <w:bookmarkEnd w:id="1429"/>
          <w:p>
            <w:pPr>
              <w:spacing w:after="20"/>
              <w:ind w:left="20"/>
              <w:jc w:val="both"/>
            </w:pPr>
            <w:r>
              <w:rPr>
                <w:rFonts w:ascii="Times New Roman"/>
                <w:b w:val="false"/>
                <w:i w:val="false"/>
                <w:color w:val="000000"/>
                <w:sz w:val="20"/>
              </w:rPr>
              <w:t>
47,30693 82,65179</w:t>
            </w:r>
          </w:p>
          <w:p>
            <w:pPr>
              <w:spacing w:after="20"/>
              <w:ind w:left="20"/>
              <w:jc w:val="both"/>
            </w:pPr>
            <w:r>
              <w:rPr>
                <w:rFonts w:ascii="Times New Roman"/>
                <w:b w:val="false"/>
                <w:i w:val="false"/>
                <w:color w:val="000000"/>
                <w:sz w:val="20"/>
              </w:rPr>
              <w:t>
47,381607 82,789959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1430"/>
          <w:p>
            <w:pPr>
              <w:spacing w:after="20"/>
              <w:ind w:left="20"/>
              <w:jc w:val="both"/>
            </w:pPr>
            <w:r>
              <w:rPr>
                <w:rFonts w:ascii="Times New Roman"/>
                <w:b w:val="false"/>
                <w:i w:val="false"/>
                <w:color w:val="000000"/>
                <w:sz w:val="20"/>
              </w:rPr>
              <w:t>
 </w:t>
            </w:r>
          </w:p>
          <w:bookmarkEnd w:id="1430"/>
          <w:p>
            <w:pPr>
              <w:spacing w:after="20"/>
              <w:ind w:left="20"/>
              <w:jc w:val="both"/>
            </w:pPr>
            <w:r>
              <w:rPr>
                <w:rFonts w:ascii="Times New Roman"/>
                <w:b w:val="false"/>
                <w:i w:val="false"/>
                <w:color w:val="000000"/>
                <w:sz w:val="20"/>
              </w:rPr>
              <w:t>
723,65</w:t>
            </w:r>
          </w:p>
          <w:p>
            <w:pPr>
              <w:spacing w:after="20"/>
              <w:ind w:left="20"/>
              <w:jc w:val="both"/>
            </w:pPr>
            <w:r>
              <w:rPr>
                <w:rFonts w:ascii="Times New Roman"/>
                <w:b w:val="false"/>
                <w:i w:val="false"/>
                <w:color w:val="000000"/>
                <w:sz w:val="20"/>
              </w:rPr>
              <w:t>
735,35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2" w:id="1431"/>
          <w:p>
            <w:pPr>
              <w:spacing w:after="20"/>
              <w:ind w:left="20"/>
              <w:jc w:val="both"/>
            </w:pPr>
            <w:r>
              <w:rPr>
                <w:rFonts w:ascii="Times New Roman"/>
                <w:b w:val="false"/>
                <w:i w:val="false"/>
                <w:color w:val="000000"/>
                <w:sz w:val="20"/>
              </w:rPr>
              <w:t>
 </w:t>
            </w:r>
          </w:p>
          <w:bookmarkEnd w:id="1431"/>
          <w:p>
            <w:pPr>
              <w:spacing w:after="20"/>
              <w:ind w:left="20"/>
              <w:jc w:val="both"/>
            </w:pPr>
            <w:r>
              <w:rPr>
                <w:rFonts w:ascii="Times New Roman"/>
                <w:b w:val="false"/>
                <w:i w:val="false"/>
                <w:color w:val="000000"/>
                <w:sz w:val="20"/>
              </w:rPr>
              <w:t>
126,01</w:t>
            </w:r>
          </w:p>
          <w:p>
            <w:pPr>
              <w:spacing w:after="20"/>
              <w:ind w:left="20"/>
              <w:jc w:val="both"/>
            </w:pPr>
            <w:r>
              <w:rPr>
                <w:rFonts w:ascii="Times New Roman"/>
                <w:b w:val="false"/>
                <w:i w:val="false"/>
                <w:color w:val="000000"/>
                <w:sz w:val="20"/>
              </w:rPr>
              <w:t>
130,01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1432"/>
          <w:p>
            <w:pPr>
              <w:spacing w:after="20"/>
              <w:ind w:left="20"/>
              <w:jc w:val="both"/>
            </w:pPr>
            <w:r>
              <w:rPr>
                <w:rFonts w:ascii="Times New Roman"/>
                <w:b w:val="false"/>
                <w:i w:val="false"/>
                <w:color w:val="000000"/>
                <w:sz w:val="20"/>
              </w:rPr>
              <w:t>
 </w:t>
            </w:r>
          </w:p>
          <w:bookmarkEnd w:id="143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4" w:id="1433"/>
          <w:p>
            <w:pPr>
              <w:spacing w:after="20"/>
              <w:ind w:left="20"/>
              <w:jc w:val="both"/>
            </w:pPr>
            <w:r>
              <w:rPr>
                <w:rFonts w:ascii="Times New Roman"/>
                <w:b w:val="false"/>
                <w:i w:val="false"/>
                <w:color w:val="000000"/>
                <w:sz w:val="20"/>
              </w:rPr>
              <w:t>
 </w:t>
            </w:r>
          </w:p>
          <w:bookmarkEnd w:id="143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5" w:id="1434"/>
          <w:p>
            <w:pPr>
              <w:spacing w:after="20"/>
              <w:ind w:left="20"/>
              <w:jc w:val="both"/>
            </w:pPr>
            <w:r>
              <w:rPr>
                <w:rFonts w:ascii="Times New Roman"/>
                <w:b w:val="false"/>
                <w:i w:val="false"/>
                <w:color w:val="000000"/>
                <w:sz w:val="20"/>
              </w:rPr>
              <w:t>
Бірінші-Қарғыба өзені</w:t>
            </w:r>
          </w:p>
          <w:bookmarkEnd w:id="143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1435"/>
          <w:p>
            <w:pPr>
              <w:spacing w:after="20"/>
              <w:ind w:left="20"/>
              <w:jc w:val="both"/>
            </w:pPr>
            <w:r>
              <w:rPr>
                <w:rFonts w:ascii="Times New Roman"/>
                <w:b w:val="false"/>
                <w:i w:val="false"/>
                <w:color w:val="000000"/>
                <w:sz w:val="20"/>
              </w:rPr>
              <w:t>
47,215084 82,750784</w:t>
            </w:r>
          </w:p>
          <w:bookmarkEnd w:id="1435"/>
          <w:p>
            <w:pPr>
              <w:spacing w:after="20"/>
              <w:ind w:left="20"/>
              <w:jc w:val="both"/>
            </w:pPr>
            <w:r>
              <w:rPr>
                <w:rFonts w:ascii="Times New Roman"/>
                <w:b w:val="false"/>
                <w:i w:val="false"/>
                <w:color w:val="000000"/>
                <w:sz w:val="20"/>
              </w:rPr>
              <w:t>
47,25572 82,759803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1436"/>
          <w:p>
            <w:pPr>
              <w:spacing w:after="20"/>
              <w:ind w:left="20"/>
              <w:jc w:val="both"/>
            </w:pPr>
            <w:r>
              <w:rPr>
                <w:rFonts w:ascii="Times New Roman"/>
                <w:b w:val="false"/>
                <w:i w:val="false"/>
                <w:color w:val="000000"/>
                <w:sz w:val="20"/>
              </w:rPr>
              <w:t>
 </w:t>
            </w:r>
          </w:p>
          <w:bookmarkEnd w:id="1436"/>
          <w:p>
            <w:pPr>
              <w:spacing w:after="20"/>
              <w:ind w:left="20"/>
              <w:jc w:val="both"/>
            </w:pPr>
            <w:r>
              <w:rPr>
                <w:rFonts w:ascii="Times New Roman"/>
                <w:b w:val="false"/>
                <w:i w:val="false"/>
                <w:color w:val="000000"/>
                <w:sz w:val="20"/>
              </w:rPr>
              <w:t>
483,25</w:t>
            </w:r>
          </w:p>
          <w:p>
            <w:pPr>
              <w:spacing w:after="20"/>
              <w:ind w:left="20"/>
              <w:jc w:val="both"/>
            </w:pPr>
            <w:r>
              <w:rPr>
                <w:rFonts w:ascii="Times New Roman"/>
                <w:b w:val="false"/>
                <w:i w:val="false"/>
                <w:color w:val="000000"/>
                <w:sz w:val="20"/>
              </w:rPr>
              <w:t>
479,79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9" w:id="1437"/>
          <w:p>
            <w:pPr>
              <w:spacing w:after="20"/>
              <w:ind w:left="20"/>
              <w:jc w:val="both"/>
            </w:pPr>
            <w:r>
              <w:rPr>
                <w:rFonts w:ascii="Times New Roman"/>
                <w:b w:val="false"/>
                <w:i w:val="false"/>
                <w:color w:val="000000"/>
                <w:sz w:val="20"/>
              </w:rPr>
              <w:t>
 </w:t>
            </w:r>
          </w:p>
          <w:bookmarkEnd w:id="1437"/>
          <w:p>
            <w:pPr>
              <w:spacing w:after="20"/>
              <w:ind w:left="20"/>
              <w:jc w:val="both"/>
            </w:pPr>
            <w:r>
              <w:rPr>
                <w:rFonts w:ascii="Times New Roman"/>
                <w:b w:val="false"/>
                <w:i w:val="false"/>
                <w:color w:val="000000"/>
                <w:sz w:val="20"/>
              </w:rPr>
              <w:t>
81,45</w:t>
            </w:r>
          </w:p>
          <w:p>
            <w:pPr>
              <w:spacing w:after="20"/>
              <w:ind w:left="20"/>
              <w:jc w:val="both"/>
            </w:pPr>
            <w:r>
              <w:rPr>
                <w:rFonts w:ascii="Times New Roman"/>
                <w:b w:val="false"/>
                <w:i w:val="false"/>
                <w:color w:val="000000"/>
                <w:sz w:val="20"/>
              </w:rPr>
              <w:t>
78,77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0" w:id="1438"/>
          <w:p>
            <w:pPr>
              <w:spacing w:after="20"/>
              <w:ind w:left="20"/>
              <w:jc w:val="both"/>
            </w:pPr>
            <w:r>
              <w:rPr>
                <w:rFonts w:ascii="Times New Roman"/>
                <w:b w:val="false"/>
                <w:i w:val="false"/>
                <w:color w:val="000000"/>
                <w:sz w:val="20"/>
              </w:rPr>
              <w:t>
 </w:t>
            </w:r>
          </w:p>
          <w:bookmarkEnd w:id="143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1" w:id="1439"/>
          <w:p>
            <w:pPr>
              <w:spacing w:after="20"/>
              <w:ind w:left="20"/>
              <w:jc w:val="both"/>
            </w:pPr>
            <w:r>
              <w:rPr>
                <w:rFonts w:ascii="Times New Roman"/>
                <w:b w:val="false"/>
                <w:i w:val="false"/>
                <w:color w:val="000000"/>
                <w:sz w:val="20"/>
              </w:rPr>
              <w:t>
 </w:t>
            </w:r>
          </w:p>
          <w:bookmarkEnd w:id="143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2" w:id="1440"/>
          <w:p>
            <w:pPr>
              <w:spacing w:after="20"/>
              <w:ind w:left="20"/>
              <w:jc w:val="both"/>
            </w:pPr>
            <w:r>
              <w:rPr>
                <w:rFonts w:ascii="Times New Roman"/>
                <w:b w:val="false"/>
                <w:i w:val="false"/>
                <w:color w:val="000000"/>
                <w:sz w:val="20"/>
              </w:rPr>
              <w:t>
Қарғыба өзені</w:t>
            </w:r>
          </w:p>
          <w:bookmarkEnd w:id="144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4" w:id="1441"/>
          <w:p>
            <w:pPr>
              <w:spacing w:after="20"/>
              <w:ind w:left="20"/>
              <w:jc w:val="both"/>
            </w:pPr>
            <w:r>
              <w:rPr>
                <w:rFonts w:ascii="Times New Roman"/>
                <w:b w:val="false"/>
                <w:i w:val="false"/>
                <w:color w:val="000000"/>
                <w:sz w:val="20"/>
              </w:rPr>
              <w:t>
47,281639 82,824076</w:t>
            </w:r>
          </w:p>
          <w:bookmarkEnd w:id="1441"/>
          <w:p>
            <w:pPr>
              <w:spacing w:after="20"/>
              <w:ind w:left="20"/>
              <w:jc w:val="both"/>
            </w:pPr>
            <w:r>
              <w:rPr>
                <w:rFonts w:ascii="Times New Roman"/>
                <w:b w:val="false"/>
                <w:i w:val="false"/>
                <w:color w:val="000000"/>
                <w:sz w:val="20"/>
              </w:rPr>
              <w:t>
47,30203 82,773975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1442"/>
          <w:p>
            <w:pPr>
              <w:spacing w:after="20"/>
              <w:ind w:left="20"/>
              <w:jc w:val="both"/>
            </w:pPr>
            <w:r>
              <w:rPr>
                <w:rFonts w:ascii="Times New Roman"/>
                <w:b w:val="false"/>
                <w:i w:val="false"/>
                <w:color w:val="000000"/>
                <w:sz w:val="20"/>
              </w:rPr>
              <w:t>
 </w:t>
            </w:r>
          </w:p>
          <w:bookmarkEnd w:id="1442"/>
          <w:p>
            <w:pPr>
              <w:spacing w:after="20"/>
              <w:ind w:left="20"/>
              <w:jc w:val="both"/>
            </w:pPr>
            <w:r>
              <w:rPr>
                <w:rFonts w:ascii="Times New Roman"/>
                <w:b w:val="false"/>
                <w:i w:val="false"/>
                <w:color w:val="000000"/>
                <w:sz w:val="20"/>
              </w:rPr>
              <w:t>
5096,36</w:t>
            </w:r>
          </w:p>
          <w:p>
            <w:pPr>
              <w:spacing w:after="20"/>
              <w:ind w:left="20"/>
              <w:jc w:val="both"/>
            </w:pPr>
            <w:r>
              <w:rPr>
                <w:rFonts w:ascii="Times New Roman"/>
                <w:b w:val="false"/>
                <w:i w:val="false"/>
                <w:color w:val="000000"/>
                <w:sz w:val="20"/>
              </w:rPr>
              <w:t>
5295,64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6" w:id="1443"/>
          <w:p>
            <w:pPr>
              <w:spacing w:after="20"/>
              <w:ind w:left="20"/>
              <w:jc w:val="both"/>
            </w:pPr>
            <w:r>
              <w:rPr>
                <w:rFonts w:ascii="Times New Roman"/>
                <w:b w:val="false"/>
                <w:i w:val="false"/>
                <w:color w:val="000000"/>
                <w:sz w:val="20"/>
              </w:rPr>
              <w:t>
 </w:t>
            </w:r>
          </w:p>
          <w:bookmarkEnd w:id="1443"/>
          <w:p>
            <w:pPr>
              <w:spacing w:after="20"/>
              <w:ind w:left="20"/>
              <w:jc w:val="both"/>
            </w:pPr>
            <w:r>
              <w:rPr>
                <w:rFonts w:ascii="Times New Roman"/>
                <w:b w:val="false"/>
                <w:i w:val="false"/>
                <w:color w:val="000000"/>
                <w:sz w:val="20"/>
              </w:rPr>
              <w:t>
487,57</w:t>
            </w:r>
          </w:p>
          <w:p>
            <w:pPr>
              <w:spacing w:after="20"/>
              <w:ind w:left="20"/>
              <w:jc w:val="both"/>
            </w:pPr>
            <w:r>
              <w:rPr>
                <w:rFonts w:ascii="Times New Roman"/>
                <w:b w:val="false"/>
                <w:i w:val="false"/>
                <w:color w:val="000000"/>
                <w:sz w:val="20"/>
              </w:rPr>
              <w:t>
507,94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7" w:id="1444"/>
          <w:p>
            <w:pPr>
              <w:spacing w:after="20"/>
              <w:ind w:left="20"/>
              <w:jc w:val="both"/>
            </w:pPr>
            <w:r>
              <w:rPr>
                <w:rFonts w:ascii="Times New Roman"/>
                <w:b w:val="false"/>
                <w:i w:val="false"/>
                <w:color w:val="000000"/>
                <w:sz w:val="20"/>
              </w:rPr>
              <w:t>
 </w:t>
            </w:r>
          </w:p>
          <w:bookmarkEnd w:id="144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1445"/>
          <w:p>
            <w:pPr>
              <w:spacing w:after="20"/>
              <w:ind w:left="20"/>
              <w:jc w:val="both"/>
            </w:pPr>
            <w:r>
              <w:rPr>
                <w:rFonts w:ascii="Times New Roman"/>
                <w:b w:val="false"/>
                <w:i w:val="false"/>
                <w:color w:val="000000"/>
                <w:sz w:val="20"/>
              </w:rPr>
              <w:t>
 </w:t>
            </w:r>
          </w:p>
          <w:bookmarkEnd w:id="144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9" w:id="1446"/>
          <w:p>
            <w:pPr>
              <w:spacing w:after="20"/>
              <w:ind w:left="20"/>
              <w:jc w:val="both"/>
            </w:pPr>
            <w:r>
              <w:rPr>
                <w:rFonts w:ascii="Times New Roman"/>
                <w:b w:val="false"/>
                <w:i w:val="false"/>
                <w:color w:val="000000"/>
                <w:sz w:val="20"/>
              </w:rPr>
              <w:t>
Қусақ өзені</w:t>
            </w:r>
          </w:p>
          <w:bookmarkEnd w:id="144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1" w:id="1447"/>
          <w:p>
            <w:pPr>
              <w:spacing w:after="20"/>
              <w:ind w:left="20"/>
              <w:jc w:val="both"/>
            </w:pPr>
            <w:r>
              <w:rPr>
                <w:rFonts w:ascii="Times New Roman"/>
                <w:b w:val="false"/>
                <w:i w:val="false"/>
                <w:color w:val="000000"/>
                <w:sz w:val="20"/>
              </w:rPr>
              <w:t>
47,277912 82,839519</w:t>
            </w:r>
          </w:p>
          <w:bookmarkEnd w:id="1447"/>
          <w:p>
            <w:pPr>
              <w:spacing w:after="20"/>
              <w:ind w:left="20"/>
              <w:jc w:val="both"/>
            </w:pPr>
            <w:r>
              <w:rPr>
                <w:rFonts w:ascii="Times New Roman"/>
                <w:b w:val="false"/>
                <w:i w:val="false"/>
                <w:color w:val="000000"/>
                <w:sz w:val="20"/>
              </w:rPr>
              <w:t>
47,347053 82,775514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1448"/>
          <w:p>
            <w:pPr>
              <w:spacing w:after="20"/>
              <w:ind w:left="20"/>
              <w:jc w:val="both"/>
            </w:pPr>
            <w:r>
              <w:rPr>
                <w:rFonts w:ascii="Times New Roman"/>
                <w:b w:val="false"/>
                <w:i w:val="false"/>
                <w:color w:val="000000"/>
                <w:sz w:val="20"/>
              </w:rPr>
              <w:t>
 </w:t>
            </w:r>
          </w:p>
          <w:bookmarkEnd w:id="1448"/>
          <w:p>
            <w:pPr>
              <w:spacing w:after="20"/>
              <w:ind w:left="20"/>
              <w:jc w:val="both"/>
            </w:pPr>
            <w:r>
              <w:rPr>
                <w:rFonts w:ascii="Times New Roman"/>
                <w:b w:val="false"/>
                <w:i w:val="false"/>
                <w:color w:val="000000"/>
                <w:sz w:val="20"/>
              </w:rPr>
              <w:t>
229,63</w:t>
            </w:r>
          </w:p>
          <w:p>
            <w:pPr>
              <w:spacing w:after="20"/>
              <w:ind w:left="20"/>
              <w:jc w:val="both"/>
            </w:pPr>
            <w:r>
              <w:rPr>
                <w:rFonts w:ascii="Times New Roman"/>
                <w:b w:val="false"/>
                <w:i w:val="false"/>
                <w:color w:val="000000"/>
                <w:sz w:val="20"/>
              </w:rPr>
              <w:t>
225,09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1449"/>
          <w:p>
            <w:pPr>
              <w:spacing w:after="20"/>
              <w:ind w:left="20"/>
              <w:jc w:val="both"/>
            </w:pPr>
            <w:r>
              <w:rPr>
                <w:rFonts w:ascii="Times New Roman"/>
                <w:b w:val="false"/>
                <w:i w:val="false"/>
                <w:color w:val="000000"/>
                <w:sz w:val="20"/>
              </w:rPr>
              <w:t>
 </w:t>
            </w:r>
          </w:p>
          <w:bookmarkEnd w:id="1449"/>
          <w:p>
            <w:pPr>
              <w:spacing w:after="20"/>
              <w:ind w:left="20"/>
              <w:jc w:val="both"/>
            </w:pPr>
            <w:r>
              <w:rPr>
                <w:rFonts w:ascii="Times New Roman"/>
                <w:b w:val="false"/>
                <w:i w:val="false"/>
                <w:color w:val="000000"/>
                <w:sz w:val="20"/>
              </w:rPr>
              <w:t>
59,64</w:t>
            </w:r>
          </w:p>
          <w:p>
            <w:pPr>
              <w:spacing w:after="20"/>
              <w:ind w:left="20"/>
              <w:jc w:val="both"/>
            </w:pPr>
            <w:r>
              <w:rPr>
                <w:rFonts w:ascii="Times New Roman"/>
                <w:b w:val="false"/>
                <w:i w:val="false"/>
                <w:color w:val="000000"/>
                <w:sz w:val="20"/>
              </w:rPr>
              <w:t>
57,65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4" w:id="1450"/>
          <w:p>
            <w:pPr>
              <w:spacing w:after="20"/>
              <w:ind w:left="20"/>
              <w:jc w:val="both"/>
            </w:pPr>
            <w:r>
              <w:rPr>
                <w:rFonts w:ascii="Times New Roman"/>
                <w:b w:val="false"/>
                <w:i w:val="false"/>
                <w:color w:val="000000"/>
                <w:sz w:val="20"/>
              </w:rPr>
              <w:t>
 </w:t>
            </w:r>
          </w:p>
          <w:bookmarkEnd w:id="145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5" w:id="1451"/>
          <w:p>
            <w:pPr>
              <w:spacing w:after="20"/>
              <w:ind w:left="20"/>
              <w:jc w:val="both"/>
            </w:pPr>
            <w:r>
              <w:rPr>
                <w:rFonts w:ascii="Times New Roman"/>
                <w:b w:val="false"/>
                <w:i w:val="false"/>
                <w:color w:val="000000"/>
                <w:sz w:val="20"/>
              </w:rPr>
              <w:t>
 </w:t>
            </w:r>
          </w:p>
          <w:bookmarkEnd w:id="1451"/>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6" w:id="1452"/>
          <w:p>
            <w:pPr>
              <w:spacing w:after="20"/>
              <w:ind w:left="20"/>
              <w:jc w:val="both"/>
            </w:pPr>
            <w:r>
              <w:rPr>
                <w:rFonts w:ascii="Times New Roman"/>
                <w:b w:val="false"/>
                <w:i w:val="false"/>
                <w:color w:val="000000"/>
                <w:sz w:val="20"/>
              </w:rPr>
              <w:t>
Көлденеңсу өзені</w:t>
            </w:r>
          </w:p>
          <w:bookmarkEnd w:id="145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8" w:id="1453"/>
          <w:p>
            <w:pPr>
              <w:spacing w:after="20"/>
              <w:ind w:left="20"/>
              <w:jc w:val="both"/>
            </w:pPr>
            <w:r>
              <w:rPr>
                <w:rFonts w:ascii="Times New Roman"/>
                <w:b w:val="false"/>
                <w:i w:val="false"/>
                <w:color w:val="000000"/>
                <w:sz w:val="20"/>
              </w:rPr>
              <w:t>
47,198127 82,609645</w:t>
            </w:r>
          </w:p>
          <w:bookmarkEnd w:id="1453"/>
          <w:p>
            <w:pPr>
              <w:spacing w:after="20"/>
              <w:ind w:left="20"/>
              <w:jc w:val="both"/>
            </w:pPr>
            <w:r>
              <w:rPr>
                <w:rFonts w:ascii="Times New Roman"/>
                <w:b w:val="false"/>
                <w:i w:val="false"/>
                <w:color w:val="000000"/>
                <w:sz w:val="20"/>
              </w:rPr>
              <w:t>
47,294167 82,607562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9" w:id="1454"/>
          <w:p>
            <w:pPr>
              <w:spacing w:after="20"/>
              <w:ind w:left="20"/>
              <w:jc w:val="both"/>
            </w:pPr>
            <w:r>
              <w:rPr>
                <w:rFonts w:ascii="Times New Roman"/>
                <w:b w:val="false"/>
                <w:i w:val="false"/>
                <w:color w:val="000000"/>
                <w:sz w:val="20"/>
              </w:rPr>
              <w:t>
 </w:t>
            </w:r>
          </w:p>
          <w:bookmarkEnd w:id="1454"/>
          <w:p>
            <w:pPr>
              <w:spacing w:after="20"/>
              <w:ind w:left="20"/>
              <w:jc w:val="both"/>
            </w:pPr>
            <w:r>
              <w:rPr>
                <w:rFonts w:ascii="Times New Roman"/>
                <w:b w:val="false"/>
                <w:i w:val="false"/>
                <w:color w:val="000000"/>
                <w:sz w:val="20"/>
              </w:rPr>
              <w:t>
739,52</w:t>
            </w:r>
          </w:p>
          <w:p>
            <w:pPr>
              <w:spacing w:after="20"/>
              <w:ind w:left="20"/>
              <w:jc w:val="both"/>
            </w:pPr>
            <w:r>
              <w:rPr>
                <w:rFonts w:ascii="Times New Roman"/>
                <w:b w:val="false"/>
                <w:i w:val="false"/>
                <w:color w:val="000000"/>
                <w:sz w:val="20"/>
              </w:rPr>
              <w:t>
743,16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0" w:id="1455"/>
          <w:p>
            <w:pPr>
              <w:spacing w:after="20"/>
              <w:ind w:left="20"/>
              <w:jc w:val="both"/>
            </w:pPr>
            <w:r>
              <w:rPr>
                <w:rFonts w:ascii="Times New Roman"/>
                <w:b w:val="false"/>
                <w:i w:val="false"/>
                <w:color w:val="000000"/>
                <w:sz w:val="20"/>
              </w:rPr>
              <w:t>
 </w:t>
            </w:r>
          </w:p>
          <w:bookmarkEnd w:id="1455"/>
          <w:p>
            <w:pPr>
              <w:spacing w:after="20"/>
              <w:ind w:left="20"/>
              <w:jc w:val="both"/>
            </w:pPr>
            <w:r>
              <w:rPr>
                <w:rFonts w:ascii="Times New Roman"/>
                <w:b w:val="false"/>
                <w:i w:val="false"/>
                <w:color w:val="000000"/>
                <w:sz w:val="20"/>
              </w:rPr>
              <w:t>
146,90</w:t>
            </w:r>
          </w:p>
          <w:p>
            <w:pPr>
              <w:spacing w:after="20"/>
              <w:ind w:left="20"/>
              <w:jc w:val="both"/>
            </w:pPr>
            <w:r>
              <w:rPr>
                <w:rFonts w:ascii="Times New Roman"/>
                <w:b w:val="false"/>
                <w:i w:val="false"/>
                <w:color w:val="000000"/>
                <w:sz w:val="20"/>
              </w:rPr>
              <w:t>
150,83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1456"/>
          <w:p>
            <w:pPr>
              <w:spacing w:after="20"/>
              <w:ind w:left="20"/>
              <w:jc w:val="both"/>
            </w:pPr>
            <w:r>
              <w:rPr>
                <w:rFonts w:ascii="Times New Roman"/>
                <w:b w:val="false"/>
                <w:i w:val="false"/>
                <w:color w:val="000000"/>
                <w:sz w:val="20"/>
              </w:rPr>
              <w:t>
 </w:t>
            </w:r>
          </w:p>
          <w:bookmarkEnd w:id="145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2" w:id="1457"/>
          <w:p>
            <w:pPr>
              <w:spacing w:after="20"/>
              <w:ind w:left="20"/>
              <w:jc w:val="both"/>
            </w:pPr>
            <w:r>
              <w:rPr>
                <w:rFonts w:ascii="Times New Roman"/>
                <w:b w:val="false"/>
                <w:i w:val="false"/>
                <w:color w:val="000000"/>
                <w:sz w:val="20"/>
              </w:rPr>
              <w:t>
 </w:t>
            </w:r>
          </w:p>
          <w:bookmarkEnd w:id="145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3" w:id="1458"/>
          <w:p>
            <w:pPr>
              <w:spacing w:after="20"/>
              <w:ind w:left="20"/>
              <w:jc w:val="both"/>
            </w:pPr>
            <w:r>
              <w:rPr>
                <w:rFonts w:ascii="Times New Roman"/>
                <w:b w:val="false"/>
                <w:i w:val="false"/>
                <w:color w:val="000000"/>
                <w:sz w:val="20"/>
              </w:rPr>
              <w:t>
Жынды өзені</w:t>
            </w:r>
          </w:p>
          <w:bookmarkEnd w:id="145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1459"/>
          <w:p>
            <w:pPr>
              <w:spacing w:after="20"/>
              <w:ind w:left="20"/>
              <w:jc w:val="both"/>
            </w:pPr>
            <w:r>
              <w:rPr>
                <w:rFonts w:ascii="Times New Roman"/>
                <w:b w:val="false"/>
                <w:i w:val="false"/>
                <w:color w:val="000000"/>
                <w:sz w:val="20"/>
              </w:rPr>
              <w:t>
47,214017 82,541279</w:t>
            </w:r>
          </w:p>
          <w:bookmarkEnd w:id="1459"/>
          <w:p>
            <w:pPr>
              <w:spacing w:after="20"/>
              <w:ind w:left="20"/>
              <w:jc w:val="both"/>
            </w:pPr>
            <w:r>
              <w:rPr>
                <w:rFonts w:ascii="Times New Roman"/>
                <w:b w:val="false"/>
                <w:i w:val="false"/>
                <w:color w:val="000000"/>
                <w:sz w:val="20"/>
              </w:rPr>
              <w:t>
47,293538 82,59727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6" w:id="1460"/>
          <w:p>
            <w:pPr>
              <w:spacing w:after="20"/>
              <w:ind w:left="20"/>
              <w:jc w:val="both"/>
            </w:pPr>
            <w:r>
              <w:rPr>
                <w:rFonts w:ascii="Times New Roman"/>
                <w:b w:val="false"/>
                <w:i w:val="false"/>
                <w:color w:val="000000"/>
                <w:sz w:val="20"/>
              </w:rPr>
              <w:t>
 </w:t>
            </w:r>
          </w:p>
          <w:bookmarkEnd w:id="1460"/>
          <w:p>
            <w:pPr>
              <w:spacing w:after="20"/>
              <w:ind w:left="20"/>
              <w:jc w:val="both"/>
            </w:pPr>
            <w:r>
              <w:rPr>
                <w:rFonts w:ascii="Times New Roman"/>
                <w:b w:val="false"/>
                <w:i w:val="false"/>
                <w:color w:val="000000"/>
                <w:sz w:val="20"/>
              </w:rPr>
              <w:t>
69,19</w:t>
            </w:r>
          </w:p>
          <w:p>
            <w:pPr>
              <w:spacing w:after="20"/>
              <w:ind w:left="20"/>
              <w:jc w:val="both"/>
            </w:pPr>
            <w:r>
              <w:rPr>
                <w:rFonts w:ascii="Times New Roman"/>
                <w:b w:val="false"/>
                <w:i w:val="false"/>
                <w:color w:val="000000"/>
                <w:sz w:val="20"/>
              </w:rPr>
              <w:t>
69,19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7" w:id="1461"/>
          <w:p>
            <w:pPr>
              <w:spacing w:after="20"/>
              <w:ind w:left="20"/>
              <w:jc w:val="both"/>
            </w:pPr>
            <w:r>
              <w:rPr>
                <w:rFonts w:ascii="Times New Roman"/>
                <w:b w:val="false"/>
                <w:i w:val="false"/>
                <w:color w:val="000000"/>
                <w:sz w:val="20"/>
              </w:rPr>
              <w:t>
 </w:t>
            </w:r>
          </w:p>
          <w:bookmarkEnd w:id="1461"/>
          <w:p>
            <w:pPr>
              <w:spacing w:after="20"/>
              <w:ind w:left="20"/>
              <w:jc w:val="both"/>
            </w:pPr>
            <w:r>
              <w:rPr>
                <w:rFonts w:ascii="Times New Roman"/>
                <w:b w:val="false"/>
                <w:i w:val="false"/>
                <w:color w:val="000000"/>
                <w:sz w:val="20"/>
              </w:rPr>
              <w:t>
16,82</w:t>
            </w:r>
          </w:p>
          <w:p>
            <w:pPr>
              <w:spacing w:after="20"/>
              <w:ind w:left="20"/>
              <w:jc w:val="both"/>
            </w:pPr>
            <w:r>
              <w:rPr>
                <w:rFonts w:ascii="Times New Roman"/>
                <w:b w:val="false"/>
                <w:i w:val="false"/>
                <w:color w:val="000000"/>
                <w:sz w:val="20"/>
              </w:rPr>
              <w:t>
17,02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8" w:id="1462"/>
          <w:p>
            <w:pPr>
              <w:spacing w:after="20"/>
              <w:ind w:left="20"/>
              <w:jc w:val="both"/>
            </w:pPr>
            <w:r>
              <w:rPr>
                <w:rFonts w:ascii="Times New Roman"/>
                <w:b w:val="false"/>
                <w:i w:val="false"/>
                <w:color w:val="000000"/>
                <w:sz w:val="20"/>
              </w:rPr>
              <w:t>
 </w:t>
            </w:r>
          </w:p>
          <w:bookmarkEnd w:id="146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1463"/>
          <w:p>
            <w:pPr>
              <w:spacing w:after="20"/>
              <w:ind w:left="20"/>
              <w:jc w:val="both"/>
            </w:pPr>
            <w:r>
              <w:rPr>
                <w:rFonts w:ascii="Times New Roman"/>
                <w:b w:val="false"/>
                <w:i w:val="false"/>
                <w:color w:val="000000"/>
                <w:sz w:val="20"/>
              </w:rPr>
              <w:t>
 </w:t>
            </w:r>
          </w:p>
          <w:bookmarkEnd w:id="1463"/>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1464"/>
          <w:p>
            <w:pPr>
              <w:spacing w:after="20"/>
              <w:ind w:left="20"/>
              <w:jc w:val="both"/>
            </w:pPr>
            <w:r>
              <w:rPr>
                <w:rFonts w:ascii="Times New Roman"/>
                <w:b w:val="false"/>
                <w:i w:val="false"/>
                <w:color w:val="000000"/>
                <w:sz w:val="20"/>
              </w:rPr>
              <w:t>
Талды-Базар өзені</w:t>
            </w:r>
          </w:p>
          <w:bookmarkEnd w:id="146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2" w:id="1465"/>
          <w:p>
            <w:pPr>
              <w:spacing w:after="20"/>
              <w:ind w:left="20"/>
              <w:jc w:val="both"/>
            </w:pPr>
            <w:r>
              <w:rPr>
                <w:rFonts w:ascii="Times New Roman"/>
                <w:b w:val="false"/>
                <w:i w:val="false"/>
                <w:color w:val="000000"/>
                <w:sz w:val="20"/>
              </w:rPr>
              <w:t>
 </w:t>
            </w:r>
          </w:p>
          <w:bookmarkEnd w:id="1465"/>
          <w:p>
            <w:pPr>
              <w:spacing w:after="20"/>
              <w:ind w:left="20"/>
              <w:jc w:val="both"/>
            </w:pPr>
            <w:r>
              <w:rPr>
                <w:rFonts w:ascii="Times New Roman"/>
                <w:b w:val="false"/>
                <w:i w:val="false"/>
                <w:color w:val="000000"/>
                <w:sz w:val="20"/>
              </w:rPr>
              <w:t>
47,203693 82,493225</w:t>
            </w:r>
          </w:p>
          <w:p>
            <w:pPr>
              <w:spacing w:after="20"/>
              <w:ind w:left="20"/>
              <w:jc w:val="both"/>
            </w:pPr>
            <w:r>
              <w:rPr>
                <w:rFonts w:ascii="Times New Roman"/>
                <w:b w:val="false"/>
                <w:i w:val="false"/>
                <w:color w:val="000000"/>
                <w:sz w:val="20"/>
              </w:rPr>
              <w:t>
47,289423 82,545557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3" w:id="1466"/>
          <w:p>
            <w:pPr>
              <w:spacing w:after="20"/>
              <w:ind w:left="20"/>
              <w:jc w:val="both"/>
            </w:pPr>
            <w:r>
              <w:rPr>
                <w:rFonts w:ascii="Times New Roman"/>
                <w:b w:val="false"/>
                <w:i w:val="false"/>
                <w:color w:val="000000"/>
                <w:sz w:val="20"/>
              </w:rPr>
              <w:t>
 </w:t>
            </w:r>
          </w:p>
          <w:bookmarkEnd w:id="1466"/>
          <w:p>
            <w:pPr>
              <w:spacing w:after="20"/>
              <w:ind w:left="20"/>
              <w:jc w:val="both"/>
            </w:pPr>
            <w:r>
              <w:rPr>
                <w:rFonts w:ascii="Times New Roman"/>
                <w:b w:val="false"/>
                <w:i w:val="false"/>
                <w:color w:val="000000"/>
                <w:sz w:val="20"/>
              </w:rPr>
              <w:t>
198,74</w:t>
            </w:r>
          </w:p>
          <w:p>
            <w:pPr>
              <w:spacing w:after="20"/>
              <w:ind w:left="20"/>
              <w:jc w:val="both"/>
            </w:pPr>
            <w:r>
              <w:rPr>
                <w:rFonts w:ascii="Times New Roman"/>
                <w:b w:val="false"/>
                <w:i w:val="false"/>
                <w:color w:val="000000"/>
                <w:sz w:val="20"/>
              </w:rPr>
              <w:t>
209,48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1467"/>
          <w:p>
            <w:pPr>
              <w:spacing w:after="20"/>
              <w:ind w:left="20"/>
              <w:jc w:val="both"/>
            </w:pPr>
            <w:r>
              <w:rPr>
                <w:rFonts w:ascii="Times New Roman"/>
                <w:b w:val="false"/>
                <w:i w:val="false"/>
                <w:color w:val="000000"/>
                <w:sz w:val="20"/>
              </w:rPr>
              <w:t>
 </w:t>
            </w:r>
          </w:p>
          <w:bookmarkEnd w:id="1467"/>
          <w:p>
            <w:pPr>
              <w:spacing w:after="20"/>
              <w:ind w:left="20"/>
              <w:jc w:val="both"/>
            </w:pPr>
            <w:r>
              <w:rPr>
                <w:rFonts w:ascii="Times New Roman"/>
                <w:b w:val="false"/>
                <w:i w:val="false"/>
                <w:color w:val="000000"/>
                <w:sz w:val="20"/>
              </w:rPr>
              <w:t>
30,56</w:t>
            </w:r>
          </w:p>
          <w:p>
            <w:pPr>
              <w:spacing w:after="20"/>
              <w:ind w:left="20"/>
              <w:jc w:val="both"/>
            </w:pPr>
            <w:r>
              <w:rPr>
                <w:rFonts w:ascii="Times New Roman"/>
                <w:b w:val="false"/>
                <w:i w:val="false"/>
                <w:color w:val="000000"/>
                <w:sz w:val="20"/>
              </w:rPr>
              <w:t>
32,65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1468"/>
          <w:p>
            <w:pPr>
              <w:spacing w:after="20"/>
              <w:ind w:left="20"/>
              <w:jc w:val="both"/>
            </w:pPr>
            <w:r>
              <w:rPr>
                <w:rFonts w:ascii="Times New Roman"/>
                <w:b w:val="false"/>
                <w:i w:val="false"/>
                <w:color w:val="000000"/>
                <w:sz w:val="20"/>
              </w:rPr>
              <w:t>
 </w:t>
            </w:r>
          </w:p>
          <w:bookmarkEnd w:id="146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1469"/>
          <w:p>
            <w:pPr>
              <w:spacing w:after="20"/>
              <w:ind w:left="20"/>
              <w:jc w:val="both"/>
            </w:pPr>
            <w:r>
              <w:rPr>
                <w:rFonts w:ascii="Times New Roman"/>
                <w:b w:val="false"/>
                <w:i w:val="false"/>
                <w:color w:val="000000"/>
                <w:sz w:val="20"/>
              </w:rPr>
              <w:t>
 </w:t>
            </w:r>
          </w:p>
          <w:bookmarkEnd w:id="1469"/>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7" w:id="1470"/>
          <w:p>
            <w:pPr>
              <w:spacing w:after="20"/>
              <w:ind w:left="20"/>
              <w:jc w:val="both"/>
            </w:pPr>
            <w:r>
              <w:rPr>
                <w:rFonts w:ascii="Times New Roman"/>
                <w:b w:val="false"/>
                <w:i w:val="false"/>
                <w:color w:val="000000"/>
                <w:sz w:val="20"/>
              </w:rPr>
              <w:t>
Көлдей өзені</w:t>
            </w:r>
          </w:p>
          <w:bookmarkEnd w:id="147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9" w:id="1471"/>
          <w:p>
            <w:pPr>
              <w:spacing w:after="20"/>
              <w:ind w:left="20"/>
              <w:jc w:val="both"/>
            </w:pPr>
            <w:r>
              <w:rPr>
                <w:rFonts w:ascii="Times New Roman"/>
                <w:b w:val="false"/>
                <w:i w:val="false"/>
                <w:color w:val="000000"/>
                <w:sz w:val="20"/>
              </w:rPr>
              <w:t>
47,199971 82,465583</w:t>
            </w:r>
          </w:p>
          <w:bookmarkEnd w:id="1471"/>
          <w:p>
            <w:pPr>
              <w:spacing w:after="20"/>
              <w:ind w:left="20"/>
              <w:jc w:val="both"/>
            </w:pPr>
            <w:r>
              <w:rPr>
                <w:rFonts w:ascii="Times New Roman"/>
                <w:b w:val="false"/>
                <w:i w:val="false"/>
                <w:color w:val="000000"/>
                <w:sz w:val="20"/>
              </w:rPr>
              <w:t>
47,58255482,517259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1472"/>
          <w:p>
            <w:pPr>
              <w:spacing w:after="20"/>
              <w:ind w:left="20"/>
              <w:jc w:val="both"/>
            </w:pPr>
            <w:r>
              <w:rPr>
                <w:rFonts w:ascii="Times New Roman"/>
                <w:b w:val="false"/>
                <w:i w:val="false"/>
                <w:color w:val="000000"/>
                <w:sz w:val="20"/>
              </w:rPr>
              <w:t>
 </w:t>
            </w:r>
          </w:p>
          <w:bookmarkEnd w:id="1472"/>
          <w:p>
            <w:pPr>
              <w:spacing w:after="20"/>
              <w:ind w:left="20"/>
              <w:jc w:val="both"/>
            </w:pPr>
            <w:r>
              <w:rPr>
                <w:rFonts w:ascii="Times New Roman"/>
                <w:b w:val="false"/>
                <w:i w:val="false"/>
                <w:color w:val="000000"/>
                <w:sz w:val="20"/>
              </w:rPr>
              <w:t>
403,25</w:t>
            </w:r>
          </w:p>
          <w:p>
            <w:pPr>
              <w:spacing w:after="20"/>
              <w:ind w:left="20"/>
              <w:jc w:val="both"/>
            </w:pPr>
            <w:r>
              <w:rPr>
                <w:rFonts w:ascii="Times New Roman"/>
                <w:b w:val="false"/>
                <w:i w:val="false"/>
                <w:color w:val="000000"/>
                <w:sz w:val="20"/>
              </w:rPr>
              <w:t>
397,24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1" w:id="1473"/>
          <w:p>
            <w:pPr>
              <w:spacing w:after="20"/>
              <w:ind w:left="20"/>
              <w:jc w:val="both"/>
            </w:pPr>
            <w:r>
              <w:rPr>
                <w:rFonts w:ascii="Times New Roman"/>
                <w:b w:val="false"/>
                <w:i w:val="false"/>
                <w:color w:val="000000"/>
                <w:sz w:val="20"/>
              </w:rPr>
              <w:t>
 </w:t>
            </w:r>
          </w:p>
          <w:bookmarkEnd w:id="1473"/>
          <w:p>
            <w:pPr>
              <w:spacing w:after="20"/>
              <w:ind w:left="20"/>
              <w:jc w:val="both"/>
            </w:pPr>
            <w:r>
              <w:rPr>
                <w:rFonts w:ascii="Times New Roman"/>
                <w:b w:val="false"/>
                <w:i w:val="false"/>
                <w:color w:val="000000"/>
                <w:sz w:val="20"/>
              </w:rPr>
              <w:t>
73,86</w:t>
            </w:r>
          </w:p>
          <w:p>
            <w:pPr>
              <w:spacing w:after="20"/>
              <w:ind w:left="20"/>
              <w:jc w:val="both"/>
            </w:pPr>
            <w:r>
              <w:rPr>
                <w:rFonts w:ascii="Times New Roman"/>
                <w:b w:val="false"/>
                <w:i w:val="false"/>
                <w:color w:val="000000"/>
                <w:sz w:val="20"/>
              </w:rPr>
              <w:t>
69,50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1474"/>
          <w:p>
            <w:pPr>
              <w:spacing w:after="20"/>
              <w:ind w:left="20"/>
              <w:jc w:val="both"/>
            </w:pPr>
            <w:r>
              <w:rPr>
                <w:rFonts w:ascii="Times New Roman"/>
                <w:b w:val="false"/>
                <w:i w:val="false"/>
                <w:color w:val="000000"/>
                <w:sz w:val="20"/>
              </w:rPr>
              <w:t>
 </w:t>
            </w:r>
          </w:p>
          <w:bookmarkEnd w:id="147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3" w:id="1475"/>
          <w:p>
            <w:pPr>
              <w:spacing w:after="20"/>
              <w:ind w:left="20"/>
              <w:jc w:val="both"/>
            </w:pPr>
            <w:r>
              <w:rPr>
                <w:rFonts w:ascii="Times New Roman"/>
                <w:b w:val="false"/>
                <w:i w:val="false"/>
                <w:color w:val="000000"/>
                <w:sz w:val="20"/>
              </w:rPr>
              <w:t>
 </w:t>
            </w:r>
          </w:p>
          <w:bookmarkEnd w:id="147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4" w:id="1476"/>
          <w:p>
            <w:pPr>
              <w:spacing w:after="20"/>
              <w:ind w:left="20"/>
              <w:jc w:val="both"/>
            </w:pPr>
            <w:r>
              <w:rPr>
                <w:rFonts w:ascii="Times New Roman"/>
                <w:b w:val="false"/>
                <w:i w:val="false"/>
                <w:color w:val="000000"/>
                <w:sz w:val="20"/>
              </w:rPr>
              <w:t>
Қарақожа өзені</w:t>
            </w:r>
          </w:p>
          <w:bookmarkEnd w:id="147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1477"/>
          <w:p>
            <w:pPr>
              <w:spacing w:after="20"/>
              <w:ind w:left="20"/>
              <w:jc w:val="both"/>
            </w:pPr>
            <w:r>
              <w:rPr>
                <w:rFonts w:ascii="Times New Roman"/>
                <w:b w:val="false"/>
                <w:i w:val="false"/>
                <w:color w:val="000000"/>
                <w:sz w:val="20"/>
              </w:rPr>
              <w:t>
47,308611 82,52578</w:t>
            </w:r>
          </w:p>
          <w:bookmarkEnd w:id="1477"/>
          <w:p>
            <w:pPr>
              <w:spacing w:after="20"/>
              <w:ind w:left="20"/>
              <w:jc w:val="both"/>
            </w:pPr>
            <w:r>
              <w:rPr>
                <w:rFonts w:ascii="Times New Roman"/>
                <w:b w:val="false"/>
                <w:i w:val="false"/>
                <w:color w:val="000000"/>
                <w:sz w:val="20"/>
              </w:rPr>
              <w:t>
47,407565 82,559964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7" w:id="1478"/>
          <w:p>
            <w:pPr>
              <w:spacing w:after="20"/>
              <w:ind w:left="20"/>
              <w:jc w:val="both"/>
            </w:pPr>
            <w:r>
              <w:rPr>
                <w:rFonts w:ascii="Times New Roman"/>
                <w:b w:val="false"/>
                <w:i w:val="false"/>
                <w:color w:val="000000"/>
                <w:sz w:val="20"/>
              </w:rPr>
              <w:t>
 </w:t>
            </w:r>
          </w:p>
          <w:bookmarkEnd w:id="1478"/>
          <w:p>
            <w:pPr>
              <w:spacing w:after="20"/>
              <w:ind w:left="20"/>
              <w:jc w:val="both"/>
            </w:pPr>
            <w:r>
              <w:rPr>
                <w:rFonts w:ascii="Times New Roman"/>
                <w:b w:val="false"/>
                <w:i w:val="false"/>
                <w:color w:val="000000"/>
                <w:sz w:val="20"/>
              </w:rPr>
              <w:t>
68,78</w:t>
            </w:r>
          </w:p>
          <w:p>
            <w:pPr>
              <w:spacing w:after="20"/>
              <w:ind w:left="20"/>
              <w:jc w:val="both"/>
            </w:pPr>
            <w:r>
              <w:rPr>
                <w:rFonts w:ascii="Times New Roman"/>
                <w:b w:val="false"/>
                <w:i w:val="false"/>
                <w:color w:val="000000"/>
                <w:sz w:val="20"/>
              </w:rPr>
              <w:t>
70,58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8" w:id="1479"/>
          <w:p>
            <w:pPr>
              <w:spacing w:after="20"/>
              <w:ind w:left="20"/>
              <w:jc w:val="both"/>
            </w:pPr>
            <w:r>
              <w:rPr>
                <w:rFonts w:ascii="Times New Roman"/>
                <w:b w:val="false"/>
                <w:i w:val="false"/>
                <w:color w:val="000000"/>
                <w:sz w:val="20"/>
              </w:rPr>
              <w:t>
 </w:t>
            </w:r>
          </w:p>
          <w:bookmarkEnd w:id="1479"/>
          <w:p>
            <w:pPr>
              <w:spacing w:after="20"/>
              <w:ind w:left="20"/>
              <w:jc w:val="both"/>
            </w:pPr>
            <w:r>
              <w:rPr>
                <w:rFonts w:ascii="Times New Roman"/>
                <w:b w:val="false"/>
                <w:i w:val="false"/>
                <w:color w:val="000000"/>
                <w:sz w:val="20"/>
              </w:rPr>
              <w:t>
19,65</w:t>
            </w:r>
          </w:p>
          <w:p>
            <w:pPr>
              <w:spacing w:after="20"/>
              <w:ind w:left="20"/>
              <w:jc w:val="both"/>
            </w:pPr>
            <w:r>
              <w:rPr>
                <w:rFonts w:ascii="Times New Roman"/>
                <w:b w:val="false"/>
                <w:i w:val="false"/>
                <w:color w:val="000000"/>
                <w:sz w:val="20"/>
              </w:rPr>
              <w:t>
19,65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9" w:id="1480"/>
          <w:p>
            <w:pPr>
              <w:spacing w:after="20"/>
              <w:ind w:left="20"/>
              <w:jc w:val="both"/>
            </w:pPr>
            <w:r>
              <w:rPr>
                <w:rFonts w:ascii="Times New Roman"/>
                <w:b w:val="false"/>
                <w:i w:val="false"/>
                <w:color w:val="000000"/>
                <w:sz w:val="20"/>
              </w:rPr>
              <w:t>
 </w:t>
            </w:r>
          </w:p>
          <w:bookmarkEnd w:id="148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0" w:id="1481"/>
          <w:p>
            <w:pPr>
              <w:spacing w:after="20"/>
              <w:ind w:left="20"/>
              <w:jc w:val="both"/>
            </w:pPr>
            <w:r>
              <w:rPr>
                <w:rFonts w:ascii="Times New Roman"/>
                <w:b w:val="false"/>
                <w:i w:val="false"/>
                <w:color w:val="000000"/>
                <w:sz w:val="20"/>
              </w:rPr>
              <w:t>
 </w:t>
            </w:r>
          </w:p>
          <w:bookmarkEnd w:id="1481"/>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1" w:id="1482"/>
          <w:p>
            <w:pPr>
              <w:spacing w:after="20"/>
              <w:ind w:left="20"/>
              <w:jc w:val="both"/>
            </w:pPr>
            <w:r>
              <w:rPr>
                <w:rFonts w:ascii="Times New Roman"/>
                <w:b w:val="false"/>
                <w:i w:val="false"/>
                <w:color w:val="000000"/>
                <w:sz w:val="20"/>
              </w:rPr>
              <w:t>
Аршабай өзені</w:t>
            </w:r>
          </w:p>
          <w:bookmarkEnd w:id="148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1483"/>
          <w:p>
            <w:pPr>
              <w:spacing w:after="20"/>
              <w:ind w:left="20"/>
              <w:jc w:val="both"/>
            </w:pPr>
            <w:r>
              <w:rPr>
                <w:rFonts w:ascii="Times New Roman"/>
                <w:b w:val="false"/>
                <w:i w:val="false"/>
                <w:color w:val="000000"/>
                <w:sz w:val="20"/>
              </w:rPr>
              <w:t>
47,246666 82,62021</w:t>
            </w:r>
          </w:p>
          <w:bookmarkEnd w:id="1483"/>
          <w:p>
            <w:pPr>
              <w:spacing w:after="20"/>
              <w:ind w:left="20"/>
              <w:jc w:val="both"/>
            </w:pPr>
            <w:r>
              <w:rPr>
                <w:rFonts w:ascii="Times New Roman"/>
                <w:b w:val="false"/>
                <w:i w:val="false"/>
                <w:color w:val="000000"/>
                <w:sz w:val="20"/>
              </w:rPr>
              <w:t>
47,298732 82,614323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1484"/>
          <w:p>
            <w:pPr>
              <w:spacing w:after="20"/>
              <w:ind w:left="20"/>
              <w:jc w:val="both"/>
            </w:pPr>
            <w:r>
              <w:rPr>
                <w:rFonts w:ascii="Times New Roman"/>
                <w:b w:val="false"/>
                <w:i w:val="false"/>
                <w:color w:val="000000"/>
                <w:sz w:val="20"/>
              </w:rPr>
              <w:t>
 </w:t>
            </w:r>
          </w:p>
          <w:bookmarkEnd w:id="1484"/>
          <w:p>
            <w:pPr>
              <w:spacing w:after="20"/>
              <w:ind w:left="20"/>
              <w:jc w:val="both"/>
            </w:pPr>
            <w:r>
              <w:rPr>
                <w:rFonts w:ascii="Times New Roman"/>
                <w:b w:val="false"/>
                <w:i w:val="false"/>
                <w:color w:val="000000"/>
                <w:sz w:val="20"/>
              </w:rPr>
              <w:t>
154,90</w:t>
            </w:r>
          </w:p>
          <w:p>
            <w:pPr>
              <w:spacing w:after="20"/>
              <w:ind w:left="20"/>
              <w:jc w:val="both"/>
            </w:pPr>
            <w:r>
              <w:rPr>
                <w:rFonts w:ascii="Times New Roman"/>
                <w:b w:val="false"/>
                <w:i w:val="false"/>
                <w:color w:val="000000"/>
                <w:sz w:val="20"/>
              </w:rPr>
              <w:t>
154,98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 w:id="1485"/>
          <w:p>
            <w:pPr>
              <w:spacing w:after="20"/>
              <w:ind w:left="20"/>
              <w:jc w:val="both"/>
            </w:pPr>
            <w:r>
              <w:rPr>
                <w:rFonts w:ascii="Times New Roman"/>
                <w:b w:val="false"/>
                <w:i w:val="false"/>
                <w:color w:val="000000"/>
                <w:sz w:val="20"/>
              </w:rPr>
              <w:t>
 </w:t>
            </w:r>
          </w:p>
          <w:bookmarkEnd w:id="1485"/>
          <w:p>
            <w:pPr>
              <w:spacing w:after="20"/>
              <w:ind w:left="20"/>
              <w:jc w:val="both"/>
            </w:pPr>
            <w:r>
              <w:rPr>
                <w:rFonts w:ascii="Times New Roman"/>
                <w:b w:val="false"/>
                <w:i w:val="false"/>
                <w:color w:val="000000"/>
                <w:sz w:val="20"/>
              </w:rPr>
              <w:t>
36,55</w:t>
            </w:r>
          </w:p>
          <w:p>
            <w:pPr>
              <w:spacing w:after="20"/>
              <w:ind w:left="20"/>
              <w:jc w:val="both"/>
            </w:pPr>
            <w:r>
              <w:rPr>
                <w:rFonts w:ascii="Times New Roman"/>
                <w:b w:val="false"/>
                <w:i w:val="false"/>
                <w:color w:val="000000"/>
                <w:sz w:val="20"/>
              </w:rPr>
              <w:t>
36,87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 w:id="1486"/>
          <w:p>
            <w:pPr>
              <w:spacing w:after="20"/>
              <w:ind w:left="20"/>
              <w:jc w:val="both"/>
            </w:pPr>
            <w:r>
              <w:rPr>
                <w:rFonts w:ascii="Times New Roman"/>
                <w:b w:val="false"/>
                <w:i w:val="false"/>
                <w:color w:val="000000"/>
                <w:sz w:val="20"/>
              </w:rPr>
              <w:t>
 </w:t>
            </w:r>
          </w:p>
          <w:bookmarkEnd w:id="148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7" w:id="1487"/>
          <w:p>
            <w:pPr>
              <w:spacing w:after="20"/>
              <w:ind w:left="20"/>
              <w:jc w:val="both"/>
            </w:pPr>
            <w:r>
              <w:rPr>
                <w:rFonts w:ascii="Times New Roman"/>
                <w:b w:val="false"/>
                <w:i w:val="false"/>
                <w:color w:val="000000"/>
                <w:sz w:val="20"/>
              </w:rPr>
              <w:t>
 </w:t>
            </w:r>
          </w:p>
          <w:bookmarkEnd w:id="1487"/>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1488"/>
          <w:p>
            <w:pPr>
              <w:spacing w:after="20"/>
              <w:ind w:left="20"/>
              <w:jc w:val="both"/>
            </w:pPr>
            <w:r>
              <w:rPr>
                <w:rFonts w:ascii="Times New Roman"/>
                <w:b w:val="false"/>
                <w:i w:val="false"/>
                <w:color w:val="000000"/>
                <w:sz w:val="20"/>
              </w:rPr>
              <w:t>
Құландыбұлак өзені</w:t>
            </w:r>
          </w:p>
          <w:bookmarkEnd w:id="148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 w:id="1489"/>
          <w:p>
            <w:pPr>
              <w:spacing w:after="20"/>
              <w:ind w:left="20"/>
              <w:jc w:val="both"/>
            </w:pPr>
            <w:r>
              <w:rPr>
                <w:rFonts w:ascii="Times New Roman"/>
                <w:b w:val="false"/>
                <w:i w:val="false"/>
                <w:color w:val="000000"/>
                <w:sz w:val="20"/>
              </w:rPr>
              <w:t>
47,420837 82,59976</w:t>
            </w:r>
          </w:p>
          <w:bookmarkEnd w:id="1489"/>
          <w:p>
            <w:pPr>
              <w:spacing w:after="20"/>
              <w:ind w:left="20"/>
              <w:jc w:val="both"/>
            </w:pPr>
            <w:r>
              <w:rPr>
                <w:rFonts w:ascii="Times New Roman"/>
                <w:b w:val="false"/>
                <w:i w:val="false"/>
                <w:color w:val="000000"/>
                <w:sz w:val="20"/>
              </w:rPr>
              <w:t>
47,470753 82,539652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1490"/>
          <w:p>
            <w:pPr>
              <w:spacing w:after="20"/>
              <w:ind w:left="20"/>
              <w:jc w:val="both"/>
            </w:pPr>
            <w:r>
              <w:rPr>
                <w:rFonts w:ascii="Times New Roman"/>
                <w:b w:val="false"/>
                <w:i w:val="false"/>
                <w:color w:val="000000"/>
                <w:sz w:val="20"/>
              </w:rPr>
              <w:t>
 </w:t>
            </w:r>
          </w:p>
          <w:bookmarkEnd w:id="1490"/>
          <w:p>
            <w:pPr>
              <w:spacing w:after="20"/>
              <w:ind w:left="20"/>
              <w:jc w:val="both"/>
            </w:pPr>
            <w:r>
              <w:rPr>
                <w:rFonts w:ascii="Times New Roman"/>
                <w:b w:val="false"/>
                <w:i w:val="false"/>
                <w:color w:val="000000"/>
                <w:sz w:val="20"/>
              </w:rPr>
              <w:t>
498,85</w:t>
            </w:r>
          </w:p>
          <w:p>
            <w:pPr>
              <w:spacing w:after="20"/>
              <w:ind w:left="20"/>
              <w:jc w:val="both"/>
            </w:pPr>
            <w:r>
              <w:rPr>
                <w:rFonts w:ascii="Times New Roman"/>
                <w:b w:val="false"/>
                <w:i w:val="false"/>
                <w:color w:val="000000"/>
                <w:sz w:val="20"/>
              </w:rPr>
              <w:t>
496,31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2" w:id="1491"/>
          <w:p>
            <w:pPr>
              <w:spacing w:after="20"/>
              <w:ind w:left="20"/>
              <w:jc w:val="both"/>
            </w:pPr>
            <w:r>
              <w:rPr>
                <w:rFonts w:ascii="Times New Roman"/>
                <w:b w:val="false"/>
                <w:i w:val="false"/>
                <w:color w:val="000000"/>
                <w:sz w:val="20"/>
              </w:rPr>
              <w:t>
 </w:t>
            </w:r>
          </w:p>
          <w:bookmarkEnd w:id="1491"/>
          <w:p>
            <w:pPr>
              <w:spacing w:after="20"/>
              <w:ind w:left="20"/>
              <w:jc w:val="both"/>
            </w:pPr>
            <w:r>
              <w:rPr>
                <w:rFonts w:ascii="Times New Roman"/>
                <w:b w:val="false"/>
                <w:i w:val="false"/>
                <w:color w:val="000000"/>
                <w:sz w:val="20"/>
              </w:rPr>
              <w:t>
92,35</w:t>
            </w:r>
          </w:p>
          <w:p>
            <w:pPr>
              <w:spacing w:after="20"/>
              <w:ind w:left="20"/>
              <w:jc w:val="both"/>
            </w:pPr>
            <w:r>
              <w:rPr>
                <w:rFonts w:ascii="Times New Roman"/>
                <w:b w:val="false"/>
                <w:i w:val="false"/>
                <w:color w:val="000000"/>
                <w:sz w:val="20"/>
              </w:rPr>
              <w:t>
96,71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3" w:id="1492"/>
          <w:p>
            <w:pPr>
              <w:spacing w:after="20"/>
              <w:ind w:left="20"/>
              <w:jc w:val="both"/>
            </w:pPr>
            <w:r>
              <w:rPr>
                <w:rFonts w:ascii="Times New Roman"/>
                <w:b w:val="false"/>
                <w:i w:val="false"/>
                <w:color w:val="000000"/>
                <w:sz w:val="20"/>
              </w:rPr>
              <w:t>
 </w:t>
            </w:r>
          </w:p>
          <w:bookmarkEnd w:id="149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 w:id="1493"/>
          <w:p>
            <w:pPr>
              <w:spacing w:after="20"/>
              <w:ind w:left="20"/>
              <w:jc w:val="both"/>
            </w:pPr>
            <w:r>
              <w:rPr>
                <w:rFonts w:ascii="Times New Roman"/>
                <w:b w:val="false"/>
                <w:i w:val="false"/>
                <w:color w:val="000000"/>
                <w:sz w:val="20"/>
              </w:rPr>
              <w:t>
 </w:t>
            </w:r>
          </w:p>
          <w:bookmarkEnd w:id="1493"/>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1494"/>
          <w:p>
            <w:pPr>
              <w:spacing w:after="20"/>
              <w:ind w:left="20"/>
              <w:jc w:val="both"/>
            </w:pPr>
            <w:r>
              <w:rPr>
                <w:rFonts w:ascii="Times New Roman"/>
                <w:b w:val="false"/>
                <w:i w:val="false"/>
                <w:color w:val="000000"/>
                <w:sz w:val="20"/>
              </w:rPr>
              <w:t>
Қараши өзені</w:t>
            </w:r>
          </w:p>
          <w:bookmarkEnd w:id="149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 w:id="1495"/>
          <w:p>
            <w:pPr>
              <w:spacing w:after="20"/>
              <w:ind w:left="20"/>
              <w:jc w:val="both"/>
            </w:pPr>
            <w:r>
              <w:rPr>
                <w:rFonts w:ascii="Times New Roman"/>
                <w:b w:val="false"/>
                <w:i w:val="false"/>
                <w:color w:val="000000"/>
                <w:sz w:val="20"/>
              </w:rPr>
              <w:t>
 </w:t>
            </w:r>
          </w:p>
          <w:bookmarkEnd w:id="1495"/>
          <w:p>
            <w:pPr>
              <w:spacing w:after="20"/>
              <w:ind w:left="20"/>
              <w:jc w:val="both"/>
            </w:pPr>
            <w:r>
              <w:rPr>
                <w:rFonts w:ascii="Times New Roman"/>
                <w:b w:val="false"/>
                <w:i w:val="false"/>
                <w:color w:val="000000"/>
                <w:sz w:val="20"/>
              </w:rPr>
              <w:t>
47,421491 82,574503</w:t>
            </w:r>
          </w:p>
          <w:p>
            <w:pPr>
              <w:spacing w:after="20"/>
              <w:ind w:left="20"/>
              <w:jc w:val="both"/>
            </w:pPr>
            <w:r>
              <w:rPr>
                <w:rFonts w:ascii="Times New Roman"/>
                <w:b w:val="false"/>
                <w:i w:val="false"/>
                <w:color w:val="000000"/>
                <w:sz w:val="20"/>
              </w:rPr>
              <w:t>
47,45688 82,558957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8" w:id="1496"/>
          <w:p>
            <w:pPr>
              <w:spacing w:after="20"/>
              <w:ind w:left="20"/>
              <w:jc w:val="both"/>
            </w:pPr>
            <w:r>
              <w:rPr>
                <w:rFonts w:ascii="Times New Roman"/>
                <w:b w:val="false"/>
                <w:i w:val="false"/>
                <w:color w:val="000000"/>
                <w:sz w:val="20"/>
              </w:rPr>
              <w:t>
 </w:t>
            </w:r>
          </w:p>
          <w:bookmarkEnd w:id="1496"/>
          <w:p>
            <w:pPr>
              <w:spacing w:after="20"/>
              <w:ind w:left="20"/>
              <w:jc w:val="both"/>
            </w:pPr>
            <w:r>
              <w:rPr>
                <w:rFonts w:ascii="Times New Roman"/>
                <w:b w:val="false"/>
                <w:i w:val="false"/>
                <w:color w:val="000000"/>
                <w:sz w:val="20"/>
              </w:rPr>
              <w:t>
421,71</w:t>
            </w:r>
          </w:p>
          <w:p>
            <w:pPr>
              <w:spacing w:after="20"/>
              <w:ind w:left="20"/>
              <w:jc w:val="both"/>
            </w:pPr>
            <w:r>
              <w:rPr>
                <w:rFonts w:ascii="Times New Roman"/>
                <w:b w:val="false"/>
                <w:i w:val="false"/>
                <w:color w:val="000000"/>
                <w:sz w:val="20"/>
              </w:rPr>
              <w:t>
425,68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9" w:id="1497"/>
          <w:p>
            <w:pPr>
              <w:spacing w:after="20"/>
              <w:ind w:left="20"/>
              <w:jc w:val="both"/>
            </w:pPr>
            <w:r>
              <w:rPr>
                <w:rFonts w:ascii="Times New Roman"/>
                <w:b w:val="false"/>
                <w:i w:val="false"/>
                <w:color w:val="000000"/>
                <w:sz w:val="20"/>
              </w:rPr>
              <w:t>
 </w:t>
            </w:r>
          </w:p>
          <w:bookmarkEnd w:id="1497"/>
          <w:p>
            <w:pPr>
              <w:spacing w:after="20"/>
              <w:ind w:left="20"/>
              <w:jc w:val="both"/>
            </w:pPr>
            <w:r>
              <w:rPr>
                <w:rFonts w:ascii="Times New Roman"/>
                <w:b w:val="false"/>
                <w:i w:val="false"/>
                <w:color w:val="000000"/>
                <w:sz w:val="20"/>
              </w:rPr>
              <w:t>
90,43</w:t>
            </w:r>
          </w:p>
          <w:p>
            <w:pPr>
              <w:spacing w:after="20"/>
              <w:ind w:left="20"/>
              <w:jc w:val="both"/>
            </w:pPr>
            <w:r>
              <w:rPr>
                <w:rFonts w:ascii="Times New Roman"/>
                <w:b w:val="false"/>
                <w:i w:val="false"/>
                <w:color w:val="000000"/>
                <w:sz w:val="20"/>
              </w:rPr>
              <w:t>
92,25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 w:id="1498"/>
          <w:p>
            <w:pPr>
              <w:spacing w:after="20"/>
              <w:ind w:left="20"/>
              <w:jc w:val="both"/>
            </w:pPr>
            <w:r>
              <w:rPr>
                <w:rFonts w:ascii="Times New Roman"/>
                <w:b w:val="false"/>
                <w:i w:val="false"/>
                <w:color w:val="000000"/>
                <w:sz w:val="20"/>
              </w:rPr>
              <w:t>
 </w:t>
            </w:r>
          </w:p>
          <w:bookmarkEnd w:id="149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1" w:id="1499"/>
          <w:p>
            <w:pPr>
              <w:spacing w:after="20"/>
              <w:ind w:left="20"/>
              <w:jc w:val="both"/>
            </w:pPr>
            <w:r>
              <w:rPr>
                <w:rFonts w:ascii="Times New Roman"/>
                <w:b w:val="false"/>
                <w:i w:val="false"/>
                <w:color w:val="000000"/>
                <w:sz w:val="20"/>
              </w:rPr>
              <w:t>
 </w:t>
            </w:r>
          </w:p>
          <w:bookmarkEnd w:id="1499"/>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 w:id="1500"/>
          <w:p>
            <w:pPr>
              <w:spacing w:after="20"/>
              <w:ind w:left="20"/>
              <w:jc w:val="both"/>
            </w:pPr>
            <w:r>
              <w:rPr>
                <w:rFonts w:ascii="Times New Roman"/>
                <w:b w:val="false"/>
                <w:i w:val="false"/>
                <w:color w:val="000000"/>
                <w:sz w:val="20"/>
              </w:rPr>
              <w:t>
Базар базар</w:t>
            </w:r>
          </w:p>
          <w:bookmarkEnd w:id="150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 w:id="1501"/>
          <w:p>
            <w:pPr>
              <w:spacing w:after="20"/>
              <w:ind w:left="20"/>
              <w:jc w:val="both"/>
            </w:pPr>
            <w:r>
              <w:rPr>
                <w:rFonts w:ascii="Times New Roman"/>
                <w:b w:val="false"/>
                <w:i w:val="false"/>
                <w:color w:val="000000"/>
                <w:sz w:val="20"/>
              </w:rPr>
              <w:t>
 </w:t>
            </w:r>
          </w:p>
          <w:bookmarkEnd w:id="1501"/>
          <w:p>
            <w:pPr>
              <w:spacing w:after="20"/>
              <w:ind w:left="20"/>
              <w:jc w:val="both"/>
            </w:pPr>
            <w:r>
              <w:rPr>
                <w:rFonts w:ascii="Times New Roman"/>
                <w:b w:val="false"/>
                <w:i w:val="false"/>
                <w:color w:val="000000"/>
                <w:sz w:val="20"/>
              </w:rPr>
              <w:t>
47,448616 82,613526</w:t>
            </w:r>
          </w:p>
          <w:p>
            <w:pPr>
              <w:spacing w:after="20"/>
              <w:ind w:left="20"/>
              <w:jc w:val="both"/>
            </w:pPr>
            <w:r>
              <w:rPr>
                <w:rFonts w:ascii="Times New Roman"/>
                <w:b w:val="false"/>
                <w:i w:val="false"/>
                <w:color w:val="000000"/>
                <w:sz w:val="20"/>
              </w:rPr>
              <w:t>
47,517278 82,535186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 w:id="1502"/>
          <w:p>
            <w:pPr>
              <w:spacing w:after="20"/>
              <w:ind w:left="20"/>
              <w:jc w:val="both"/>
            </w:pPr>
            <w:r>
              <w:rPr>
                <w:rFonts w:ascii="Times New Roman"/>
                <w:b w:val="false"/>
                <w:i w:val="false"/>
                <w:color w:val="000000"/>
                <w:sz w:val="20"/>
              </w:rPr>
              <w:t>
 </w:t>
            </w:r>
          </w:p>
          <w:bookmarkEnd w:id="1502"/>
          <w:p>
            <w:pPr>
              <w:spacing w:after="20"/>
              <w:ind w:left="20"/>
              <w:jc w:val="both"/>
            </w:pPr>
            <w:r>
              <w:rPr>
                <w:rFonts w:ascii="Times New Roman"/>
                <w:b w:val="false"/>
                <w:i w:val="false"/>
                <w:color w:val="000000"/>
                <w:sz w:val="20"/>
              </w:rPr>
              <w:t>
6102,51</w:t>
            </w:r>
          </w:p>
          <w:p>
            <w:pPr>
              <w:spacing w:after="20"/>
              <w:ind w:left="20"/>
              <w:jc w:val="both"/>
            </w:pPr>
            <w:r>
              <w:rPr>
                <w:rFonts w:ascii="Times New Roman"/>
                <w:b w:val="false"/>
                <w:i w:val="false"/>
                <w:color w:val="000000"/>
                <w:sz w:val="20"/>
              </w:rPr>
              <w:t>
6259,32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 w:id="1503"/>
          <w:p>
            <w:pPr>
              <w:spacing w:after="20"/>
              <w:ind w:left="20"/>
              <w:jc w:val="both"/>
            </w:pPr>
            <w:r>
              <w:rPr>
                <w:rFonts w:ascii="Times New Roman"/>
                <w:b w:val="false"/>
                <w:i w:val="false"/>
                <w:color w:val="000000"/>
                <w:sz w:val="20"/>
              </w:rPr>
              <w:t>
 </w:t>
            </w:r>
          </w:p>
          <w:bookmarkEnd w:id="1503"/>
          <w:p>
            <w:pPr>
              <w:spacing w:after="20"/>
              <w:ind w:left="20"/>
              <w:jc w:val="both"/>
            </w:pPr>
            <w:r>
              <w:rPr>
                <w:rFonts w:ascii="Times New Roman"/>
                <w:b w:val="false"/>
                <w:i w:val="false"/>
                <w:color w:val="000000"/>
                <w:sz w:val="20"/>
              </w:rPr>
              <w:t>
608,12</w:t>
            </w:r>
          </w:p>
          <w:p>
            <w:pPr>
              <w:spacing w:after="20"/>
              <w:ind w:left="20"/>
              <w:jc w:val="both"/>
            </w:pPr>
            <w:r>
              <w:rPr>
                <w:rFonts w:ascii="Times New Roman"/>
                <w:b w:val="false"/>
                <w:i w:val="false"/>
                <w:color w:val="000000"/>
                <w:sz w:val="20"/>
              </w:rPr>
              <w:t>
600,31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 w:id="1504"/>
          <w:p>
            <w:pPr>
              <w:spacing w:after="20"/>
              <w:ind w:left="20"/>
              <w:jc w:val="both"/>
            </w:pPr>
            <w:r>
              <w:rPr>
                <w:rFonts w:ascii="Times New Roman"/>
                <w:b w:val="false"/>
                <w:i w:val="false"/>
                <w:color w:val="000000"/>
                <w:sz w:val="20"/>
              </w:rPr>
              <w:t>
 </w:t>
            </w:r>
          </w:p>
          <w:bookmarkEnd w:id="150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 w:id="1505"/>
          <w:p>
            <w:pPr>
              <w:spacing w:after="20"/>
              <w:ind w:left="20"/>
              <w:jc w:val="both"/>
            </w:pPr>
            <w:r>
              <w:rPr>
                <w:rFonts w:ascii="Times New Roman"/>
                <w:b w:val="false"/>
                <w:i w:val="false"/>
                <w:color w:val="000000"/>
                <w:sz w:val="20"/>
              </w:rPr>
              <w:t>
 </w:t>
            </w:r>
          </w:p>
          <w:bookmarkEnd w:id="1505"/>
          <w:p>
            <w:pPr>
              <w:spacing w:after="20"/>
              <w:ind w:left="20"/>
              <w:jc w:val="both"/>
            </w:pPr>
            <w:r>
              <w:rPr>
                <w:rFonts w:ascii="Times New Roman"/>
                <w:b w:val="false"/>
                <w:i w:val="false"/>
                <w:color w:val="000000"/>
                <w:sz w:val="20"/>
              </w:rPr>
              <w:t>
35-55</w:t>
            </w:r>
          </w:p>
          <w:p>
            <w:pPr>
              <w:spacing w:after="20"/>
              <w:ind w:left="20"/>
              <w:jc w:val="both"/>
            </w:pPr>
            <w:r>
              <w:rPr>
                <w:rFonts w:ascii="Times New Roman"/>
                <w:b w:val="false"/>
                <w:i w:val="false"/>
                <w:color w:val="000000"/>
                <w:sz w:val="20"/>
              </w:rPr>
              <w:t>
35-55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 w:id="1506"/>
          <w:p>
            <w:pPr>
              <w:spacing w:after="20"/>
              <w:ind w:left="20"/>
              <w:jc w:val="both"/>
            </w:pPr>
            <w:r>
              <w:rPr>
                <w:rFonts w:ascii="Times New Roman"/>
                <w:b w:val="false"/>
                <w:i w:val="false"/>
                <w:color w:val="000000"/>
                <w:sz w:val="20"/>
              </w:rPr>
              <w:t>
Байқалы өзені</w:t>
            </w:r>
          </w:p>
          <w:bookmarkEnd w:id="150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1507"/>
          <w:p>
            <w:pPr>
              <w:spacing w:after="20"/>
              <w:ind w:left="20"/>
              <w:jc w:val="both"/>
            </w:pPr>
            <w:r>
              <w:rPr>
                <w:rFonts w:ascii="Times New Roman"/>
                <w:b w:val="false"/>
                <w:i w:val="false"/>
                <w:color w:val="000000"/>
                <w:sz w:val="20"/>
              </w:rPr>
              <w:t>
 </w:t>
            </w:r>
          </w:p>
          <w:bookmarkEnd w:id="1507"/>
          <w:p>
            <w:pPr>
              <w:spacing w:after="20"/>
              <w:ind w:left="20"/>
              <w:jc w:val="both"/>
            </w:pPr>
            <w:r>
              <w:rPr>
                <w:rFonts w:ascii="Times New Roman"/>
                <w:b w:val="false"/>
                <w:i w:val="false"/>
                <w:color w:val="000000"/>
                <w:sz w:val="20"/>
              </w:rPr>
              <w:t>
47,274759 82,505837</w:t>
            </w:r>
          </w:p>
          <w:p>
            <w:pPr>
              <w:spacing w:after="20"/>
              <w:ind w:left="20"/>
              <w:jc w:val="both"/>
            </w:pPr>
            <w:r>
              <w:rPr>
                <w:rFonts w:ascii="Times New Roman"/>
                <w:b w:val="false"/>
                <w:i w:val="false"/>
                <w:color w:val="000000"/>
                <w:sz w:val="20"/>
              </w:rPr>
              <w:t>
47,503913 82,400579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2" w:id="1508"/>
          <w:p>
            <w:pPr>
              <w:spacing w:after="20"/>
              <w:ind w:left="20"/>
              <w:jc w:val="both"/>
            </w:pPr>
            <w:r>
              <w:rPr>
                <w:rFonts w:ascii="Times New Roman"/>
                <w:b w:val="false"/>
                <w:i w:val="false"/>
                <w:color w:val="000000"/>
                <w:sz w:val="20"/>
              </w:rPr>
              <w:t>
 </w:t>
            </w:r>
          </w:p>
          <w:bookmarkEnd w:id="1508"/>
          <w:p>
            <w:pPr>
              <w:spacing w:after="20"/>
              <w:ind w:left="20"/>
              <w:jc w:val="both"/>
            </w:pPr>
            <w:r>
              <w:rPr>
                <w:rFonts w:ascii="Times New Roman"/>
                <w:b w:val="false"/>
                <w:i w:val="false"/>
                <w:color w:val="000000"/>
                <w:sz w:val="20"/>
              </w:rPr>
              <w:t>
535,65</w:t>
            </w:r>
          </w:p>
          <w:p>
            <w:pPr>
              <w:spacing w:after="20"/>
              <w:ind w:left="20"/>
              <w:jc w:val="both"/>
            </w:pPr>
            <w:r>
              <w:rPr>
                <w:rFonts w:ascii="Times New Roman"/>
                <w:b w:val="false"/>
                <w:i w:val="false"/>
                <w:color w:val="000000"/>
                <w:sz w:val="20"/>
              </w:rPr>
              <w:t>
531,88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3" w:id="1509"/>
          <w:p>
            <w:pPr>
              <w:spacing w:after="20"/>
              <w:ind w:left="20"/>
              <w:jc w:val="both"/>
            </w:pPr>
            <w:r>
              <w:rPr>
                <w:rFonts w:ascii="Times New Roman"/>
                <w:b w:val="false"/>
                <w:i w:val="false"/>
                <w:color w:val="000000"/>
                <w:sz w:val="20"/>
              </w:rPr>
              <w:t>
 </w:t>
            </w:r>
          </w:p>
          <w:bookmarkEnd w:id="1509"/>
          <w:p>
            <w:pPr>
              <w:spacing w:after="20"/>
              <w:ind w:left="20"/>
              <w:jc w:val="both"/>
            </w:pPr>
            <w:r>
              <w:rPr>
                <w:rFonts w:ascii="Times New Roman"/>
                <w:b w:val="false"/>
                <w:i w:val="false"/>
                <w:color w:val="000000"/>
                <w:sz w:val="20"/>
              </w:rPr>
              <w:t>
110,51</w:t>
            </w:r>
          </w:p>
          <w:p>
            <w:pPr>
              <w:spacing w:after="20"/>
              <w:ind w:left="20"/>
              <w:jc w:val="both"/>
            </w:pPr>
            <w:r>
              <w:rPr>
                <w:rFonts w:ascii="Times New Roman"/>
                <w:b w:val="false"/>
                <w:i w:val="false"/>
                <w:color w:val="000000"/>
                <w:sz w:val="20"/>
              </w:rPr>
              <w:t>
107,72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 w:id="1510"/>
          <w:p>
            <w:pPr>
              <w:spacing w:after="20"/>
              <w:ind w:left="20"/>
              <w:jc w:val="both"/>
            </w:pPr>
            <w:r>
              <w:rPr>
                <w:rFonts w:ascii="Times New Roman"/>
                <w:b w:val="false"/>
                <w:i w:val="false"/>
                <w:color w:val="000000"/>
                <w:sz w:val="20"/>
              </w:rPr>
              <w:t>
 </w:t>
            </w:r>
          </w:p>
          <w:bookmarkEnd w:id="151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1511"/>
          <w:p>
            <w:pPr>
              <w:spacing w:after="20"/>
              <w:ind w:left="20"/>
              <w:jc w:val="both"/>
            </w:pPr>
            <w:r>
              <w:rPr>
                <w:rFonts w:ascii="Times New Roman"/>
                <w:b w:val="false"/>
                <w:i w:val="false"/>
                <w:color w:val="000000"/>
                <w:sz w:val="20"/>
              </w:rPr>
              <w:t>
 </w:t>
            </w:r>
          </w:p>
          <w:bookmarkEnd w:id="1511"/>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6" w:id="1512"/>
          <w:p>
            <w:pPr>
              <w:spacing w:after="20"/>
              <w:ind w:left="20"/>
              <w:jc w:val="both"/>
            </w:pPr>
            <w:r>
              <w:rPr>
                <w:rFonts w:ascii="Times New Roman"/>
                <w:b w:val="false"/>
                <w:i w:val="false"/>
                <w:color w:val="000000"/>
                <w:sz w:val="20"/>
              </w:rPr>
              <w:t>
Жіңішкесай өзені</w:t>
            </w:r>
          </w:p>
          <w:bookmarkEnd w:id="151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8" w:id="1513"/>
          <w:p>
            <w:pPr>
              <w:spacing w:after="20"/>
              <w:ind w:left="20"/>
              <w:jc w:val="both"/>
            </w:pPr>
            <w:r>
              <w:rPr>
                <w:rFonts w:ascii="Times New Roman"/>
                <w:b w:val="false"/>
                <w:i w:val="false"/>
                <w:color w:val="000000"/>
                <w:sz w:val="20"/>
              </w:rPr>
              <w:t>
47,25639 82,477904</w:t>
            </w:r>
          </w:p>
          <w:bookmarkEnd w:id="1513"/>
          <w:p>
            <w:pPr>
              <w:spacing w:after="20"/>
              <w:ind w:left="20"/>
              <w:jc w:val="both"/>
            </w:pPr>
            <w:r>
              <w:rPr>
                <w:rFonts w:ascii="Times New Roman"/>
                <w:b w:val="false"/>
                <w:i w:val="false"/>
                <w:color w:val="000000"/>
                <w:sz w:val="20"/>
              </w:rPr>
              <w:t>
47,331677 82,478406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1514"/>
          <w:p>
            <w:pPr>
              <w:spacing w:after="20"/>
              <w:ind w:left="20"/>
              <w:jc w:val="both"/>
            </w:pPr>
            <w:r>
              <w:rPr>
                <w:rFonts w:ascii="Times New Roman"/>
                <w:b w:val="false"/>
                <w:i w:val="false"/>
                <w:color w:val="000000"/>
                <w:sz w:val="20"/>
              </w:rPr>
              <w:t>
 </w:t>
            </w:r>
          </w:p>
          <w:bookmarkEnd w:id="1514"/>
          <w:p>
            <w:pPr>
              <w:spacing w:after="20"/>
              <w:ind w:left="20"/>
              <w:jc w:val="both"/>
            </w:pPr>
            <w:r>
              <w:rPr>
                <w:rFonts w:ascii="Times New Roman"/>
                <w:b w:val="false"/>
                <w:i w:val="false"/>
                <w:color w:val="000000"/>
                <w:sz w:val="20"/>
              </w:rPr>
              <w:t>
174,21</w:t>
            </w:r>
          </w:p>
          <w:p>
            <w:pPr>
              <w:spacing w:after="20"/>
              <w:ind w:left="20"/>
              <w:jc w:val="both"/>
            </w:pPr>
            <w:r>
              <w:rPr>
                <w:rFonts w:ascii="Times New Roman"/>
                <w:b w:val="false"/>
                <w:i w:val="false"/>
                <w:color w:val="000000"/>
                <w:sz w:val="20"/>
              </w:rPr>
              <w:t>
176,58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1515"/>
          <w:p>
            <w:pPr>
              <w:spacing w:after="20"/>
              <w:ind w:left="20"/>
              <w:jc w:val="both"/>
            </w:pPr>
            <w:r>
              <w:rPr>
                <w:rFonts w:ascii="Times New Roman"/>
                <w:b w:val="false"/>
                <w:i w:val="false"/>
                <w:color w:val="000000"/>
                <w:sz w:val="20"/>
              </w:rPr>
              <w:t>
 </w:t>
            </w:r>
          </w:p>
          <w:bookmarkEnd w:id="1515"/>
          <w:p>
            <w:pPr>
              <w:spacing w:after="20"/>
              <w:ind w:left="20"/>
              <w:jc w:val="both"/>
            </w:pPr>
            <w:r>
              <w:rPr>
                <w:rFonts w:ascii="Times New Roman"/>
                <w:b w:val="false"/>
                <w:i w:val="false"/>
                <w:color w:val="000000"/>
                <w:sz w:val="20"/>
              </w:rPr>
              <w:t>
42,00</w:t>
            </w:r>
          </w:p>
          <w:p>
            <w:pPr>
              <w:spacing w:after="20"/>
              <w:ind w:left="20"/>
              <w:jc w:val="both"/>
            </w:pPr>
            <w:r>
              <w:rPr>
                <w:rFonts w:ascii="Times New Roman"/>
                <w:b w:val="false"/>
                <w:i w:val="false"/>
                <w:color w:val="000000"/>
                <w:sz w:val="20"/>
              </w:rPr>
              <w:t>
42,10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 w:id="1516"/>
          <w:p>
            <w:pPr>
              <w:spacing w:after="20"/>
              <w:ind w:left="20"/>
              <w:jc w:val="both"/>
            </w:pPr>
            <w:r>
              <w:rPr>
                <w:rFonts w:ascii="Times New Roman"/>
                <w:b w:val="false"/>
                <w:i w:val="false"/>
                <w:color w:val="000000"/>
                <w:sz w:val="20"/>
              </w:rPr>
              <w:t>
 </w:t>
            </w:r>
          </w:p>
          <w:bookmarkEnd w:id="151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2" w:id="1517"/>
          <w:p>
            <w:pPr>
              <w:spacing w:after="20"/>
              <w:ind w:left="20"/>
              <w:jc w:val="both"/>
            </w:pPr>
            <w:r>
              <w:rPr>
                <w:rFonts w:ascii="Times New Roman"/>
                <w:b w:val="false"/>
                <w:i w:val="false"/>
                <w:color w:val="000000"/>
                <w:sz w:val="20"/>
              </w:rPr>
              <w:t>
 </w:t>
            </w:r>
          </w:p>
          <w:bookmarkEnd w:id="1517"/>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1518"/>
          <w:p>
            <w:pPr>
              <w:spacing w:after="20"/>
              <w:ind w:left="20"/>
              <w:jc w:val="both"/>
            </w:pPr>
            <w:r>
              <w:rPr>
                <w:rFonts w:ascii="Times New Roman"/>
                <w:b w:val="false"/>
                <w:i w:val="false"/>
                <w:color w:val="000000"/>
                <w:sz w:val="20"/>
              </w:rPr>
              <w:t>
Жіңішке өзені</w:t>
            </w:r>
          </w:p>
          <w:bookmarkEnd w:id="151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 w:id="1519"/>
          <w:p>
            <w:pPr>
              <w:spacing w:after="20"/>
              <w:ind w:left="20"/>
              <w:jc w:val="both"/>
            </w:pPr>
            <w:r>
              <w:rPr>
                <w:rFonts w:ascii="Times New Roman"/>
                <w:b w:val="false"/>
                <w:i w:val="false"/>
                <w:color w:val="000000"/>
                <w:sz w:val="20"/>
              </w:rPr>
              <w:t>
47,321772 82431098</w:t>
            </w:r>
          </w:p>
          <w:bookmarkEnd w:id="1519"/>
          <w:p>
            <w:pPr>
              <w:spacing w:after="20"/>
              <w:ind w:left="20"/>
              <w:jc w:val="both"/>
            </w:pPr>
            <w:r>
              <w:rPr>
                <w:rFonts w:ascii="Times New Roman"/>
                <w:b w:val="false"/>
                <w:i w:val="false"/>
                <w:color w:val="000000"/>
                <w:sz w:val="20"/>
              </w:rPr>
              <w:t>
47,457068 82,442666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 w:id="1520"/>
          <w:p>
            <w:pPr>
              <w:spacing w:after="20"/>
              <w:ind w:left="20"/>
              <w:jc w:val="both"/>
            </w:pPr>
            <w:r>
              <w:rPr>
                <w:rFonts w:ascii="Times New Roman"/>
                <w:b w:val="false"/>
                <w:i w:val="false"/>
                <w:color w:val="000000"/>
                <w:sz w:val="20"/>
              </w:rPr>
              <w:t>
 </w:t>
            </w:r>
          </w:p>
          <w:bookmarkEnd w:id="1520"/>
          <w:p>
            <w:pPr>
              <w:spacing w:after="20"/>
              <w:ind w:left="20"/>
              <w:jc w:val="both"/>
            </w:pPr>
            <w:r>
              <w:rPr>
                <w:rFonts w:ascii="Times New Roman"/>
                <w:b w:val="false"/>
                <w:i w:val="false"/>
                <w:color w:val="000000"/>
                <w:sz w:val="20"/>
              </w:rPr>
              <w:t>
588,93</w:t>
            </w:r>
          </w:p>
          <w:p>
            <w:pPr>
              <w:spacing w:after="20"/>
              <w:ind w:left="20"/>
              <w:jc w:val="both"/>
            </w:pPr>
            <w:r>
              <w:rPr>
                <w:rFonts w:ascii="Times New Roman"/>
                <w:b w:val="false"/>
                <w:i w:val="false"/>
                <w:color w:val="000000"/>
                <w:sz w:val="20"/>
              </w:rPr>
              <w:t>
593,84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1521"/>
          <w:p>
            <w:pPr>
              <w:spacing w:after="20"/>
              <w:ind w:left="20"/>
              <w:jc w:val="both"/>
            </w:pPr>
            <w:r>
              <w:rPr>
                <w:rFonts w:ascii="Times New Roman"/>
                <w:b w:val="false"/>
                <w:i w:val="false"/>
                <w:color w:val="000000"/>
                <w:sz w:val="20"/>
              </w:rPr>
              <w:t>
 </w:t>
            </w:r>
          </w:p>
          <w:bookmarkEnd w:id="1521"/>
          <w:p>
            <w:pPr>
              <w:spacing w:after="20"/>
              <w:ind w:left="20"/>
              <w:jc w:val="both"/>
            </w:pPr>
            <w:r>
              <w:rPr>
                <w:rFonts w:ascii="Times New Roman"/>
                <w:b w:val="false"/>
                <w:i w:val="false"/>
                <w:color w:val="000000"/>
                <w:sz w:val="20"/>
              </w:rPr>
              <w:t>
104,72</w:t>
            </w:r>
          </w:p>
          <w:p>
            <w:pPr>
              <w:spacing w:after="20"/>
              <w:ind w:left="20"/>
              <w:jc w:val="both"/>
            </w:pPr>
            <w:r>
              <w:rPr>
                <w:rFonts w:ascii="Times New Roman"/>
                <w:b w:val="false"/>
                <w:i w:val="false"/>
                <w:color w:val="000000"/>
                <w:sz w:val="20"/>
              </w:rPr>
              <w:t>
112,76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1522"/>
          <w:p>
            <w:pPr>
              <w:spacing w:after="20"/>
              <w:ind w:left="20"/>
              <w:jc w:val="both"/>
            </w:pPr>
            <w:r>
              <w:rPr>
                <w:rFonts w:ascii="Times New Roman"/>
                <w:b w:val="false"/>
                <w:i w:val="false"/>
                <w:color w:val="000000"/>
                <w:sz w:val="20"/>
              </w:rPr>
              <w:t>
 </w:t>
            </w:r>
          </w:p>
          <w:bookmarkEnd w:id="152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1523"/>
          <w:p>
            <w:pPr>
              <w:spacing w:after="20"/>
              <w:ind w:left="20"/>
              <w:jc w:val="both"/>
            </w:pPr>
            <w:r>
              <w:rPr>
                <w:rFonts w:ascii="Times New Roman"/>
                <w:b w:val="false"/>
                <w:i w:val="false"/>
                <w:color w:val="000000"/>
                <w:sz w:val="20"/>
              </w:rPr>
              <w:t>
 </w:t>
            </w:r>
          </w:p>
          <w:bookmarkEnd w:id="152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0" w:id="1524"/>
          <w:p>
            <w:pPr>
              <w:spacing w:after="20"/>
              <w:ind w:left="20"/>
              <w:jc w:val="both"/>
            </w:pPr>
            <w:r>
              <w:rPr>
                <w:rFonts w:ascii="Times New Roman"/>
                <w:b w:val="false"/>
                <w:i w:val="false"/>
                <w:color w:val="000000"/>
                <w:sz w:val="20"/>
              </w:rPr>
              <w:t>
Бөрлісай өзені</w:t>
            </w:r>
          </w:p>
          <w:bookmarkEnd w:id="152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 w:id="1525"/>
          <w:p>
            <w:pPr>
              <w:spacing w:after="20"/>
              <w:ind w:left="20"/>
              <w:jc w:val="both"/>
            </w:pPr>
            <w:r>
              <w:rPr>
                <w:rFonts w:ascii="Times New Roman"/>
                <w:b w:val="false"/>
                <w:i w:val="false"/>
                <w:color w:val="000000"/>
                <w:sz w:val="20"/>
              </w:rPr>
              <w:t>
47,280106 82,408465</w:t>
            </w:r>
          </w:p>
          <w:bookmarkEnd w:id="1525"/>
          <w:p>
            <w:pPr>
              <w:spacing w:after="20"/>
              <w:ind w:left="20"/>
              <w:jc w:val="both"/>
            </w:pPr>
            <w:r>
              <w:rPr>
                <w:rFonts w:ascii="Times New Roman"/>
                <w:b w:val="false"/>
                <w:i w:val="false"/>
                <w:color w:val="000000"/>
                <w:sz w:val="20"/>
              </w:rPr>
              <w:t>
47,456363 82,316983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1526"/>
          <w:p>
            <w:pPr>
              <w:spacing w:after="20"/>
              <w:ind w:left="20"/>
              <w:jc w:val="both"/>
            </w:pPr>
            <w:r>
              <w:rPr>
                <w:rFonts w:ascii="Times New Roman"/>
                <w:b w:val="false"/>
                <w:i w:val="false"/>
                <w:color w:val="000000"/>
                <w:sz w:val="20"/>
              </w:rPr>
              <w:t>
 </w:t>
            </w:r>
          </w:p>
          <w:bookmarkEnd w:id="1526"/>
          <w:p>
            <w:pPr>
              <w:spacing w:after="20"/>
              <w:ind w:left="20"/>
              <w:jc w:val="both"/>
            </w:pPr>
            <w:r>
              <w:rPr>
                <w:rFonts w:ascii="Times New Roman"/>
                <w:b w:val="false"/>
                <w:i w:val="false"/>
                <w:color w:val="000000"/>
                <w:sz w:val="20"/>
              </w:rPr>
              <w:t>
340,12</w:t>
            </w:r>
          </w:p>
          <w:p>
            <w:pPr>
              <w:spacing w:after="20"/>
              <w:ind w:left="20"/>
              <w:jc w:val="both"/>
            </w:pPr>
            <w:r>
              <w:rPr>
                <w:rFonts w:ascii="Times New Roman"/>
                <w:b w:val="false"/>
                <w:i w:val="false"/>
                <w:color w:val="000000"/>
                <w:sz w:val="20"/>
              </w:rPr>
              <w:t>
347,16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1527"/>
          <w:p>
            <w:pPr>
              <w:spacing w:after="20"/>
              <w:ind w:left="20"/>
              <w:jc w:val="both"/>
            </w:pPr>
            <w:r>
              <w:rPr>
                <w:rFonts w:ascii="Times New Roman"/>
                <w:b w:val="false"/>
                <w:i w:val="false"/>
                <w:color w:val="000000"/>
                <w:sz w:val="20"/>
              </w:rPr>
              <w:t>
 </w:t>
            </w:r>
          </w:p>
          <w:bookmarkEnd w:id="1527"/>
          <w:p>
            <w:pPr>
              <w:spacing w:after="20"/>
              <w:ind w:left="20"/>
              <w:jc w:val="both"/>
            </w:pPr>
            <w:r>
              <w:rPr>
                <w:rFonts w:ascii="Times New Roman"/>
                <w:b w:val="false"/>
                <w:i w:val="false"/>
                <w:color w:val="000000"/>
                <w:sz w:val="20"/>
              </w:rPr>
              <w:t>
25,15</w:t>
            </w:r>
          </w:p>
          <w:p>
            <w:pPr>
              <w:spacing w:after="20"/>
              <w:ind w:left="20"/>
              <w:jc w:val="both"/>
            </w:pPr>
            <w:r>
              <w:rPr>
                <w:rFonts w:ascii="Times New Roman"/>
                <w:b w:val="false"/>
                <w:i w:val="false"/>
                <w:color w:val="000000"/>
                <w:sz w:val="20"/>
              </w:rPr>
              <w:t>
27,47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 w:id="1528"/>
          <w:p>
            <w:pPr>
              <w:spacing w:after="20"/>
              <w:ind w:left="20"/>
              <w:jc w:val="both"/>
            </w:pPr>
            <w:r>
              <w:rPr>
                <w:rFonts w:ascii="Times New Roman"/>
                <w:b w:val="false"/>
                <w:i w:val="false"/>
                <w:color w:val="000000"/>
                <w:sz w:val="20"/>
              </w:rPr>
              <w:t>
 </w:t>
            </w:r>
          </w:p>
          <w:bookmarkEnd w:id="152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 w:id="1529"/>
          <w:p>
            <w:pPr>
              <w:spacing w:after="20"/>
              <w:ind w:left="20"/>
              <w:jc w:val="both"/>
            </w:pPr>
            <w:r>
              <w:rPr>
                <w:rFonts w:ascii="Times New Roman"/>
                <w:b w:val="false"/>
                <w:i w:val="false"/>
                <w:color w:val="000000"/>
                <w:sz w:val="20"/>
              </w:rPr>
              <w:t>
 </w:t>
            </w:r>
          </w:p>
          <w:bookmarkEnd w:id="1529"/>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 w:id="1530"/>
          <w:p>
            <w:pPr>
              <w:spacing w:after="20"/>
              <w:ind w:left="20"/>
              <w:jc w:val="both"/>
            </w:pPr>
            <w:r>
              <w:rPr>
                <w:rFonts w:ascii="Times New Roman"/>
                <w:b w:val="false"/>
                <w:i w:val="false"/>
                <w:color w:val="000000"/>
                <w:sz w:val="20"/>
              </w:rPr>
              <w:t>
атауы жоқ өзен</w:t>
            </w:r>
          </w:p>
          <w:bookmarkEnd w:id="153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1531"/>
          <w:p>
            <w:pPr>
              <w:spacing w:after="20"/>
              <w:ind w:left="20"/>
              <w:jc w:val="both"/>
            </w:pPr>
            <w:r>
              <w:rPr>
                <w:rFonts w:ascii="Times New Roman"/>
                <w:b w:val="false"/>
                <w:i w:val="false"/>
                <w:color w:val="000000"/>
                <w:sz w:val="20"/>
              </w:rPr>
              <w:t>
47,221414 82,403753</w:t>
            </w:r>
          </w:p>
          <w:bookmarkEnd w:id="1531"/>
          <w:p>
            <w:pPr>
              <w:spacing w:after="20"/>
              <w:ind w:left="20"/>
              <w:jc w:val="both"/>
            </w:pPr>
            <w:r>
              <w:rPr>
                <w:rFonts w:ascii="Times New Roman"/>
                <w:b w:val="false"/>
                <w:i w:val="false"/>
                <w:color w:val="000000"/>
                <w:sz w:val="20"/>
              </w:rPr>
              <w:t>
47,280106 82,408465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1532"/>
          <w:p>
            <w:pPr>
              <w:spacing w:after="20"/>
              <w:ind w:left="20"/>
              <w:jc w:val="both"/>
            </w:pPr>
            <w:r>
              <w:rPr>
                <w:rFonts w:ascii="Times New Roman"/>
                <w:b w:val="false"/>
                <w:i w:val="false"/>
                <w:color w:val="000000"/>
                <w:sz w:val="20"/>
              </w:rPr>
              <w:t>
 </w:t>
            </w:r>
          </w:p>
          <w:bookmarkEnd w:id="1532"/>
          <w:p>
            <w:pPr>
              <w:spacing w:after="20"/>
              <w:ind w:left="20"/>
              <w:jc w:val="both"/>
            </w:pPr>
            <w:r>
              <w:rPr>
                <w:rFonts w:ascii="Times New Roman"/>
                <w:b w:val="false"/>
                <w:i w:val="false"/>
                <w:color w:val="000000"/>
                <w:sz w:val="20"/>
              </w:rPr>
              <w:t>
2023,18</w:t>
            </w:r>
          </w:p>
          <w:p>
            <w:pPr>
              <w:spacing w:after="20"/>
              <w:ind w:left="20"/>
              <w:jc w:val="both"/>
            </w:pPr>
            <w:r>
              <w:rPr>
                <w:rFonts w:ascii="Times New Roman"/>
                <w:b w:val="false"/>
                <w:i w:val="false"/>
                <w:color w:val="000000"/>
                <w:sz w:val="20"/>
              </w:rPr>
              <w:t>
2008,44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1533"/>
          <w:p>
            <w:pPr>
              <w:spacing w:after="20"/>
              <w:ind w:left="20"/>
              <w:jc w:val="both"/>
            </w:pPr>
            <w:r>
              <w:rPr>
                <w:rFonts w:ascii="Times New Roman"/>
                <w:b w:val="false"/>
                <w:i w:val="false"/>
                <w:color w:val="000000"/>
                <w:sz w:val="20"/>
              </w:rPr>
              <w:t>
 </w:t>
            </w:r>
          </w:p>
          <w:bookmarkEnd w:id="1533"/>
          <w:p>
            <w:pPr>
              <w:spacing w:after="20"/>
              <w:ind w:left="20"/>
              <w:jc w:val="both"/>
            </w:pPr>
            <w:r>
              <w:rPr>
                <w:rFonts w:ascii="Times New Roman"/>
                <w:b w:val="false"/>
                <w:i w:val="false"/>
                <w:color w:val="000000"/>
                <w:sz w:val="20"/>
              </w:rPr>
              <w:t>
257,70</w:t>
            </w:r>
          </w:p>
          <w:p>
            <w:pPr>
              <w:spacing w:after="20"/>
              <w:ind w:left="20"/>
              <w:jc w:val="both"/>
            </w:pPr>
            <w:r>
              <w:rPr>
                <w:rFonts w:ascii="Times New Roman"/>
                <w:b w:val="false"/>
                <w:i w:val="false"/>
                <w:color w:val="000000"/>
                <w:sz w:val="20"/>
              </w:rPr>
              <w:t>
247,48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1534"/>
          <w:p>
            <w:pPr>
              <w:spacing w:after="20"/>
              <w:ind w:left="20"/>
              <w:jc w:val="both"/>
            </w:pPr>
            <w:r>
              <w:rPr>
                <w:rFonts w:ascii="Times New Roman"/>
                <w:b w:val="false"/>
                <w:i w:val="false"/>
                <w:color w:val="000000"/>
                <w:sz w:val="20"/>
              </w:rPr>
              <w:t>
 </w:t>
            </w:r>
          </w:p>
          <w:bookmarkEnd w:id="153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3" w:id="1535"/>
          <w:p>
            <w:pPr>
              <w:spacing w:after="20"/>
              <w:ind w:left="20"/>
              <w:jc w:val="both"/>
            </w:pPr>
            <w:r>
              <w:rPr>
                <w:rFonts w:ascii="Times New Roman"/>
                <w:b w:val="false"/>
                <w:i w:val="false"/>
                <w:color w:val="000000"/>
                <w:sz w:val="20"/>
              </w:rPr>
              <w:t>
 </w:t>
            </w:r>
          </w:p>
          <w:bookmarkEnd w:id="153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1536"/>
          <w:p>
            <w:pPr>
              <w:spacing w:after="20"/>
              <w:ind w:left="20"/>
              <w:jc w:val="both"/>
            </w:pPr>
            <w:r>
              <w:rPr>
                <w:rFonts w:ascii="Times New Roman"/>
                <w:b w:val="false"/>
                <w:i w:val="false"/>
                <w:color w:val="000000"/>
                <w:sz w:val="20"/>
              </w:rPr>
              <w:t>
Құлыбек өзені</w:t>
            </w:r>
          </w:p>
          <w:bookmarkEnd w:id="153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1537"/>
          <w:p>
            <w:pPr>
              <w:spacing w:after="20"/>
              <w:ind w:left="20"/>
              <w:jc w:val="both"/>
            </w:pPr>
            <w:r>
              <w:rPr>
                <w:rFonts w:ascii="Times New Roman"/>
                <w:b w:val="false"/>
                <w:i w:val="false"/>
                <w:color w:val="000000"/>
                <w:sz w:val="20"/>
              </w:rPr>
              <w:t>
47,28178 82,39265</w:t>
            </w:r>
          </w:p>
          <w:bookmarkEnd w:id="1537"/>
          <w:p>
            <w:pPr>
              <w:spacing w:after="20"/>
              <w:ind w:left="20"/>
              <w:jc w:val="both"/>
            </w:pPr>
            <w:r>
              <w:rPr>
                <w:rFonts w:ascii="Times New Roman"/>
                <w:b w:val="false"/>
                <w:i w:val="false"/>
                <w:color w:val="000000"/>
                <w:sz w:val="20"/>
              </w:rPr>
              <w:t>
47,330529 82,39303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1538"/>
          <w:p>
            <w:pPr>
              <w:spacing w:after="20"/>
              <w:ind w:left="20"/>
              <w:jc w:val="both"/>
            </w:pPr>
            <w:r>
              <w:rPr>
                <w:rFonts w:ascii="Times New Roman"/>
                <w:b w:val="false"/>
                <w:i w:val="false"/>
                <w:color w:val="000000"/>
                <w:sz w:val="20"/>
              </w:rPr>
              <w:t>
 </w:t>
            </w:r>
          </w:p>
          <w:bookmarkEnd w:id="1538"/>
          <w:p>
            <w:pPr>
              <w:spacing w:after="20"/>
              <w:ind w:left="20"/>
              <w:jc w:val="both"/>
            </w:pPr>
            <w:r>
              <w:rPr>
                <w:rFonts w:ascii="Times New Roman"/>
                <w:b w:val="false"/>
                <w:i w:val="false"/>
                <w:color w:val="000000"/>
                <w:sz w:val="20"/>
              </w:rPr>
              <w:t>
715,54</w:t>
            </w:r>
          </w:p>
          <w:p>
            <w:pPr>
              <w:spacing w:after="20"/>
              <w:ind w:left="20"/>
              <w:jc w:val="both"/>
            </w:pPr>
            <w:r>
              <w:rPr>
                <w:rFonts w:ascii="Times New Roman"/>
                <w:b w:val="false"/>
                <w:i w:val="false"/>
                <w:color w:val="000000"/>
                <w:sz w:val="20"/>
              </w:rPr>
              <w:t>
723,37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1539"/>
          <w:p>
            <w:pPr>
              <w:spacing w:after="20"/>
              <w:ind w:left="20"/>
              <w:jc w:val="both"/>
            </w:pPr>
            <w:r>
              <w:rPr>
                <w:rFonts w:ascii="Times New Roman"/>
                <w:b w:val="false"/>
                <w:i w:val="false"/>
                <w:color w:val="000000"/>
                <w:sz w:val="20"/>
              </w:rPr>
              <w:t>
 </w:t>
            </w:r>
          </w:p>
          <w:bookmarkEnd w:id="1539"/>
          <w:p>
            <w:pPr>
              <w:spacing w:after="20"/>
              <w:ind w:left="20"/>
              <w:jc w:val="both"/>
            </w:pPr>
            <w:r>
              <w:rPr>
                <w:rFonts w:ascii="Times New Roman"/>
                <w:b w:val="false"/>
                <w:i w:val="false"/>
                <w:color w:val="000000"/>
                <w:sz w:val="20"/>
              </w:rPr>
              <w:t>
147,65</w:t>
            </w:r>
          </w:p>
          <w:p>
            <w:pPr>
              <w:spacing w:after="20"/>
              <w:ind w:left="20"/>
              <w:jc w:val="both"/>
            </w:pPr>
            <w:r>
              <w:rPr>
                <w:rFonts w:ascii="Times New Roman"/>
                <w:b w:val="false"/>
                <w:i w:val="false"/>
                <w:color w:val="000000"/>
                <w:sz w:val="20"/>
              </w:rPr>
              <w:t>
183,28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1540"/>
          <w:p>
            <w:pPr>
              <w:spacing w:after="20"/>
              <w:ind w:left="20"/>
              <w:jc w:val="both"/>
            </w:pPr>
            <w:r>
              <w:rPr>
                <w:rFonts w:ascii="Times New Roman"/>
                <w:b w:val="false"/>
                <w:i w:val="false"/>
                <w:color w:val="000000"/>
                <w:sz w:val="20"/>
              </w:rPr>
              <w:t>
 </w:t>
            </w:r>
          </w:p>
          <w:bookmarkEnd w:id="154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 w:id="1541"/>
          <w:p>
            <w:pPr>
              <w:spacing w:after="20"/>
              <w:ind w:left="20"/>
              <w:jc w:val="both"/>
            </w:pPr>
            <w:r>
              <w:rPr>
                <w:rFonts w:ascii="Times New Roman"/>
                <w:b w:val="false"/>
                <w:i w:val="false"/>
                <w:color w:val="000000"/>
                <w:sz w:val="20"/>
              </w:rPr>
              <w:t>
 </w:t>
            </w:r>
          </w:p>
          <w:bookmarkEnd w:id="1541"/>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1542"/>
          <w:p>
            <w:pPr>
              <w:spacing w:after="20"/>
              <w:ind w:left="20"/>
              <w:jc w:val="both"/>
            </w:pPr>
            <w:r>
              <w:rPr>
                <w:rFonts w:ascii="Times New Roman"/>
                <w:b w:val="false"/>
                <w:i w:val="false"/>
                <w:color w:val="000000"/>
                <w:sz w:val="20"/>
              </w:rPr>
              <w:t>
Орта-Боғаз өзені</w:t>
            </w:r>
          </w:p>
          <w:bookmarkEnd w:id="154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1543"/>
          <w:p>
            <w:pPr>
              <w:spacing w:after="20"/>
              <w:ind w:left="20"/>
              <w:jc w:val="both"/>
            </w:pPr>
            <w:r>
              <w:rPr>
                <w:rFonts w:ascii="Times New Roman"/>
                <w:b w:val="false"/>
                <w:i w:val="false"/>
                <w:color w:val="000000"/>
                <w:sz w:val="20"/>
              </w:rPr>
              <w:t>
47,310868 82,352081</w:t>
            </w:r>
          </w:p>
          <w:bookmarkEnd w:id="1543"/>
          <w:p>
            <w:pPr>
              <w:spacing w:after="20"/>
              <w:ind w:left="20"/>
              <w:jc w:val="both"/>
            </w:pPr>
            <w:r>
              <w:rPr>
                <w:rFonts w:ascii="Times New Roman"/>
                <w:b w:val="false"/>
                <w:i w:val="false"/>
                <w:color w:val="000000"/>
                <w:sz w:val="20"/>
              </w:rPr>
              <w:t>
47,420099 82,345729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 w:id="1544"/>
          <w:p>
            <w:pPr>
              <w:spacing w:after="20"/>
              <w:ind w:left="20"/>
              <w:jc w:val="both"/>
            </w:pPr>
            <w:r>
              <w:rPr>
                <w:rFonts w:ascii="Times New Roman"/>
                <w:b w:val="false"/>
                <w:i w:val="false"/>
                <w:color w:val="000000"/>
                <w:sz w:val="20"/>
              </w:rPr>
              <w:t>
 </w:t>
            </w:r>
          </w:p>
          <w:bookmarkEnd w:id="1544"/>
          <w:p>
            <w:pPr>
              <w:spacing w:after="20"/>
              <w:ind w:left="20"/>
              <w:jc w:val="both"/>
            </w:pPr>
            <w:r>
              <w:rPr>
                <w:rFonts w:ascii="Times New Roman"/>
                <w:b w:val="false"/>
                <w:i w:val="false"/>
                <w:color w:val="000000"/>
                <w:sz w:val="20"/>
              </w:rPr>
              <w:t>
1009,15</w:t>
            </w:r>
          </w:p>
          <w:p>
            <w:pPr>
              <w:spacing w:after="20"/>
              <w:ind w:left="20"/>
              <w:jc w:val="both"/>
            </w:pPr>
            <w:r>
              <w:rPr>
                <w:rFonts w:ascii="Times New Roman"/>
                <w:b w:val="false"/>
                <w:i w:val="false"/>
                <w:color w:val="000000"/>
                <w:sz w:val="20"/>
              </w:rPr>
              <w:t>
1005,60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5" w:id="1545"/>
          <w:p>
            <w:pPr>
              <w:spacing w:after="20"/>
              <w:ind w:left="20"/>
              <w:jc w:val="both"/>
            </w:pPr>
            <w:r>
              <w:rPr>
                <w:rFonts w:ascii="Times New Roman"/>
                <w:b w:val="false"/>
                <w:i w:val="false"/>
                <w:color w:val="000000"/>
                <w:sz w:val="20"/>
              </w:rPr>
              <w:t>
 </w:t>
            </w:r>
          </w:p>
          <w:bookmarkEnd w:id="1545"/>
          <w:p>
            <w:pPr>
              <w:spacing w:after="20"/>
              <w:ind w:left="20"/>
              <w:jc w:val="both"/>
            </w:pPr>
            <w:r>
              <w:rPr>
                <w:rFonts w:ascii="Times New Roman"/>
                <w:b w:val="false"/>
                <w:i w:val="false"/>
                <w:color w:val="000000"/>
                <w:sz w:val="20"/>
              </w:rPr>
              <w:t>
158,94</w:t>
            </w:r>
          </w:p>
          <w:p>
            <w:pPr>
              <w:spacing w:after="20"/>
              <w:ind w:left="20"/>
              <w:jc w:val="both"/>
            </w:pPr>
            <w:r>
              <w:rPr>
                <w:rFonts w:ascii="Times New Roman"/>
                <w:b w:val="false"/>
                <w:i w:val="false"/>
                <w:color w:val="000000"/>
                <w:sz w:val="20"/>
              </w:rPr>
              <w:t>
152,04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1546"/>
          <w:p>
            <w:pPr>
              <w:spacing w:after="20"/>
              <w:ind w:left="20"/>
              <w:jc w:val="both"/>
            </w:pPr>
            <w:r>
              <w:rPr>
                <w:rFonts w:ascii="Times New Roman"/>
                <w:b w:val="false"/>
                <w:i w:val="false"/>
                <w:color w:val="000000"/>
                <w:sz w:val="20"/>
              </w:rPr>
              <w:t>
 </w:t>
            </w:r>
          </w:p>
          <w:bookmarkEnd w:id="154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1547"/>
          <w:p>
            <w:pPr>
              <w:spacing w:after="20"/>
              <w:ind w:left="20"/>
              <w:jc w:val="both"/>
            </w:pPr>
            <w:r>
              <w:rPr>
                <w:rFonts w:ascii="Times New Roman"/>
                <w:b w:val="false"/>
                <w:i w:val="false"/>
                <w:color w:val="000000"/>
                <w:sz w:val="20"/>
              </w:rPr>
              <w:t>
 </w:t>
            </w:r>
          </w:p>
          <w:bookmarkEnd w:id="154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1548"/>
          <w:p>
            <w:pPr>
              <w:spacing w:after="20"/>
              <w:ind w:left="20"/>
              <w:jc w:val="both"/>
            </w:pPr>
            <w:r>
              <w:rPr>
                <w:rFonts w:ascii="Times New Roman"/>
                <w:b w:val="false"/>
                <w:i w:val="false"/>
                <w:color w:val="000000"/>
                <w:sz w:val="20"/>
              </w:rPr>
              <w:t>
Еспе өзені</w:t>
            </w:r>
          </w:p>
          <w:bookmarkEnd w:id="154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1549"/>
          <w:p>
            <w:pPr>
              <w:spacing w:after="20"/>
              <w:ind w:left="20"/>
              <w:jc w:val="both"/>
            </w:pPr>
            <w:r>
              <w:rPr>
                <w:rFonts w:ascii="Times New Roman"/>
                <w:b w:val="false"/>
                <w:i w:val="false"/>
                <w:color w:val="000000"/>
                <w:sz w:val="20"/>
              </w:rPr>
              <w:t>
 </w:t>
            </w:r>
          </w:p>
          <w:bookmarkEnd w:id="1549"/>
          <w:p>
            <w:pPr>
              <w:spacing w:after="20"/>
              <w:ind w:left="20"/>
              <w:jc w:val="both"/>
            </w:pPr>
            <w:r>
              <w:rPr>
                <w:rFonts w:ascii="Times New Roman"/>
                <w:b w:val="false"/>
                <w:i w:val="false"/>
                <w:color w:val="000000"/>
                <w:sz w:val="20"/>
              </w:rPr>
              <w:t>
47,273977 82,384242</w:t>
            </w:r>
          </w:p>
          <w:p>
            <w:pPr>
              <w:spacing w:after="20"/>
              <w:ind w:left="20"/>
              <w:jc w:val="both"/>
            </w:pPr>
            <w:r>
              <w:rPr>
                <w:rFonts w:ascii="Times New Roman"/>
                <w:b w:val="false"/>
                <w:i w:val="false"/>
                <w:color w:val="000000"/>
                <w:sz w:val="20"/>
              </w:rPr>
              <w:t>
47,326247 82,359724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1550"/>
          <w:p>
            <w:pPr>
              <w:spacing w:after="20"/>
              <w:ind w:left="20"/>
              <w:jc w:val="both"/>
            </w:pPr>
            <w:r>
              <w:rPr>
                <w:rFonts w:ascii="Times New Roman"/>
                <w:b w:val="false"/>
                <w:i w:val="false"/>
                <w:color w:val="000000"/>
                <w:sz w:val="20"/>
              </w:rPr>
              <w:t>
 </w:t>
            </w:r>
          </w:p>
          <w:bookmarkEnd w:id="1550"/>
          <w:p>
            <w:pPr>
              <w:spacing w:after="20"/>
              <w:ind w:left="20"/>
              <w:jc w:val="both"/>
            </w:pPr>
            <w:r>
              <w:rPr>
                <w:rFonts w:ascii="Times New Roman"/>
                <w:b w:val="false"/>
                <w:i w:val="false"/>
                <w:color w:val="000000"/>
                <w:sz w:val="20"/>
              </w:rPr>
              <w:t>
1169,52</w:t>
            </w:r>
          </w:p>
          <w:p>
            <w:pPr>
              <w:spacing w:after="20"/>
              <w:ind w:left="20"/>
              <w:jc w:val="both"/>
            </w:pPr>
            <w:r>
              <w:rPr>
                <w:rFonts w:ascii="Times New Roman"/>
                <w:b w:val="false"/>
                <w:i w:val="false"/>
                <w:color w:val="000000"/>
                <w:sz w:val="20"/>
              </w:rPr>
              <w:t>
1178,93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 w:id="1551"/>
          <w:p>
            <w:pPr>
              <w:spacing w:after="20"/>
              <w:ind w:left="20"/>
              <w:jc w:val="both"/>
            </w:pPr>
            <w:r>
              <w:rPr>
                <w:rFonts w:ascii="Times New Roman"/>
                <w:b w:val="false"/>
                <w:i w:val="false"/>
                <w:color w:val="000000"/>
                <w:sz w:val="20"/>
              </w:rPr>
              <w:t>
 </w:t>
            </w:r>
          </w:p>
          <w:bookmarkEnd w:id="1551"/>
          <w:p>
            <w:pPr>
              <w:spacing w:after="20"/>
              <w:ind w:left="20"/>
              <w:jc w:val="both"/>
            </w:pPr>
            <w:r>
              <w:rPr>
                <w:rFonts w:ascii="Times New Roman"/>
                <w:b w:val="false"/>
                <w:i w:val="false"/>
                <w:color w:val="000000"/>
                <w:sz w:val="20"/>
              </w:rPr>
              <w:t>
123,15</w:t>
            </w:r>
          </w:p>
          <w:p>
            <w:pPr>
              <w:spacing w:after="20"/>
              <w:ind w:left="20"/>
              <w:jc w:val="both"/>
            </w:pPr>
            <w:r>
              <w:rPr>
                <w:rFonts w:ascii="Times New Roman"/>
                <w:b w:val="false"/>
                <w:i w:val="false"/>
                <w:color w:val="000000"/>
                <w:sz w:val="20"/>
              </w:rPr>
              <w:t>
134,48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3" w:id="1552"/>
          <w:p>
            <w:pPr>
              <w:spacing w:after="20"/>
              <w:ind w:left="20"/>
              <w:jc w:val="both"/>
            </w:pPr>
            <w:r>
              <w:rPr>
                <w:rFonts w:ascii="Times New Roman"/>
                <w:b w:val="false"/>
                <w:i w:val="false"/>
                <w:color w:val="000000"/>
                <w:sz w:val="20"/>
              </w:rPr>
              <w:t>
 </w:t>
            </w:r>
          </w:p>
          <w:bookmarkEnd w:id="155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1553"/>
          <w:p>
            <w:pPr>
              <w:spacing w:after="20"/>
              <w:ind w:left="20"/>
              <w:jc w:val="both"/>
            </w:pPr>
            <w:r>
              <w:rPr>
                <w:rFonts w:ascii="Times New Roman"/>
                <w:b w:val="false"/>
                <w:i w:val="false"/>
                <w:color w:val="000000"/>
                <w:sz w:val="20"/>
              </w:rPr>
              <w:t>
 </w:t>
            </w:r>
          </w:p>
          <w:bookmarkEnd w:id="155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1554"/>
          <w:p>
            <w:pPr>
              <w:spacing w:after="20"/>
              <w:ind w:left="20"/>
              <w:jc w:val="both"/>
            </w:pPr>
            <w:r>
              <w:rPr>
                <w:rFonts w:ascii="Times New Roman"/>
                <w:b w:val="false"/>
                <w:i w:val="false"/>
                <w:color w:val="000000"/>
                <w:sz w:val="20"/>
              </w:rPr>
              <w:t>
Арап өзені</w:t>
            </w:r>
          </w:p>
          <w:bookmarkEnd w:id="155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1555"/>
          <w:p>
            <w:pPr>
              <w:spacing w:after="20"/>
              <w:ind w:left="20"/>
              <w:jc w:val="both"/>
            </w:pPr>
            <w:r>
              <w:rPr>
                <w:rFonts w:ascii="Times New Roman"/>
                <w:b w:val="false"/>
                <w:i w:val="false"/>
                <w:color w:val="000000"/>
                <w:sz w:val="20"/>
              </w:rPr>
              <w:t>
 </w:t>
            </w:r>
          </w:p>
          <w:bookmarkEnd w:id="1555"/>
          <w:p>
            <w:pPr>
              <w:spacing w:after="20"/>
              <w:ind w:left="20"/>
              <w:jc w:val="both"/>
            </w:pPr>
            <w:r>
              <w:rPr>
                <w:rFonts w:ascii="Times New Roman"/>
                <w:b w:val="false"/>
                <w:i w:val="false"/>
                <w:color w:val="000000"/>
                <w:sz w:val="20"/>
              </w:rPr>
              <w:t>
47,312579 82,439003</w:t>
            </w:r>
          </w:p>
          <w:p>
            <w:pPr>
              <w:spacing w:after="20"/>
              <w:ind w:left="20"/>
              <w:jc w:val="both"/>
            </w:pPr>
            <w:r>
              <w:rPr>
                <w:rFonts w:ascii="Times New Roman"/>
                <w:b w:val="false"/>
                <w:i w:val="false"/>
                <w:color w:val="000000"/>
                <w:sz w:val="20"/>
              </w:rPr>
              <w:t>
47,280106 82,408465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1556"/>
          <w:p>
            <w:pPr>
              <w:spacing w:after="20"/>
              <w:ind w:left="20"/>
              <w:jc w:val="both"/>
            </w:pPr>
            <w:r>
              <w:rPr>
                <w:rFonts w:ascii="Times New Roman"/>
                <w:b w:val="false"/>
                <w:i w:val="false"/>
                <w:color w:val="000000"/>
                <w:sz w:val="20"/>
              </w:rPr>
              <w:t>
 </w:t>
            </w:r>
          </w:p>
          <w:bookmarkEnd w:id="1556"/>
          <w:p>
            <w:pPr>
              <w:spacing w:after="20"/>
              <w:ind w:left="20"/>
              <w:jc w:val="both"/>
            </w:pPr>
            <w:r>
              <w:rPr>
                <w:rFonts w:ascii="Times New Roman"/>
                <w:b w:val="false"/>
                <w:i w:val="false"/>
                <w:color w:val="000000"/>
                <w:sz w:val="20"/>
              </w:rPr>
              <w:t>
560,22</w:t>
            </w:r>
          </w:p>
          <w:p>
            <w:pPr>
              <w:spacing w:after="20"/>
              <w:ind w:left="20"/>
              <w:jc w:val="both"/>
            </w:pPr>
            <w:r>
              <w:rPr>
                <w:rFonts w:ascii="Times New Roman"/>
                <w:b w:val="false"/>
                <w:i w:val="false"/>
                <w:color w:val="000000"/>
                <w:sz w:val="20"/>
              </w:rPr>
              <w:t>
576,17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1557"/>
          <w:p>
            <w:pPr>
              <w:spacing w:after="20"/>
              <w:ind w:left="20"/>
              <w:jc w:val="both"/>
            </w:pPr>
            <w:r>
              <w:rPr>
                <w:rFonts w:ascii="Times New Roman"/>
                <w:b w:val="false"/>
                <w:i w:val="false"/>
                <w:color w:val="000000"/>
                <w:sz w:val="20"/>
              </w:rPr>
              <w:t>
 </w:t>
            </w:r>
          </w:p>
          <w:bookmarkEnd w:id="1557"/>
          <w:p>
            <w:pPr>
              <w:spacing w:after="20"/>
              <w:ind w:left="20"/>
              <w:jc w:val="both"/>
            </w:pPr>
            <w:r>
              <w:rPr>
                <w:rFonts w:ascii="Times New Roman"/>
                <w:b w:val="false"/>
                <w:i w:val="false"/>
                <w:color w:val="000000"/>
                <w:sz w:val="20"/>
              </w:rPr>
              <w:t>
71,31</w:t>
            </w:r>
          </w:p>
          <w:p>
            <w:pPr>
              <w:spacing w:after="20"/>
              <w:ind w:left="20"/>
              <w:jc w:val="both"/>
            </w:pPr>
            <w:r>
              <w:rPr>
                <w:rFonts w:ascii="Times New Roman"/>
                <w:b w:val="false"/>
                <w:i w:val="false"/>
                <w:color w:val="000000"/>
                <w:sz w:val="20"/>
              </w:rPr>
              <w:t>
79,28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1558"/>
          <w:p>
            <w:pPr>
              <w:spacing w:after="20"/>
              <w:ind w:left="20"/>
              <w:jc w:val="both"/>
            </w:pPr>
            <w:r>
              <w:rPr>
                <w:rFonts w:ascii="Times New Roman"/>
                <w:b w:val="false"/>
                <w:i w:val="false"/>
                <w:color w:val="000000"/>
                <w:sz w:val="20"/>
              </w:rPr>
              <w:t>
 </w:t>
            </w:r>
          </w:p>
          <w:bookmarkEnd w:id="155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 w:id="1559"/>
          <w:p>
            <w:pPr>
              <w:spacing w:after="20"/>
              <w:ind w:left="20"/>
              <w:jc w:val="both"/>
            </w:pPr>
            <w:r>
              <w:rPr>
                <w:rFonts w:ascii="Times New Roman"/>
                <w:b w:val="false"/>
                <w:i w:val="false"/>
                <w:color w:val="000000"/>
                <w:sz w:val="20"/>
              </w:rPr>
              <w:t>
 </w:t>
            </w:r>
          </w:p>
          <w:bookmarkEnd w:id="1559"/>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1560"/>
          <w:p>
            <w:pPr>
              <w:spacing w:after="20"/>
              <w:ind w:left="20"/>
              <w:jc w:val="both"/>
            </w:pPr>
            <w:r>
              <w:rPr>
                <w:rFonts w:ascii="Times New Roman"/>
                <w:b w:val="false"/>
                <w:i w:val="false"/>
                <w:color w:val="000000"/>
                <w:sz w:val="20"/>
              </w:rPr>
              <w:t>
Боғаз бұлағы</w:t>
            </w:r>
          </w:p>
          <w:bookmarkEnd w:id="156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1561"/>
          <w:p>
            <w:pPr>
              <w:spacing w:after="20"/>
              <w:ind w:left="20"/>
              <w:jc w:val="both"/>
            </w:pPr>
            <w:r>
              <w:rPr>
                <w:rFonts w:ascii="Times New Roman"/>
                <w:b w:val="false"/>
                <w:i w:val="false"/>
                <w:color w:val="000000"/>
                <w:sz w:val="20"/>
              </w:rPr>
              <w:t>
 </w:t>
            </w:r>
          </w:p>
          <w:bookmarkEnd w:id="1561"/>
          <w:p>
            <w:pPr>
              <w:spacing w:after="20"/>
              <w:ind w:left="20"/>
              <w:jc w:val="both"/>
            </w:pPr>
            <w:r>
              <w:rPr>
                <w:rFonts w:ascii="Times New Roman"/>
                <w:b w:val="false"/>
                <w:i w:val="false"/>
                <w:color w:val="000000"/>
                <w:sz w:val="20"/>
              </w:rPr>
              <w:t>
47,228845 82,46437</w:t>
            </w:r>
          </w:p>
          <w:p>
            <w:pPr>
              <w:spacing w:after="20"/>
              <w:ind w:left="20"/>
              <w:jc w:val="both"/>
            </w:pPr>
            <w:r>
              <w:rPr>
                <w:rFonts w:ascii="Times New Roman"/>
                <w:b w:val="false"/>
                <w:i w:val="false"/>
                <w:color w:val="000000"/>
                <w:sz w:val="20"/>
              </w:rPr>
              <w:t>
47,317969 82,40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1562"/>
          <w:p>
            <w:pPr>
              <w:spacing w:after="20"/>
              <w:ind w:left="20"/>
              <w:jc w:val="both"/>
            </w:pPr>
            <w:r>
              <w:rPr>
                <w:rFonts w:ascii="Times New Roman"/>
                <w:b w:val="false"/>
                <w:i w:val="false"/>
                <w:color w:val="000000"/>
                <w:sz w:val="20"/>
              </w:rPr>
              <w:t>
 </w:t>
            </w:r>
          </w:p>
          <w:bookmarkEnd w:id="1562"/>
          <w:p>
            <w:pPr>
              <w:spacing w:after="20"/>
              <w:ind w:left="20"/>
              <w:jc w:val="both"/>
            </w:pPr>
            <w:r>
              <w:rPr>
                <w:rFonts w:ascii="Times New Roman"/>
                <w:b w:val="false"/>
                <w:i w:val="false"/>
                <w:color w:val="000000"/>
                <w:sz w:val="20"/>
              </w:rPr>
              <w:t>
500,41</w:t>
            </w:r>
          </w:p>
          <w:p>
            <w:pPr>
              <w:spacing w:after="20"/>
              <w:ind w:left="20"/>
              <w:jc w:val="both"/>
            </w:pPr>
            <w:r>
              <w:rPr>
                <w:rFonts w:ascii="Times New Roman"/>
                <w:b w:val="false"/>
                <w:i w:val="false"/>
                <w:color w:val="000000"/>
                <w:sz w:val="20"/>
              </w:rPr>
              <w:t>
505,19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1563"/>
          <w:p>
            <w:pPr>
              <w:spacing w:after="20"/>
              <w:ind w:left="20"/>
              <w:jc w:val="both"/>
            </w:pPr>
            <w:r>
              <w:rPr>
                <w:rFonts w:ascii="Times New Roman"/>
                <w:b w:val="false"/>
                <w:i w:val="false"/>
                <w:color w:val="000000"/>
                <w:sz w:val="20"/>
              </w:rPr>
              <w:t>
 </w:t>
            </w:r>
          </w:p>
          <w:bookmarkEnd w:id="1563"/>
          <w:p>
            <w:pPr>
              <w:spacing w:after="20"/>
              <w:ind w:left="20"/>
              <w:jc w:val="both"/>
            </w:pPr>
            <w:r>
              <w:rPr>
                <w:rFonts w:ascii="Times New Roman"/>
                <w:b w:val="false"/>
                <w:i w:val="false"/>
                <w:color w:val="000000"/>
                <w:sz w:val="20"/>
              </w:rPr>
              <w:t>
89,54</w:t>
            </w:r>
          </w:p>
          <w:p>
            <w:pPr>
              <w:spacing w:after="20"/>
              <w:ind w:left="20"/>
              <w:jc w:val="both"/>
            </w:pPr>
            <w:r>
              <w:rPr>
                <w:rFonts w:ascii="Times New Roman"/>
                <w:b w:val="false"/>
                <w:i w:val="false"/>
                <w:color w:val="000000"/>
                <w:sz w:val="20"/>
              </w:rPr>
              <w:t>
94,70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1564"/>
          <w:p>
            <w:pPr>
              <w:spacing w:after="20"/>
              <w:ind w:left="20"/>
              <w:jc w:val="both"/>
            </w:pPr>
            <w:r>
              <w:rPr>
                <w:rFonts w:ascii="Times New Roman"/>
                <w:b w:val="false"/>
                <w:i w:val="false"/>
                <w:color w:val="000000"/>
                <w:sz w:val="20"/>
              </w:rPr>
              <w:t>
 </w:t>
            </w:r>
          </w:p>
          <w:bookmarkEnd w:id="156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1565"/>
          <w:p>
            <w:pPr>
              <w:spacing w:after="20"/>
              <w:ind w:left="20"/>
              <w:jc w:val="both"/>
            </w:pPr>
            <w:r>
              <w:rPr>
                <w:rFonts w:ascii="Times New Roman"/>
                <w:b w:val="false"/>
                <w:i w:val="false"/>
                <w:color w:val="000000"/>
                <w:sz w:val="20"/>
              </w:rPr>
              <w:t>
 </w:t>
            </w:r>
          </w:p>
          <w:bookmarkEnd w:id="156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1566"/>
          <w:p>
            <w:pPr>
              <w:spacing w:after="20"/>
              <w:ind w:left="20"/>
              <w:jc w:val="both"/>
            </w:pPr>
            <w:r>
              <w:rPr>
                <w:rFonts w:ascii="Times New Roman"/>
                <w:b w:val="false"/>
                <w:i w:val="false"/>
                <w:color w:val="000000"/>
                <w:sz w:val="20"/>
              </w:rPr>
              <w:t>
Егіндібұлақ өзені</w:t>
            </w:r>
          </w:p>
          <w:bookmarkEnd w:id="156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1567"/>
          <w:p>
            <w:pPr>
              <w:spacing w:after="20"/>
              <w:ind w:left="20"/>
              <w:jc w:val="both"/>
            </w:pPr>
            <w:r>
              <w:rPr>
                <w:rFonts w:ascii="Times New Roman"/>
                <w:b w:val="false"/>
                <w:i w:val="false"/>
                <w:color w:val="000000"/>
                <w:sz w:val="20"/>
              </w:rPr>
              <w:t>
 </w:t>
            </w:r>
          </w:p>
          <w:bookmarkEnd w:id="1567"/>
          <w:p>
            <w:pPr>
              <w:spacing w:after="20"/>
              <w:ind w:left="20"/>
              <w:jc w:val="both"/>
            </w:pPr>
            <w:r>
              <w:rPr>
                <w:rFonts w:ascii="Times New Roman"/>
                <w:b w:val="false"/>
                <w:i w:val="false"/>
                <w:color w:val="000000"/>
                <w:sz w:val="20"/>
              </w:rPr>
              <w:t>
47,28507 82,465628</w:t>
            </w:r>
          </w:p>
          <w:p>
            <w:pPr>
              <w:spacing w:after="20"/>
              <w:ind w:left="20"/>
              <w:jc w:val="both"/>
            </w:pPr>
            <w:r>
              <w:rPr>
                <w:rFonts w:ascii="Times New Roman"/>
                <w:b w:val="false"/>
                <w:i w:val="false"/>
                <w:color w:val="000000"/>
                <w:sz w:val="20"/>
              </w:rPr>
              <w:t>
47,313771 82,411956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1568"/>
          <w:p>
            <w:pPr>
              <w:spacing w:after="20"/>
              <w:ind w:left="20"/>
              <w:jc w:val="both"/>
            </w:pPr>
            <w:r>
              <w:rPr>
                <w:rFonts w:ascii="Times New Roman"/>
                <w:b w:val="false"/>
                <w:i w:val="false"/>
                <w:color w:val="000000"/>
                <w:sz w:val="20"/>
              </w:rPr>
              <w:t>
 </w:t>
            </w:r>
          </w:p>
          <w:bookmarkEnd w:id="1568"/>
          <w:p>
            <w:pPr>
              <w:spacing w:after="20"/>
              <w:ind w:left="20"/>
              <w:jc w:val="both"/>
            </w:pPr>
            <w:r>
              <w:rPr>
                <w:rFonts w:ascii="Times New Roman"/>
                <w:b w:val="false"/>
                <w:i w:val="false"/>
                <w:color w:val="000000"/>
                <w:sz w:val="20"/>
              </w:rPr>
              <w:t>
643,87</w:t>
            </w:r>
          </w:p>
          <w:p>
            <w:pPr>
              <w:spacing w:after="20"/>
              <w:ind w:left="20"/>
              <w:jc w:val="both"/>
            </w:pPr>
            <w:r>
              <w:rPr>
                <w:rFonts w:ascii="Times New Roman"/>
                <w:b w:val="false"/>
                <w:i w:val="false"/>
                <w:color w:val="000000"/>
                <w:sz w:val="20"/>
              </w:rPr>
              <w:t>
623,68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1569"/>
          <w:p>
            <w:pPr>
              <w:spacing w:after="20"/>
              <w:ind w:left="20"/>
              <w:jc w:val="both"/>
            </w:pPr>
            <w:r>
              <w:rPr>
                <w:rFonts w:ascii="Times New Roman"/>
                <w:b w:val="false"/>
                <w:i w:val="false"/>
                <w:color w:val="000000"/>
                <w:sz w:val="20"/>
              </w:rPr>
              <w:t>
 </w:t>
            </w:r>
          </w:p>
          <w:bookmarkEnd w:id="1569"/>
          <w:p>
            <w:pPr>
              <w:spacing w:after="20"/>
              <w:ind w:left="20"/>
              <w:jc w:val="both"/>
            </w:pPr>
            <w:r>
              <w:rPr>
                <w:rFonts w:ascii="Times New Roman"/>
                <w:b w:val="false"/>
                <w:i w:val="false"/>
                <w:color w:val="000000"/>
                <w:sz w:val="20"/>
              </w:rPr>
              <w:t>
60,85</w:t>
            </w:r>
          </w:p>
          <w:p>
            <w:pPr>
              <w:spacing w:after="20"/>
              <w:ind w:left="20"/>
              <w:jc w:val="both"/>
            </w:pPr>
            <w:r>
              <w:rPr>
                <w:rFonts w:ascii="Times New Roman"/>
                <w:b w:val="false"/>
                <w:i w:val="false"/>
                <w:color w:val="000000"/>
                <w:sz w:val="20"/>
              </w:rPr>
              <w:t>
56,31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 w:id="1570"/>
          <w:p>
            <w:pPr>
              <w:spacing w:after="20"/>
              <w:ind w:left="20"/>
              <w:jc w:val="both"/>
            </w:pPr>
            <w:r>
              <w:rPr>
                <w:rFonts w:ascii="Times New Roman"/>
                <w:b w:val="false"/>
                <w:i w:val="false"/>
                <w:color w:val="000000"/>
                <w:sz w:val="20"/>
              </w:rPr>
              <w:t>
 </w:t>
            </w:r>
          </w:p>
          <w:bookmarkEnd w:id="157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1571"/>
          <w:p>
            <w:pPr>
              <w:spacing w:after="20"/>
              <w:ind w:left="20"/>
              <w:jc w:val="both"/>
            </w:pPr>
            <w:r>
              <w:rPr>
                <w:rFonts w:ascii="Times New Roman"/>
                <w:b w:val="false"/>
                <w:i w:val="false"/>
                <w:color w:val="000000"/>
                <w:sz w:val="20"/>
              </w:rPr>
              <w:t>
 </w:t>
            </w:r>
          </w:p>
          <w:bookmarkEnd w:id="157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1572"/>
          <w:p>
            <w:pPr>
              <w:spacing w:after="20"/>
              <w:ind w:left="20"/>
              <w:jc w:val="both"/>
            </w:pPr>
            <w:r>
              <w:rPr>
                <w:rFonts w:ascii="Times New Roman"/>
                <w:b w:val="false"/>
                <w:i w:val="false"/>
                <w:color w:val="000000"/>
                <w:sz w:val="20"/>
              </w:rPr>
              <w:t>
Келтешет өзені</w:t>
            </w:r>
          </w:p>
          <w:bookmarkEnd w:id="157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1573"/>
          <w:p>
            <w:pPr>
              <w:spacing w:after="20"/>
              <w:ind w:left="20"/>
              <w:jc w:val="both"/>
            </w:pPr>
            <w:r>
              <w:rPr>
                <w:rFonts w:ascii="Times New Roman"/>
                <w:b w:val="false"/>
                <w:i w:val="false"/>
                <w:color w:val="000000"/>
                <w:sz w:val="20"/>
              </w:rPr>
              <w:t>
47,22651 82,395589</w:t>
            </w:r>
          </w:p>
          <w:bookmarkEnd w:id="1573"/>
          <w:p>
            <w:pPr>
              <w:spacing w:after="20"/>
              <w:ind w:left="20"/>
              <w:jc w:val="both"/>
            </w:pPr>
            <w:r>
              <w:rPr>
                <w:rFonts w:ascii="Times New Roman"/>
                <w:b w:val="false"/>
                <w:i w:val="false"/>
                <w:color w:val="000000"/>
                <w:sz w:val="20"/>
              </w:rPr>
              <w:t>
47,406988 82,251975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9" w:id="1574"/>
          <w:p>
            <w:pPr>
              <w:spacing w:after="20"/>
              <w:ind w:left="20"/>
              <w:jc w:val="both"/>
            </w:pPr>
            <w:r>
              <w:rPr>
                <w:rFonts w:ascii="Times New Roman"/>
                <w:b w:val="false"/>
                <w:i w:val="false"/>
                <w:color w:val="000000"/>
                <w:sz w:val="20"/>
              </w:rPr>
              <w:t>
 </w:t>
            </w:r>
          </w:p>
          <w:bookmarkEnd w:id="1574"/>
          <w:p>
            <w:pPr>
              <w:spacing w:after="20"/>
              <w:ind w:left="20"/>
              <w:jc w:val="both"/>
            </w:pPr>
            <w:r>
              <w:rPr>
                <w:rFonts w:ascii="Times New Roman"/>
                <w:b w:val="false"/>
                <w:i w:val="false"/>
                <w:color w:val="000000"/>
                <w:sz w:val="20"/>
              </w:rPr>
              <w:t>
687,12</w:t>
            </w:r>
          </w:p>
          <w:p>
            <w:pPr>
              <w:spacing w:after="20"/>
              <w:ind w:left="20"/>
              <w:jc w:val="both"/>
            </w:pPr>
            <w:r>
              <w:rPr>
                <w:rFonts w:ascii="Times New Roman"/>
                <w:b w:val="false"/>
                <w:i w:val="false"/>
                <w:color w:val="000000"/>
                <w:sz w:val="20"/>
              </w:rPr>
              <w:t>
695,30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 w:id="1575"/>
          <w:p>
            <w:pPr>
              <w:spacing w:after="20"/>
              <w:ind w:left="20"/>
              <w:jc w:val="both"/>
            </w:pPr>
            <w:r>
              <w:rPr>
                <w:rFonts w:ascii="Times New Roman"/>
                <w:b w:val="false"/>
                <w:i w:val="false"/>
                <w:color w:val="000000"/>
                <w:sz w:val="20"/>
              </w:rPr>
              <w:t>
 </w:t>
            </w:r>
          </w:p>
          <w:bookmarkEnd w:id="1575"/>
          <w:p>
            <w:pPr>
              <w:spacing w:after="20"/>
              <w:ind w:left="20"/>
              <w:jc w:val="both"/>
            </w:pPr>
            <w:r>
              <w:rPr>
                <w:rFonts w:ascii="Times New Roman"/>
                <w:b w:val="false"/>
                <w:i w:val="false"/>
                <w:color w:val="000000"/>
                <w:sz w:val="20"/>
              </w:rPr>
              <w:t>
53,59</w:t>
            </w:r>
          </w:p>
          <w:p>
            <w:pPr>
              <w:spacing w:after="20"/>
              <w:ind w:left="20"/>
              <w:jc w:val="both"/>
            </w:pPr>
            <w:r>
              <w:rPr>
                <w:rFonts w:ascii="Times New Roman"/>
                <w:b w:val="false"/>
                <w:i w:val="false"/>
                <w:color w:val="000000"/>
                <w:sz w:val="20"/>
              </w:rPr>
              <w:t>
63,40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1576"/>
          <w:p>
            <w:pPr>
              <w:spacing w:after="20"/>
              <w:ind w:left="20"/>
              <w:jc w:val="both"/>
            </w:pPr>
            <w:r>
              <w:rPr>
                <w:rFonts w:ascii="Times New Roman"/>
                <w:b w:val="false"/>
                <w:i w:val="false"/>
                <w:color w:val="000000"/>
                <w:sz w:val="20"/>
              </w:rPr>
              <w:t>
 </w:t>
            </w:r>
          </w:p>
          <w:bookmarkEnd w:id="157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1577"/>
          <w:p>
            <w:pPr>
              <w:spacing w:after="20"/>
              <w:ind w:left="20"/>
              <w:jc w:val="both"/>
            </w:pPr>
            <w:r>
              <w:rPr>
                <w:rFonts w:ascii="Times New Roman"/>
                <w:b w:val="false"/>
                <w:i w:val="false"/>
                <w:color w:val="000000"/>
                <w:sz w:val="20"/>
              </w:rPr>
              <w:t>
 </w:t>
            </w:r>
          </w:p>
          <w:bookmarkEnd w:id="157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 w:id="1578"/>
          <w:p>
            <w:pPr>
              <w:spacing w:after="20"/>
              <w:ind w:left="20"/>
              <w:jc w:val="both"/>
            </w:pPr>
            <w:r>
              <w:rPr>
                <w:rFonts w:ascii="Times New Roman"/>
                <w:b w:val="false"/>
                <w:i w:val="false"/>
                <w:color w:val="000000"/>
                <w:sz w:val="20"/>
              </w:rPr>
              <w:t>
Үлкен-Боғаз өзені</w:t>
            </w:r>
          </w:p>
          <w:bookmarkEnd w:id="157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 w:id="1579"/>
          <w:p>
            <w:pPr>
              <w:spacing w:after="20"/>
              <w:ind w:left="20"/>
              <w:jc w:val="both"/>
            </w:pPr>
            <w:r>
              <w:rPr>
                <w:rFonts w:ascii="Times New Roman"/>
                <w:b w:val="false"/>
                <w:i w:val="false"/>
                <w:color w:val="000000"/>
                <w:sz w:val="20"/>
              </w:rPr>
              <w:t>
47,242053 82,326507</w:t>
            </w:r>
          </w:p>
          <w:bookmarkEnd w:id="1579"/>
          <w:p>
            <w:pPr>
              <w:spacing w:after="20"/>
              <w:ind w:left="20"/>
              <w:jc w:val="both"/>
            </w:pPr>
            <w:r>
              <w:rPr>
                <w:rFonts w:ascii="Times New Roman"/>
                <w:b w:val="false"/>
                <w:i w:val="false"/>
                <w:color w:val="000000"/>
                <w:sz w:val="20"/>
              </w:rPr>
              <w:t>
47,293289 82,34064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1580"/>
          <w:p>
            <w:pPr>
              <w:spacing w:after="20"/>
              <w:ind w:left="20"/>
              <w:jc w:val="both"/>
            </w:pPr>
            <w:r>
              <w:rPr>
                <w:rFonts w:ascii="Times New Roman"/>
                <w:b w:val="false"/>
                <w:i w:val="false"/>
                <w:color w:val="000000"/>
                <w:sz w:val="20"/>
              </w:rPr>
              <w:t>
 </w:t>
            </w:r>
          </w:p>
          <w:bookmarkEnd w:id="1580"/>
          <w:p>
            <w:pPr>
              <w:spacing w:after="20"/>
              <w:ind w:left="20"/>
              <w:jc w:val="both"/>
            </w:pPr>
            <w:r>
              <w:rPr>
                <w:rFonts w:ascii="Times New Roman"/>
                <w:b w:val="false"/>
                <w:i w:val="false"/>
                <w:color w:val="000000"/>
                <w:sz w:val="20"/>
              </w:rPr>
              <w:t>
861,89</w:t>
            </w:r>
          </w:p>
          <w:p>
            <w:pPr>
              <w:spacing w:after="20"/>
              <w:ind w:left="20"/>
              <w:jc w:val="both"/>
            </w:pPr>
            <w:r>
              <w:rPr>
                <w:rFonts w:ascii="Times New Roman"/>
                <w:b w:val="false"/>
                <w:i w:val="false"/>
                <w:color w:val="000000"/>
                <w:sz w:val="20"/>
              </w:rPr>
              <w:t>
871,64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1581"/>
          <w:p>
            <w:pPr>
              <w:spacing w:after="20"/>
              <w:ind w:left="20"/>
              <w:jc w:val="both"/>
            </w:pPr>
            <w:r>
              <w:rPr>
                <w:rFonts w:ascii="Times New Roman"/>
                <w:b w:val="false"/>
                <w:i w:val="false"/>
                <w:color w:val="000000"/>
                <w:sz w:val="20"/>
              </w:rPr>
              <w:t>
 </w:t>
            </w:r>
          </w:p>
          <w:bookmarkEnd w:id="1581"/>
          <w:p>
            <w:pPr>
              <w:spacing w:after="20"/>
              <w:ind w:left="20"/>
              <w:jc w:val="both"/>
            </w:pPr>
            <w:r>
              <w:rPr>
                <w:rFonts w:ascii="Times New Roman"/>
                <w:b w:val="false"/>
                <w:i w:val="false"/>
                <w:color w:val="000000"/>
                <w:sz w:val="20"/>
              </w:rPr>
              <w:t>
109,85</w:t>
            </w:r>
          </w:p>
          <w:p>
            <w:pPr>
              <w:spacing w:after="20"/>
              <w:ind w:left="20"/>
              <w:jc w:val="both"/>
            </w:pPr>
            <w:r>
              <w:rPr>
                <w:rFonts w:ascii="Times New Roman"/>
                <w:b w:val="false"/>
                <w:i w:val="false"/>
                <w:color w:val="000000"/>
                <w:sz w:val="20"/>
              </w:rPr>
              <w:t>
114,33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 w:id="1582"/>
          <w:p>
            <w:pPr>
              <w:spacing w:after="20"/>
              <w:ind w:left="20"/>
              <w:jc w:val="both"/>
            </w:pPr>
            <w:r>
              <w:rPr>
                <w:rFonts w:ascii="Times New Roman"/>
                <w:b w:val="false"/>
                <w:i w:val="false"/>
                <w:color w:val="000000"/>
                <w:sz w:val="20"/>
              </w:rPr>
              <w:t>
 </w:t>
            </w:r>
          </w:p>
          <w:bookmarkEnd w:id="158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 w:id="1583"/>
          <w:p>
            <w:pPr>
              <w:spacing w:after="20"/>
              <w:ind w:left="20"/>
              <w:jc w:val="both"/>
            </w:pPr>
            <w:r>
              <w:rPr>
                <w:rFonts w:ascii="Times New Roman"/>
                <w:b w:val="false"/>
                <w:i w:val="false"/>
                <w:color w:val="000000"/>
                <w:sz w:val="20"/>
              </w:rPr>
              <w:t>
 </w:t>
            </w:r>
          </w:p>
          <w:bookmarkEnd w:id="1583"/>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1584"/>
          <w:p>
            <w:pPr>
              <w:spacing w:after="20"/>
              <w:ind w:left="20"/>
              <w:jc w:val="both"/>
            </w:pPr>
            <w:r>
              <w:rPr>
                <w:rFonts w:ascii="Times New Roman"/>
                <w:b w:val="false"/>
                <w:i w:val="false"/>
                <w:color w:val="000000"/>
                <w:sz w:val="20"/>
              </w:rPr>
              <w:t>
Шет-Боғаз өзені</w:t>
            </w:r>
          </w:p>
          <w:bookmarkEnd w:id="158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1585"/>
          <w:p>
            <w:pPr>
              <w:spacing w:after="20"/>
              <w:ind w:left="20"/>
              <w:jc w:val="both"/>
            </w:pPr>
            <w:r>
              <w:rPr>
                <w:rFonts w:ascii="Times New Roman"/>
                <w:b w:val="false"/>
                <w:i w:val="false"/>
                <w:color w:val="000000"/>
                <w:sz w:val="20"/>
              </w:rPr>
              <w:t>
47,240153 82,31967</w:t>
            </w:r>
          </w:p>
          <w:bookmarkEnd w:id="1585"/>
          <w:p>
            <w:pPr>
              <w:spacing w:after="20"/>
              <w:ind w:left="20"/>
              <w:jc w:val="both"/>
            </w:pPr>
            <w:r>
              <w:rPr>
                <w:rFonts w:ascii="Times New Roman"/>
                <w:b w:val="false"/>
                <w:i w:val="false"/>
                <w:color w:val="000000"/>
                <w:sz w:val="20"/>
              </w:rPr>
              <w:t>
47,303214 82,331047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1586"/>
          <w:p>
            <w:pPr>
              <w:spacing w:after="20"/>
              <w:ind w:left="20"/>
              <w:jc w:val="both"/>
            </w:pPr>
            <w:r>
              <w:rPr>
                <w:rFonts w:ascii="Times New Roman"/>
                <w:b w:val="false"/>
                <w:i w:val="false"/>
                <w:color w:val="000000"/>
                <w:sz w:val="20"/>
              </w:rPr>
              <w:t>
 </w:t>
            </w:r>
          </w:p>
          <w:bookmarkEnd w:id="1586"/>
          <w:p>
            <w:pPr>
              <w:spacing w:after="20"/>
              <w:ind w:left="20"/>
              <w:jc w:val="both"/>
            </w:pPr>
            <w:r>
              <w:rPr>
                <w:rFonts w:ascii="Times New Roman"/>
                <w:b w:val="false"/>
                <w:i w:val="false"/>
                <w:color w:val="000000"/>
                <w:sz w:val="20"/>
              </w:rPr>
              <w:t>
1133,51</w:t>
            </w:r>
          </w:p>
          <w:p>
            <w:pPr>
              <w:spacing w:after="20"/>
              <w:ind w:left="20"/>
              <w:jc w:val="both"/>
            </w:pPr>
            <w:r>
              <w:rPr>
                <w:rFonts w:ascii="Times New Roman"/>
                <w:b w:val="false"/>
                <w:i w:val="false"/>
                <w:color w:val="000000"/>
                <w:sz w:val="20"/>
              </w:rPr>
              <w:t>
1138,70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 w:id="1587"/>
          <w:p>
            <w:pPr>
              <w:spacing w:after="20"/>
              <w:ind w:left="20"/>
              <w:jc w:val="both"/>
            </w:pPr>
            <w:r>
              <w:rPr>
                <w:rFonts w:ascii="Times New Roman"/>
                <w:b w:val="false"/>
                <w:i w:val="false"/>
                <w:color w:val="000000"/>
                <w:sz w:val="20"/>
              </w:rPr>
              <w:t>
 </w:t>
            </w:r>
          </w:p>
          <w:bookmarkEnd w:id="1587"/>
          <w:p>
            <w:pPr>
              <w:spacing w:after="20"/>
              <w:ind w:left="20"/>
              <w:jc w:val="both"/>
            </w:pPr>
            <w:r>
              <w:rPr>
                <w:rFonts w:ascii="Times New Roman"/>
                <w:b w:val="false"/>
                <w:i w:val="false"/>
                <w:color w:val="000000"/>
                <w:sz w:val="20"/>
              </w:rPr>
              <w:t>
98,82</w:t>
            </w:r>
          </w:p>
          <w:p>
            <w:pPr>
              <w:spacing w:after="20"/>
              <w:ind w:left="20"/>
              <w:jc w:val="both"/>
            </w:pPr>
            <w:r>
              <w:rPr>
                <w:rFonts w:ascii="Times New Roman"/>
                <w:b w:val="false"/>
                <w:i w:val="false"/>
                <w:color w:val="000000"/>
                <w:sz w:val="20"/>
              </w:rPr>
              <w:t>
100,46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 w:id="1588"/>
          <w:p>
            <w:pPr>
              <w:spacing w:after="20"/>
              <w:ind w:left="20"/>
              <w:jc w:val="both"/>
            </w:pPr>
            <w:r>
              <w:rPr>
                <w:rFonts w:ascii="Times New Roman"/>
                <w:b w:val="false"/>
                <w:i w:val="false"/>
                <w:color w:val="000000"/>
                <w:sz w:val="20"/>
              </w:rPr>
              <w:t>
 </w:t>
            </w:r>
          </w:p>
          <w:bookmarkEnd w:id="158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6" w:id="1589"/>
          <w:p>
            <w:pPr>
              <w:spacing w:after="20"/>
              <w:ind w:left="20"/>
              <w:jc w:val="both"/>
            </w:pPr>
            <w:r>
              <w:rPr>
                <w:rFonts w:ascii="Times New Roman"/>
                <w:b w:val="false"/>
                <w:i w:val="false"/>
                <w:color w:val="000000"/>
                <w:sz w:val="20"/>
              </w:rPr>
              <w:t>
 </w:t>
            </w:r>
          </w:p>
          <w:bookmarkEnd w:id="1589"/>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 w:id="1590"/>
          <w:p>
            <w:pPr>
              <w:spacing w:after="20"/>
              <w:ind w:left="20"/>
              <w:jc w:val="both"/>
            </w:pPr>
            <w:r>
              <w:rPr>
                <w:rFonts w:ascii="Times New Roman"/>
                <w:b w:val="false"/>
                <w:i w:val="false"/>
                <w:color w:val="000000"/>
                <w:sz w:val="20"/>
              </w:rPr>
              <w:t>
Боғаз өзені</w:t>
            </w:r>
          </w:p>
          <w:bookmarkEnd w:id="159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 w:id="1591"/>
          <w:p>
            <w:pPr>
              <w:spacing w:after="20"/>
              <w:ind w:left="20"/>
              <w:jc w:val="both"/>
            </w:pPr>
            <w:r>
              <w:rPr>
                <w:rFonts w:ascii="Times New Roman"/>
                <w:b w:val="false"/>
                <w:i w:val="false"/>
                <w:color w:val="000000"/>
                <w:sz w:val="20"/>
              </w:rPr>
              <w:t>
47,258227 82,288301</w:t>
            </w:r>
          </w:p>
          <w:bookmarkEnd w:id="1591"/>
          <w:p>
            <w:pPr>
              <w:spacing w:after="20"/>
              <w:ind w:left="20"/>
              <w:jc w:val="both"/>
            </w:pPr>
            <w:r>
              <w:rPr>
                <w:rFonts w:ascii="Times New Roman"/>
                <w:b w:val="false"/>
                <w:i w:val="false"/>
                <w:color w:val="000000"/>
                <w:sz w:val="20"/>
              </w:rPr>
              <w:t>
47,331903 82,306829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 w:id="1592"/>
          <w:p>
            <w:pPr>
              <w:spacing w:after="20"/>
              <w:ind w:left="20"/>
              <w:jc w:val="both"/>
            </w:pPr>
            <w:r>
              <w:rPr>
                <w:rFonts w:ascii="Times New Roman"/>
                <w:b w:val="false"/>
                <w:i w:val="false"/>
                <w:color w:val="000000"/>
                <w:sz w:val="20"/>
              </w:rPr>
              <w:t>
 </w:t>
            </w:r>
          </w:p>
          <w:bookmarkEnd w:id="1592"/>
          <w:p>
            <w:pPr>
              <w:spacing w:after="20"/>
              <w:ind w:left="20"/>
              <w:jc w:val="both"/>
            </w:pPr>
            <w:r>
              <w:rPr>
                <w:rFonts w:ascii="Times New Roman"/>
                <w:b w:val="false"/>
                <w:i w:val="false"/>
                <w:color w:val="000000"/>
                <w:sz w:val="20"/>
              </w:rPr>
              <w:t>
7395,12</w:t>
            </w:r>
          </w:p>
          <w:p>
            <w:pPr>
              <w:spacing w:after="20"/>
              <w:ind w:left="20"/>
              <w:jc w:val="both"/>
            </w:pPr>
            <w:r>
              <w:rPr>
                <w:rFonts w:ascii="Times New Roman"/>
                <w:b w:val="false"/>
                <w:i w:val="false"/>
                <w:color w:val="000000"/>
                <w:sz w:val="20"/>
              </w:rPr>
              <w:t>
7619,53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1593"/>
          <w:p>
            <w:pPr>
              <w:spacing w:after="20"/>
              <w:ind w:left="20"/>
              <w:jc w:val="both"/>
            </w:pPr>
            <w:r>
              <w:rPr>
                <w:rFonts w:ascii="Times New Roman"/>
                <w:b w:val="false"/>
                <w:i w:val="false"/>
                <w:color w:val="000000"/>
                <w:sz w:val="20"/>
              </w:rPr>
              <w:t>
 </w:t>
            </w:r>
          </w:p>
          <w:bookmarkEnd w:id="1593"/>
          <w:p>
            <w:pPr>
              <w:spacing w:after="20"/>
              <w:ind w:left="20"/>
              <w:jc w:val="both"/>
            </w:pPr>
            <w:r>
              <w:rPr>
                <w:rFonts w:ascii="Times New Roman"/>
                <w:b w:val="false"/>
                <w:i w:val="false"/>
                <w:color w:val="000000"/>
                <w:sz w:val="20"/>
              </w:rPr>
              <w:t>
864,20</w:t>
            </w:r>
          </w:p>
          <w:p>
            <w:pPr>
              <w:spacing w:after="20"/>
              <w:ind w:left="20"/>
              <w:jc w:val="both"/>
            </w:pPr>
            <w:r>
              <w:rPr>
                <w:rFonts w:ascii="Times New Roman"/>
                <w:b w:val="false"/>
                <w:i w:val="false"/>
                <w:color w:val="000000"/>
                <w:sz w:val="20"/>
              </w:rPr>
              <w:t>
804,00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1594"/>
          <w:p>
            <w:pPr>
              <w:spacing w:after="20"/>
              <w:ind w:left="20"/>
              <w:jc w:val="both"/>
            </w:pPr>
            <w:r>
              <w:rPr>
                <w:rFonts w:ascii="Times New Roman"/>
                <w:b w:val="false"/>
                <w:i w:val="false"/>
                <w:color w:val="000000"/>
                <w:sz w:val="20"/>
              </w:rPr>
              <w:t>
 </w:t>
            </w:r>
          </w:p>
          <w:bookmarkEnd w:id="159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1595"/>
          <w:p>
            <w:pPr>
              <w:spacing w:after="20"/>
              <w:ind w:left="20"/>
              <w:jc w:val="both"/>
            </w:pPr>
            <w:r>
              <w:rPr>
                <w:rFonts w:ascii="Times New Roman"/>
                <w:b w:val="false"/>
                <w:i w:val="false"/>
                <w:color w:val="000000"/>
                <w:sz w:val="20"/>
              </w:rPr>
              <w:t>
 </w:t>
            </w:r>
          </w:p>
          <w:bookmarkEnd w:id="1595"/>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1596"/>
          <w:p>
            <w:pPr>
              <w:spacing w:after="20"/>
              <w:ind w:left="20"/>
              <w:jc w:val="both"/>
            </w:pPr>
            <w:r>
              <w:rPr>
                <w:rFonts w:ascii="Times New Roman"/>
                <w:b w:val="false"/>
                <w:i w:val="false"/>
                <w:color w:val="000000"/>
                <w:sz w:val="20"/>
              </w:rPr>
              <w:t>
Сарыбұлак</w:t>
            </w:r>
          </w:p>
          <w:bookmarkEnd w:id="159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1597"/>
          <w:p>
            <w:pPr>
              <w:spacing w:after="20"/>
              <w:ind w:left="20"/>
              <w:jc w:val="both"/>
            </w:pPr>
            <w:r>
              <w:rPr>
                <w:rFonts w:ascii="Times New Roman"/>
                <w:b w:val="false"/>
                <w:i w:val="false"/>
                <w:color w:val="000000"/>
                <w:sz w:val="20"/>
              </w:rPr>
              <w:t>
47,333457 82,278707</w:t>
            </w:r>
          </w:p>
          <w:bookmarkEnd w:id="1597"/>
          <w:p>
            <w:pPr>
              <w:spacing w:after="20"/>
              <w:ind w:left="20"/>
              <w:jc w:val="both"/>
            </w:pPr>
            <w:r>
              <w:rPr>
                <w:rFonts w:ascii="Times New Roman"/>
                <w:b w:val="false"/>
                <w:i w:val="false"/>
                <w:color w:val="000000"/>
                <w:sz w:val="20"/>
              </w:rPr>
              <w:t>
47,399213 82,258137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1598"/>
          <w:p>
            <w:pPr>
              <w:spacing w:after="20"/>
              <w:ind w:left="20"/>
              <w:jc w:val="both"/>
            </w:pPr>
            <w:r>
              <w:rPr>
                <w:rFonts w:ascii="Times New Roman"/>
                <w:b w:val="false"/>
                <w:i w:val="false"/>
                <w:color w:val="000000"/>
                <w:sz w:val="20"/>
              </w:rPr>
              <w:t>
 </w:t>
            </w:r>
          </w:p>
          <w:bookmarkEnd w:id="1598"/>
          <w:p>
            <w:pPr>
              <w:spacing w:after="20"/>
              <w:ind w:left="20"/>
              <w:jc w:val="both"/>
            </w:pPr>
            <w:r>
              <w:rPr>
                <w:rFonts w:ascii="Times New Roman"/>
                <w:b w:val="false"/>
                <w:i w:val="false"/>
                <w:color w:val="000000"/>
                <w:sz w:val="20"/>
              </w:rPr>
              <w:t>
1513,30</w:t>
            </w:r>
          </w:p>
          <w:p>
            <w:pPr>
              <w:spacing w:after="20"/>
              <w:ind w:left="20"/>
              <w:jc w:val="both"/>
            </w:pPr>
            <w:r>
              <w:rPr>
                <w:rFonts w:ascii="Times New Roman"/>
                <w:b w:val="false"/>
                <w:i w:val="false"/>
                <w:color w:val="000000"/>
                <w:sz w:val="20"/>
              </w:rPr>
              <w:t>
1492,76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1599"/>
          <w:p>
            <w:pPr>
              <w:spacing w:after="20"/>
              <w:ind w:left="20"/>
              <w:jc w:val="both"/>
            </w:pPr>
            <w:r>
              <w:rPr>
                <w:rFonts w:ascii="Times New Roman"/>
                <w:b w:val="false"/>
                <w:i w:val="false"/>
                <w:color w:val="000000"/>
                <w:sz w:val="20"/>
              </w:rPr>
              <w:t>
 </w:t>
            </w:r>
          </w:p>
          <w:bookmarkEnd w:id="1599"/>
          <w:p>
            <w:pPr>
              <w:spacing w:after="20"/>
              <w:ind w:left="20"/>
              <w:jc w:val="both"/>
            </w:pPr>
            <w:r>
              <w:rPr>
                <w:rFonts w:ascii="Times New Roman"/>
                <w:b w:val="false"/>
                <w:i w:val="false"/>
                <w:color w:val="000000"/>
                <w:sz w:val="20"/>
              </w:rPr>
              <w:t>
160,45</w:t>
            </w:r>
          </w:p>
          <w:p>
            <w:pPr>
              <w:spacing w:after="20"/>
              <w:ind w:left="20"/>
              <w:jc w:val="both"/>
            </w:pPr>
            <w:r>
              <w:rPr>
                <w:rFonts w:ascii="Times New Roman"/>
                <w:b w:val="false"/>
                <w:i w:val="false"/>
                <w:color w:val="000000"/>
                <w:sz w:val="20"/>
              </w:rPr>
              <w:t>
155,24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1600"/>
          <w:p>
            <w:pPr>
              <w:spacing w:after="20"/>
              <w:ind w:left="20"/>
              <w:jc w:val="both"/>
            </w:pPr>
            <w:r>
              <w:rPr>
                <w:rFonts w:ascii="Times New Roman"/>
                <w:b w:val="false"/>
                <w:i w:val="false"/>
                <w:color w:val="000000"/>
                <w:sz w:val="20"/>
              </w:rPr>
              <w:t>
 </w:t>
            </w:r>
          </w:p>
          <w:bookmarkEnd w:id="160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 w:id="1601"/>
          <w:p>
            <w:pPr>
              <w:spacing w:after="20"/>
              <w:ind w:left="20"/>
              <w:jc w:val="both"/>
            </w:pPr>
            <w:r>
              <w:rPr>
                <w:rFonts w:ascii="Times New Roman"/>
                <w:b w:val="false"/>
                <w:i w:val="false"/>
                <w:color w:val="000000"/>
                <w:sz w:val="20"/>
              </w:rPr>
              <w:t>
 </w:t>
            </w:r>
          </w:p>
          <w:bookmarkEnd w:id="1601"/>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1602"/>
          <w:p>
            <w:pPr>
              <w:spacing w:after="20"/>
              <w:ind w:left="20"/>
              <w:jc w:val="both"/>
            </w:pPr>
            <w:r>
              <w:rPr>
                <w:rFonts w:ascii="Times New Roman"/>
                <w:b w:val="false"/>
                <w:i w:val="false"/>
                <w:color w:val="000000"/>
                <w:sz w:val="20"/>
              </w:rPr>
              <w:t>
атауы жоқ өзен</w:t>
            </w:r>
          </w:p>
          <w:bookmarkEnd w:id="160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1603"/>
          <w:p>
            <w:pPr>
              <w:spacing w:after="20"/>
              <w:ind w:left="20"/>
              <w:jc w:val="both"/>
            </w:pPr>
            <w:r>
              <w:rPr>
                <w:rFonts w:ascii="Times New Roman"/>
                <w:b w:val="false"/>
                <w:i w:val="false"/>
                <w:color w:val="000000"/>
                <w:sz w:val="20"/>
              </w:rPr>
              <w:t>
47,339559 82,242576</w:t>
            </w:r>
          </w:p>
          <w:bookmarkEnd w:id="1603"/>
          <w:p>
            <w:pPr>
              <w:spacing w:after="20"/>
              <w:ind w:left="20"/>
              <w:jc w:val="both"/>
            </w:pPr>
            <w:r>
              <w:rPr>
                <w:rFonts w:ascii="Times New Roman"/>
                <w:b w:val="false"/>
                <w:i w:val="false"/>
                <w:color w:val="000000"/>
                <w:sz w:val="20"/>
              </w:rPr>
              <w:t>
47,393632 82,23735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604"/>
          <w:p>
            <w:pPr>
              <w:spacing w:after="20"/>
              <w:ind w:left="20"/>
              <w:jc w:val="both"/>
            </w:pPr>
            <w:r>
              <w:rPr>
                <w:rFonts w:ascii="Times New Roman"/>
                <w:b w:val="false"/>
                <w:i w:val="false"/>
                <w:color w:val="000000"/>
                <w:sz w:val="20"/>
              </w:rPr>
              <w:t>
 </w:t>
            </w:r>
          </w:p>
          <w:bookmarkEnd w:id="1604"/>
          <w:p>
            <w:pPr>
              <w:spacing w:after="20"/>
              <w:ind w:left="20"/>
              <w:jc w:val="both"/>
            </w:pPr>
            <w:r>
              <w:rPr>
                <w:rFonts w:ascii="Times New Roman"/>
                <w:b w:val="false"/>
                <w:i w:val="false"/>
                <w:color w:val="000000"/>
                <w:sz w:val="20"/>
              </w:rPr>
              <w:t>
709,62</w:t>
            </w:r>
          </w:p>
          <w:p>
            <w:pPr>
              <w:spacing w:after="20"/>
              <w:ind w:left="20"/>
              <w:jc w:val="both"/>
            </w:pPr>
            <w:r>
              <w:rPr>
                <w:rFonts w:ascii="Times New Roman"/>
                <w:b w:val="false"/>
                <w:i w:val="false"/>
                <w:color w:val="000000"/>
                <w:sz w:val="20"/>
              </w:rPr>
              <w:t>
696,16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1605"/>
          <w:p>
            <w:pPr>
              <w:spacing w:after="20"/>
              <w:ind w:left="20"/>
              <w:jc w:val="both"/>
            </w:pPr>
            <w:r>
              <w:rPr>
                <w:rFonts w:ascii="Times New Roman"/>
                <w:b w:val="false"/>
                <w:i w:val="false"/>
                <w:color w:val="000000"/>
                <w:sz w:val="20"/>
              </w:rPr>
              <w:t>
 </w:t>
            </w:r>
          </w:p>
          <w:bookmarkEnd w:id="1605"/>
          <w:p>
            <w:pPr>
              <w:spacing w:after="20"/>
              <w:ind w:left="20"/>
              <w:jc w:val="both"/>
            </w:pPr>
            <w:r>
              <w:rPr>
                <w:rFonts w:ascii="Times New Roman"/>
                <w:b w:val="false"/>
                <w:i w:val="false"/>
                <w:color w:val="000000"/>
                <w:sz w:val="20"/>
              </w:rPr>
              <w:t>
78,75</w:t>
            </w:r>
          </w:p>
          <w:p>
            <w:pPr>
              <w:spacing w:after="20"/>
              <w:ind w:left="20"/>
              <w:jc w:val="both"/>
            </w:pPr>
            <w:r>
              <w:rPr>
                <w:rFonts w:ascii="Times New Roman"/>
                <w:b w:val="false"/>
                <w:i w:val="false"/>
                <w:color w:val="000000"/>
                <w:sz w:val="20"/>
              </w:rPr>
              <w:t>
68,40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1606"/>
          <w:p>
            <w:pPr>
              <w:spacing w:after="20"/>
              <w:ind w:left="20"/>
              <w:jc w:val="both"/>
            </w:pPr>
            <w:r>
              <w:rPr>
                <w:rFonts w:ascii="Times New Roman"/>
                <w:b w:val="false"/>
                <w:i w:val="false"/>
                <w:color w:val="000000"/>
                <w:sz w:val="20"/>
              </w:rPr>
              <w:t>
 </w:t>
            </w:r>
          </w:p>
          <w:bookmarkEnd w:id="160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 w:id="1607"/>
          <w:p>
            <w:pPr>
              <w:spacing w:after="20"/>
              <w:ind w:left="20"/>
              <w:jc w:val="both"/>
            </w:pPr>
            <w:r>
              <w:rPr>
                <w:rFonts w:ascii="Times New Roman"/>
                <w:b w:val="false"/>
                <w:i w:val="false"/>
                <w:color w:val="000000"/>
                <w:sz w:val="20"/>
              </w:rPr>
              <w:t>
 </w:t>
            </w:r>
          </w:p>
          <w:bookmarkEnd w:id="1607"/>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1608"/>
          <w:p>
            <w:pPr>
              <w:spacing w:after="20"/>
              <w:ind w:left="20"/>
              <w:jc w:val="both"/>
            </w:pPr>
            <w:r>
              <w:rPr>
                <w:rFonts w:ascii="Times New Roman"/>
                <w:b w:val="false"/>
                <w:i w:val="false"/>
                <w:color w:val="000000"/>
                <w:sz w:val="20"/>
              </w:rPr>
              <w:t>
атауы жоқ өзен</w:t>
            </w:r>
          </w:p>
          <w:bookmarkEnd w:id="160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609"/>
          <w:p>
            <w:pPr>
              <w:spacing w:after="20"/>
              <w:ind w:left="20"/>
              <w:jc w:val="both"/>
            </w:pPr>
            <w:r>
              <w:rPr>
                <w:rFonts w:ascii="Times New Roman"/>
                <w:b w:val="false"/>
                <w:i w:val="false"/>
                <w:color w:val="000000"/>
                <w:sz w:val="20"/>
              </w:rPr>
              <w:t>
47,273954 82,247877</w:t>
            </w:r>
          </w:p>
          <w:bookmarkEnd w:id="1609"/>
          <w:p>
            <w:pPr>
              <w:spacing w:after="20"/>
              <w:ind w:left="20"/>
              <w:jc w:val="both"/>
            </w:pPr>
            <w:r>
              <w:rPr>
                <w:rFonts w:ascii="Times New Roman"/>
                <w:b w:val="false"/>
                <w:i w:val="false"/>
                <w:color w:val="000000"/>
                <w:sz w:val="20"/>
              </w:rPr>
              <w:t>
47,339559 82,242576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1610"/>
          <w:p>
            <w:pPr>
              <w:spacing w:after="20"/>
              <w:ind w:left="20"/>
              <w:jc w:val="both"/>
            </w:pPr>
            <w:r>
              <w:rPr>
                <w:rFonts w:ascii="Times New Roman"/>
                <w:b w:val="false"/>
                <w:i w:val="false"/>
                <w:color w:val="000000"/>
                <w:sz w:val="20"/>
              </w:rPr>
              <w:t>
 </w:t>
            </w:r>
          </w:p>
          <w:bookmarkEnd w:id="1610"/>
          <w:p>
            <w:pPr>
              <w:spacing w:after="20"/>
              <w:ind w:left="20"/>
              <w:jc w:val="both"/>
            </w:pPr>
            <w:r>
              <w:rPr>
                <w:rFonts w:ascii="Times New Roman"/>
                <w:b w:val="false"/>
                <w:i w:val="false"/>
                <w:color w:val="000000"/>
                <w:sz w:val="20"/>
              </w:rPr>
              <w:t>
1111,32</w:t>
            </w:r>
          </w:p>
          <w:p>
            <w:pPr>
              <w:spacing w:after="20"/>
              <w:ind w:left="20"/>
              <w:jc w:val="both"/>
            </w:pPr>
            <w:r>
              <w:rPr>
                <w:rFonts w:ascii="Times New Roman"/>
                <w:b w:val="false"/>
                <w:i w:val="false"/>
                <w:color w:val="000000"/>
                <w:sz w:val="20"/>
              </w:rPr>
              <w:t>
1127,14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611"/>
          <w:p>
            <w:pPr>
              <w:spacing w:after="20"/>
              <w:ind w:left="20"/>
              <w:jc w:val="both"/>
            </w:pPr>
            <w:r>
              <w:rPr>
                <w:rFonts w:ascii="Times New Roman"/>
                <w:b w:val="false"/>
                <w:i w:val="false"/>
                <w:color w:val="000000"/>
                <w:sz w:val="20"/>
              </w:rPr>
              <w:t>
 </w:t>
            </w:r>
          </w:p>
          <w:bookmarkEnd w:id="1611"/>
          <w:p>
            <w:pPr>
              <w:spacing w:after="20"/>
              <w:ind w:left="20"/>
              <w:jc w:val="both"/>
            </w:pPr>
            <w:r>
              <w:rPr>
                <w:rFonts w:ascii="Times New Roman"/>
                <w:b w:val="false"/>
                <w:i w:val="false"/>
                <w:color w:val="000000"/>
                <w:sz w:val="20"/>
              </w:rPr>
              <w:t>
93,35</w:t>
            </w:r>
          </w:p>
          <w:p>
            <w:pPr>
              <w:spacing w:after="20"/>
              <w:ind w:left="20"/>
              <w:jc w:val="both"/>
            </w:pPr>
            <w:r>
              <w:rPr>
                <w:rFonts w:ascii="Times New Roman"/>
                <w:b w:val="false"/>
                <w:i w:val="false"/>
                <w:color w:val="000000"/>
                <w:sz w:val="20"/>
              </w:rPr>
              <w:t>
103,52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 w:id="1612"/>
          <w:p>
            <w:pPr>
              <w:spacing w:after="20"/>
              <w:ind w:left="20"/>
              <w:jc w:val="both"/>
            </w:pPr>
            <w:r>
              <w:rPr>
                <w:rFonts w:ascii="Times New Roman"/>
                <w:b w:val="false"/>
                <w:i w:val="false"/>
                <w:color w:val="000000"/>
                <w:sz w:val="20"/>
              </w:rPr>
              <w:t>
 </w:t>
            </w:r>
          </w:p>
          <w:bookmarkEnd w:id="161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1613"/>
          <w:p>
            <w:pPr>
              <w:spacing w:after="20"/>
              <w:ind w:left="20"/>
              <w:jc w:val="both"/>
            </w:pPr>
            <w:r>
              <w:rPr>
                <w:rFonts w:ascii="Times New Roman"/>
                <w:b w:val="false"/>
                <w:i w:val="false"/>
                <w:color w:val="000000"/>
                <w:sz w:val="20"/>
              </w:rPr>
              <w:t>
 </w:t>
            </w:r>
          </w:p>
          <w:bookmarkEnd w:id="1613"/>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 w:id="1614"/>
          <w:p>
            <w:pPr>
              <w:spacing w:after="20"/>
              <w:ind w:left="20"/>
              <w:jc w:val="both"/>
            </w:pPr>
            <w:r>
              <w:rPr>
                <w:rFonts w:ascii="Times New Roman"/>
                <w:b w:val="false"/>
                <w:i w:val="false"/>
                <w:color w:val="000000"/>
                <w:sz w:val="20"/>
              </w:rPr>
              <w:t>
Балтақара</w:t>
            </w:r>
          </w:p>
          <w:bookmarkEnd w:id="161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1615"/>
          <w:p>
            <w:pPr>
              <w:spacing w:after="20"/>
              <w:ind w:left="20"/>
              <w:jc w:val="both"/>
            </w:pPr>
            <w:r>
              <w:rPr>
                <w:rFonts w:ascii="Times New Roman"/>
                <w:b w:val="false"/>
                <w:i w:val="false"/>
                <w:color w:val="000000"/>
                <w:sz w:val="20"/>
              </w:rPr>
              <w:t>
47,232394 82,311262</w:t>
            </w:r>
          </w:p>
          <w:bookmarkEnd w:id="1615"/>
          <w:p>
            <w:pPr>
              <w:spacing w:after="20"/>
              <w:ind w:left="20"/>
              <w:jc w:val="both"/>
            </w:pPr>
            <w:r>
              <w:rPr>
                <w:rFonts w:ascii="Times New Roman"/>
                <w:b w:val="false"/>
                <w:i w:val="false"/>
                <w:color w:val="000000"/>
                <w:sz w:val="20"/>
              </w:rPr>
              <w:t>
47,339559 82,242576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 w:id="1616"/>
          <w:p>
            <w:pPr>
              <w:spacing w:after="20"/>
              <w:ind w:left="20"/>
              <w:jc w:val="both"/>
            </w:pPr>
            <w:r>
              <w:rPr>
                <w:rFonts w:ascii="Times New Roman"/>
                <w:b w:val="false"/>
                <w:i w:val="false"/>
                <w:color w:val="000000"/>
                <w:sz w:val="20"/>
              </w:rPr>
              <w:t>
 </w:t>
            </w:r>
          </w:p>
          <w:bookmarkEnd w:id="1616"/>
          <w:p>
            <w:pPr>
              <w:spacing w:after="20"/>
              <w:ind w:left="20"/>
              <w:jc w:val="both"/>
            </w:pPr>
            <w:r>
              <w:rPr>
                <w:rFonts w:ascii="Times New Roman"/>
                <w:b w:val="false"/>
                <w:i w:val="false"/>
                <w:color w:val="000000"/>
                <w:sz w:val="20"/>
              </w:rPr>
              <w:t>
300,22</w:t>
            </w:r>
          </w:p>
          <w:p>
            <w:pPr>
              <w:spacing w:after="20"/>
              <w:ind w:left="20"/>
              <w:jc w:val="both"/>
            </w:pPr>
            <w:r>
              <w:rPr>
                <w:rFonts w:ascii="Times New Roman"/>
                <w:b w:val="false"/>
                <w:i w:val="false"/>
                <w:color w:val="000000"/>
                <w:sz w:val="20"/>
              </w:rPr>
              <w:t>
315,67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617"/>
          <w:p>
            <w:pPr>
              <w:spacing w:after="20"/>
              <w:ind w:left="20"/>
              <w:jc w:val="both"/>
            </w:pPr>
            <w:r>
              <w:rPr>
                <w:rFonts w:ascii="Times New Roman"/>
                <w:b w:val="false"/>
                <w:i w:val="false"/>
                <w:color w:val="000000"/>
                <w:sz w:val="20"/>
              </w:rPr>
              <w:t>
 </w:t>
            </w:r>
          </w:p>
          <w:bookmarkEnd w:id="1617"/>
          <w:p>
            <w:pPr>
              <w:spacing w:after="20"/>
              <w:ind w:left="20"/>
              <w:jc w:val="both"/>
            </w:pPr>
            <w:r>
              <w:rPr>
                <w:rFonts w:ascii="Times New Roman"/>
                <w:b w:val="false"/>
                <w:i w:val="false"/>
                <w:color w:val="000000"/>
                <w:sz w:val="20"/>
              </w:rPr>
              <w:t>
80,45</w:t>
            </w:r>
          </w:p>
          <w:p>
            <w:pPr>
              <w:spacing w:after="20"/>
              <w:ind w:left="20"/>
              <w:jc w:val="both"/>
            </w:pPr>
            <w:r>
              <w:rPr>
                <w:rFonts w:ascii="Times New Roman"/>
                <w:b w:val="false"/>
                <w:i w:val="false"/>
                <w:color w:val="000000"/>
                <w:sz w:val="20"/>
              </w:rPr>
              <w:t>
83,75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618"/>
          <w:p>
            <w:pPr>
              <w:spacing w:after="20"/>
              <w:ind w:left="20"/>
              <w:jc w:val="both"/>
            </w:pPr>
            <w:r>
              <w:rPr>
                <w:rFonts w:ascii="Times New Roman"/>
                <w:b w:val="false"/>
                <w:i w:val="false"/>
                <w:color w:val="000000"/>
                <w:sz w:val="20"/>
              </w:rPr>
              <w:t>
 </w:t>
            </w:r>
          </w:p>
          <w:bookmarkEnd w:id="161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619"/>
          <w:p>
            <w:pPr>
              <w:spacing w:after="20"/>
              <w:ind w:left="20"/>
              <w:jc w:val="both"/>
            </w:pPr>
            <w:r>
              <w:rPr>
                <w:rFonts w:ascii="Times New Roman"/>
                <w:b w:val="false"/>
                <w:i w:val="false"/>
                <w:color w:val="000000"/>
                <w:sz w:val="20"/>
              </w:rPr>
              <w:t>
 </w:t>
            </w:r>
          </w:p>
          <w:bookmarkEnd w:id="1619"/>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1620"/>
          <w:p>
            <w:pPr>
              <w:spacing w:after="20"/>
              <w:ind w:left="20"/>
              <w:jc w:val="both"/>
            </w:pPr>
            <w:r>
              <w:rPr>
                <w:rFonts w:ascii="Times New Roman"/>
                <w:b w:val="false"/>
                <w:i w:val="false"/>
                <w:color w:val="000000"/>
                <w:sz w:val="20"/>
              </w:rPr>
              <w:t>
Үмбет өзен</w:t>
            </w:r>
          </w:p>
          <w:bookmarkEnd w:id="162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1621"/>
          <w:p>
            <w:pPr>
              <w:spacing w:after="20"/>
              <w:ind w:left="20"/>
              <w:jc w:val="both"/>
            </w:pPr>
            <w:r>
              <w:rPr>
                <w:rFonts w:ascii="Times New Roman"/>
                <w:b w:val="false"/>
                <w:i w:val="false"/>
                <w:color w:val="000000"/>
                <w:sz w:val="20"/>
              </w:rPr>
              <w:t>
47,229906 82,268143</w:t>
            </w:r>
          </w:p>
          <w:bookmarkEnd w:id="1621"/>
          <w:p>
            <w:pPr>
              <w:spacing w:after="20"/>
              <w:ind w:left="20"/>
              <w:jc w:val="both"/>
            </w:pPr>
            <w:r>
              <w:rPr>
                <w:rFonts w:ascii="Times New Roman"/>
                <w:b w:val="false"/>
                <w:i w:val="false"/>
                <w:color w:val="000000"/>
                <w:sz w:val="20"/>
              </w:rPr>
              <w:t>
47,34127 82,142654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622"/>
          <w:p>
            <w:pPr>
              <w:spacing w:after="20"/>
              <w:ind w:left="20"/>
              <w:jc w:val="both"/>
            </w:pPr>
            <w:r>
              <w:rPr>
                <w:rFonts w:ascii="Times New Roman"/>
                <w:b w:val="false"/>
                <w:i w:val="false"/>
                <w:color w:val="000000"/>
                <w:sz w:val="20"/>
              </w:rPr>
              <w:t>
 </w:t>
            </w:r>
          </w:p>
          <w:bookmarkEnd w:id="1622"/>
          <w:p>
            <w:pPr>
              <w:spacing w:after="20"/>
              <w:ind w:left="20"/>
              <w:jc w:val="both"/>
            </w:pPr>
            <w:r>
              <w:rPr>
                <w:rFonts w:ascii="Times New Roman"/>
                <w:b w:val="false"/>
                <w:i w:val="false"/>
                <w:color w:val="000000"/>
                <w:sz w:val="20"/>
              </w:rPr>
              <w:t>
1880,94</w:t>
            </w:r>
          </w:p>
          <w:p>
            <w:pPr>
              <w:spacing w:after="20"/>
              <w:ind w:left="20"/>
              <w:jc w:val="both"/>
            </w:pPr>
            <w:r>
              <w:rPr>
                <w:rFonts w:ascii="Times New Roman"/>
                <w:b w:val="false"/>
                <w:i w:val="false"/>
                <w:color w:val="000000"/>
                <w:sz w:val="20"/>
              </w:rPr>
              <w:t>
1890,04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1623"/>
          <w:p>
            <w:pPr>
              <w:spacing w:after="20"/>
              <w:ind w:left="20"/>
              <w:jc w:val="both"/>
            </w:pPr>
            <w:r>
              <w:rPr>
                <w:rFonts w:ascii="Times New Roman"/>
                <w:b w:val="false"/>
                <w:i w:val="false"/>
                <w:color w:val="000000"/>
                <w:sz w:val="20"/>
              </w:rPr>
              <w:t>
 </w:t>
            </w:r>
          </w:p>
          <w:bookmarkEnd w:id="1623"/>
          <w:p>
            <w:pPr>
              <w:spacing w:after="20"/>
              <w:ind w:left="20"/>
              <w:jc w:val="both"/>
            </w:pPr>
            <w:r>
              <w:rPr>
                <w:rFonts w:ascii="Times New Roman"/>
                <w:b w:val="false"/>
                <w:i w:val="false"/>
                <w:color w:val="000000"/>
                <w:sz w:val="20"/>
              </w:rPr>
              <w:t>
150,81</w:t>
            </w:r>
          </w:p>
          <w:p>
            <w:pPr>
              <w:spacing w:after="20"/>
              <w:ind w:left="20"/>
              <w:jc w:val="both"/>
            </w:pPr>
            <w:r>
              <w:rPr>
                <w:rFonts w:ascii="Times New Roman"/>
                <w:b w:val="false"/>
                <w:i w:val="false"/>
                <w:color w:val="000000"/>
                <w:sz w:val="20"/>
              </w:rPr>
              <w:t>
163,16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1624"/>
          <w:p>
            <w:pPr>
              <w:spacing w:after="20"/>
              <w:ind w:left="20"/>
              <w:jc w:val="both"/>
            </w:pPr>
            <w:r>
              <w:rPr>
                <w:rFonts w:ascii="Times New Roman"/>
                <w:b w:val="false"/>
                <w:i w:val="false"/>
                <w:color w:val="000000"/>
                <w:sz w:val="20"/>
              </w:rPr>
              <w:t>
 </w:t>
            </w:r>
          </w:p>
          <w:bookmarkEnd w:id="162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1625"/>
          <w:p>
            <w:pPr>
              <w:spacing w:after="20"/>
              <w:ind w:left="20"/>
              <w:jc w:val="both"/>
            </w:pPr>
            <w:r>
              <w:rPr>
                <w:rFonts w:ascii="Times New Roman"/>
                <w:b w:val="false"/>
                <w:i w:val="false"/>
                <w:color w:val="000000"/>
                <w:sz w:val="20"/>
              </w:rPr>
              <w:t>
 </w:t>
            </w:r>
          </w:p>
          <w:bookmarkEnd w:id="1625"/>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1626"/>
          <w:p>
            <w:pPr>
              <w:spacing w:after="20"/>
              <w:ind w:left="20"/>
              <w:jc w:val="both"/>
            </w:pPr>
            <w:r>
              <w:rPr>
                <w:rFonts w:ascii="Times New Roman"/>
                <w:b w:val="false"/>
                <w:i w:val="false"/>
                <w:color w:val="000000"/>
                <w:sz w:val="20"/>
              </w:rPr>
              <w:t>
Құрайлы</w:t>
            </w:r>
          </w:p>
          <w:bookmarkEnd w:id="162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1627"/>
          <w:p>
            <w:pPr>
              <w:spacing w:after="20"/>
              <w:ind w:left="20"/>
              <w:jc w:val="both"/>
            </w:pPr>
            <w:r>
              <w:rPr>
                <w:rFonts w:ascii="Times New Roman"/>
                <w:b w:val="false"/>
                <w:i w:val="false"/>
                <w:color w:val="000000"/>
                <w:sz w:val="20"/>
              </w:rPr>
              <w:t>
47,267604 82,138376</w:t>
            </w:r>
          </w:p>
          <w:bookmarkEnd w:id="1627"/>
          <w:p>
            <w:pPr>
              <w:spacing w:after="20"/>
              <w:ind w:left="20"/>
              <w:jc w:val="both"/>
            </w:pPr>
            <w:r>
              <w:rPr>
                <w:rFonts w:ascii="Times New Roman"/>
                <w:b w:val="false"/>
                <w:i w:val="false"/>
                <w:color w:val="000000"/>
                <w:sz w:val="20"/>
              </w:rPr>
              <w:t>
47,312267 82,154076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1628"/>
          <w:p>
            <w:pPr>
              <w:spacing w:after="20"/>
              <w:ind w:left="20"/>
              <w:jc w:val="both"/>
            </w:pPr>
            <w:r>
              <w:rPr>
                <w:rFonts w:ascii="Times New Roman"/>
                <w:b w:val="false"/>
                <w:i w:val="false"/>
                <w:color w:val="000000"/>
                <w:sz w:val="20"/>
              </w:rPr>
              <w:t>
 </w:t>
            </w:r>
          </w:p>
          <w:bookmarkEnd w:id="1628"/>
          <w:p>
            <w:pPr>
              <w:spacing w:after="20"/>
              <w:ind w:left="20"/>
              <w:jc w:val="both"/>
            </w:pPr>
            <w:r>
              <w:rPr>
                <w:rFonts w:ascii="Times New Roman"/>
                <w:b w:val="false"/>
                <w:i w:val="false"/>
                <w:color w:val="000000"/>
                <w:sz w:val="20"/>
              </w:rPr>
              <w:t>
932,43</w:t>
            </w:r>
          </w:p>
          <w:p>
            <w:pPr>
              <w:spacing w:after="20"/>
              <w:ind w:left="20"/>
              <w:jc w:val="both"/>
            </w:pPr>
            <w:r>
              <w:rPr>
                <w:rFonts w:ascii="Times New Roman"/>
                <w:b w:val="false"/>
                <w:i w:val="false"/>
                <w:color w:val="000000"/>
                <w:sz w:val="20"/>
              </w:rPr>
              <w:t>
929,77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1629"/>
          <w:p>
            <w:pPr>
              <w:spacing w:after="20"/>
              <w:ind w:left="20"/>
              <w:jc w:val="both"/>
            </w:pPr>
            <w:r>
              <w:rPr>
                <w:rFonts w:ascii="Times New Roman"/>
                <w:b w:val="false"/>
                <w:i w:val="false"/>
                <w:color w:val="000000"/>
                <w:sz w:val="20"/>
              </w:rPr>
              <w:t>
 </w:t>
            </w:r>
          </w:p>
          <w:bookmarkEnd w:id="1629"/>
          <w:p>
            <w:pPr>
              <w:spacing w:after="20"/>
              <w:ind w:left="20"/>
              <w:jc w:val="both"/>
            </w:pPr>
            <w:r>
              <w:rPr>
                <w:rFonts w:ascii="Times New Roman"/>
                <w:b w:val="false"/>
                <w:i w:val="false"/>
                <w:color w:val="000000"/>
                <w:sz w:val="20"/>
              </w:rPr>
              <w:t>
74,55</w:t>
            </w:r>
          </w:p>
          <w:p>
            <w:pPr>
              <w:spacing w:after="20"/>
              <w:ind w:left="20"/>
              <w:jc w:val="both"/>
            </w:pPr>
            <w:r>
              <w:rPr>
                <w:rFonts w:ascii="Times New Roman"/>
                <w:b w:val="false"/>
                <w:i w:val="false"/>
                <w:color w:val="000000"/>
                <w:sz w:val="20"/>
              </w:rPr>
              <w:t>
70,42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630"/>
          <w:p>
            <w:pPr>
              <w:spacing w:after="20"/>
              <w:ind w:left="20"/>
              <w:jc w:val="both"/>
            </w:pPr>
            <w:r>
              <w:rPr>
                <w:rFonts w:ascii="Times New Roman"/>
                <w:b w:val="false"/>
                <w:i w:val="false"/>
                <w:color w:val="000000"/>
                <w:sz w:val="20"/>
              </w:rPr>
              <w:t>
 </w:t>
            </w:r>
          </w:p>
          <w:bookmarkEnd w:id="163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1631"/>
          <w:p>
            <w:pPr>
              <w:spacing w:after="20"/>
              <w:ind w:left="20"/>
              <w:jc w:val="both"/>
            </w:pPr>
            <w:r>
              <w:rPr>
                <w:rFonts w:ascii="Times New Roman"/>
                <w:b w:val="false"/>
                <w:i w:val="false"/>
                <w:color w:val="000000"/>
                <w:sz w:val="20"/>
              </w:rPr>
              <w:t>
 </w:t>
            </w:r>
          </w:p>
          <w:bookmarkEnd w:id="1631"/>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1632"/>
          <w:p>
            <w:pPr>
              <w:spacing w:after="20"/>
              <w:ind w:left="20"/>
              <w:jc w:val="both"/>
            </w:pPr>
            <w:r>
              <w:rPr>
                <w:rFonts w:ascii="Times New Roman"/>
                <w:b w:val="false"/>
                <w:i w:val="false"/>
                <w:color w:val="000000"/>
                <w:sz w:val="20"/>
              </w:rPr>
              <w:t>
Қабаншат өзені</w:t>
            </w:r>
          </w:p>
          <w:bookmarkEnd w:id="163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1633"/>
          <w:p>
            <w:pPr>
              <w:spacing w:after="20"/>
              <w:ind w:left="20"/>
              <w:jc w:val="both"/>
            </w:pPr>
            <w:r>
              <w:rPr>
                <w:rFonts w:ascii="Times New Roman"/>
                <w:b w:val="false"/>
                <w:i w:val="false"/>
                <w:color w:val="000000"/>
                <w:sz w:val="20"/>
              </w:rPr>
              <w:t>
47,272765 82,210073</w:t>
            </w:r>
          </w:p>
          <w:bookmarkEnd w:id="1633"/>
          <w:p>
            <w:pPr>
              <w:spacing w:after="20"/>
              <w:ind w:left="20"/>
              <w:jc w:val="both"/>
            </w:pPr>
            <w:r>
              <w:rPr>
                <w:rFonts w:ascii="Times New Roman"/>
                <w:b w:val="false"/>
                <w:i w:val="false"/>
                <w:color w:val="000000"/>
                <w:sz w:val="20"/>
              </w:rPr>
              <w:t>
47,29 82,162597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1634"/>
          <w:p>
            <w:pPr>
              <w:spacing w:after="20"/>
              <w:ind w:left="20"/>
              <w:jc w:val="both"/>
            </w:pPr>
            <w:r>
              <w:rPr>
                <w:rFonts w:ascii="Times New Roman"/>
                <w:b w:val="false"/>
                <w:i w:val="false"/>
                <w:color w:val="000000"/>
                <w:sz w:val="20"/>
              </w:rPr>
              <w:t>
 </w:t>
            </w:r>
          </w:p>
          <w:bookmarkEnd w:id="1634"/>
          <w:p>
            <w:pPr>
              <w:spacing w:after="20"/>
              <w:ind w:left="20"/>
              <w:jc w:val="both"/>
            </w:pPr>
            <w:r>
              <w:rPr>
                <w:rFonts w:ascii="Times New Roman"/>
                <w:b w:val="false"/>
                <w:i w:val="false"/>
                <w:color w:val="000000"/>
                <w:sz w:val="20"/>
              </w:rPr>
              <w:t>
878,73</w:t>
            </w:r>
          </w:p>
          <w:p>
            <w:pPr>
              <w:spacing w:after="20"/>
              <w:ind w:left="20"/>
              <w:jc w:val="both"/>
            </w:pPr>
            <w:r>
              <w:rPr>
                <w:rFonts w:ascii="Times New Roman"/>
                <w:b w:val="false"/>
                <w:i w:val="false"/>
                <w:color w:val="000000"/>
                <w:sz w:val="20"/>
              </w:rPr>
              <w:t>
886,21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1635"/>
          <w:p>
            <w:pPr>
              <w:spacing w:after="20"/>
              <w:ind w:left="20"/>
              <w:jc w:val="both"/>
            </w:pPr>
            <w:r>
              <w:rPr>
                <w:rFonts w:ascii="Times New Roman"/>
                <w:b w:val="false"/>
                <w:i w:val="false"/>
                <w:color w:val="000000"/>
                <w:sz w:val="20"/>
              </w:rPr>
              <w:t>
 </w:t>
            </w:r>
          </w:p>
          <w:bookmarkEnd w:id="1635"/>
          <w:p>
            <w:pPr>
              <w:spacing w:after="20"/>
              <w:ind w:left="20"/>
              <w:jc w:val="both"/>
            </w:pPr>
            <w:r>
              <w:rPr>
                <w:rFonts w:ascii="Times New Roman"/>
                <w:b w:val="false"/>
                <w:i w:val="false"/>
                <w:color w:val="000000"/>
                <w:sz w:val="20"/>
              </w:rPr>
              <w:t>
70,69</w:t>
            </w:r>
          </w:p>
          <w:p>
            <w:pPr>
              <w:spacing w:after="20"/>
              <w:ind w:left="20"/>
              <w:jc w:val="both"/>
            </w:pPr>
            <w:r>
              <w:rPr>
                <w:rFonts w:ascii="Times New Roman"/>
                <w:b w:val="false"/>
                <w:i w:val="false"/>
                <w:color w:val="000000"/>
                <w:sz w:val="20"/>
              </w:rPr>
              <w:t>
67,49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1636"/>
          <w:p>
            <w:pPr>
              <w:spacing w:after="20"/>
              <w:ind w:left="20"/>
              <w:jc w:val="both"/>
            </w:pPr>
            <w:r>
              <w:rPr>
                <w:rFonts w:ascii="Times New Roman"/>
                <w:b w:val="false"/>
                <w:i w:val="false"/>
                <w:color w:val="000000"/>
                <w:sz w:val="20"/>
              </w:rPr>
              <w:t>
 </w:t>
            </w:r>
          </w:p>
          <w:bookmarkEnd w:id="163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1637"/>
          <w:p>
            <w:pPr>
              <w:spacing w:after="20"/>
              <w:ind w:left="20"/>
              <w:jc w:val="both"/>
            </w:pPr>
            <w:r>
              <w:rPr>
                <w:rFonts w:ascii="Times New Roman"/>
                <w:b w:val="false"/>
                <w:i w:val="false"/>
                <w:color w:val="000000"/>
                <w:sz w:val="20"/>
              </w:rPr>
              <w:t>
 </w:t>
            </w:r>
          </w:p>
          <w:bookmarkEnd w:id="163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1638"/>
          <w:p>
            <w:pPr>
              <w:spacing w:after="20"/>
              <w:ind w:left="20"/>
              <w:jc w:val="both"/>
            </w:pPr>
            <w:r>
              <w:rPr>
                <w:rFonts w:ascii="Times New Roman"/>
                <w:b w:val="false"/>
                <w:i w:val="false"/>
                <w:color w:val="000000"/>
                <w:sz w:val="20"/>
              </w:rPr>
              <w:t>
Қияқты өзені</w:t>
            </w:r>
          </w:p>
          <w:bookmarkEnd w:id="163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1639"/>
          <w:p>
            <w:pPr>
              <w:spacing w:after="20"/>
              <w:ind w:left="20"/>
              <w:jc w:val="both"/>
            </w:pPr>
            <w:r>
              <w:rPr>
                <w:rFonts w:ascii="Times New Roman"/>
                <w:b w:val="false"/>
                <w:i w:val="false"/>
                <w:color w:val="000000"/>
                <w:sz w:val="20"/>
              </w:rPr>
              <w:t>
47,254053 82,233003</w:t>
            </w:r>
          </w:p>
          <w:bookmarkEnd w:id="1639"/>
          <w:p>
            <w:pPr>
              <w:spacing w:after="20"/>
              <w:ind w:left="20"/>
              <w:jc w:val="both"/>
            </w:pPr>
            <w:r>
              <w:rPr>
                <w:rFonts w:ascii="Times New Roman"/>
                <w:b w:val="false"/>
                <w:i w:val="false"/>
                <w:color w:val="000000"/>
                <w:sz w:val="20"/>
              </w:rPr>
              <w:t>
47,309927 82,157088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6" w:id="1640"/>
          <w:p>
            <w:pPr>
              <w:spacing w:after="20"/>
              <w:ind w:left="20"/>
              <w:jc w:val="both"/>
            </w:pPr>
            <w:r>
              <w:rPr>
                <w:rFonts w:ascii="Times New Roman"/>
                <w:b w:val="false"/>
                <w:i w:val="false"/>
                <w:color w:val="000000"/>
                <w:sz w:val="20"/>
              </w:rPr>
              <w:t>
 </w:t>
            </w:r>
          </w:p>
          <w:bookmarkEnd w:id="1640"/>
          <w:p>
            <w:pPr>
              <w:spacing w:after="20"/>
              <w:ind w:left="20"/>
              <w:jc w:val="both"/>
            </w:pPr>
            <w:r>
              <w:rPr>
                <w:rFonts w:ascii="Times New Roman"/>
                <w:b w:val="false"/>
                <w:i w:val="false"/>
                <w:color w:val="000000"/>
                <w:sz w:val="20"/>
              </w:rPr>
              <w:t>
1402,91</w:t>
            </w:r>
          </w:p>
          <w:p>
            <w:pPr>
              <w:spacing w:after="20"/>
              <w:ind w:left="20"/>
              <w:jc w:val="both"/>
            </w:pPr>
            <w:r>
              <w:rPr>
                <w:rFonts w:ascii="Times New Roman"/>
                <w:b w:val="false"/>
                <w:i w:val="false"/>
                <w:color w:val="000000"/>
                <w:sz w:val="20"/>
              </w:rPr>
              <w:t>
1405,48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1641"/>
          <w:p>
            <w:pPr>
              <w:spacing w:after="20"/>
              <w:ind w:left="20"/>
              <w:jc w:val="both"/>
            </w:pPr>
            <w:r>
              <w:rPr>
                <w:rFonts w:ascii="Times New Roman"/>
                <w:b w:val="false"/>
                <w:i w:val="false"/>
                <w:color w:val="000000"/>
                <w:sz w:val="20"/>
              </w:rPr>
              <w:t>
 </w:t>
            </w:r>
          </w:p>
          <w:bookmarkEnd w:id="1641"/>
          <w:p>
            <w:pPr>
              <w:spacing w:after="20"/>
              <w:ind w:left="20"/>
              <w:jc w:val="both"/>
            </w:pPr>
            <w:r>
              <w:rPr>
                <w:rFonts w:ascii="Times New Roman"/>
                <w:b w:val="false"/>
                <w:i w:val="false"/>
                <w:color w:val="000000"/>
                <w:sz w:val="20"/>
              </w:rPr>
              <w:t>
110,36</w:t>
            </w:r>
          </w:p>
          <w:p>
            <w:pPr>
              <w:spacing w:after="20"/>
              <w:ind w:left="20"/>
              <w:jc w:val="both"/>
            </w:pPr>
            <w:r>
              <w:rPr>
                <w:rFonts w:ascii="Times New Roman"/>
                <w:b w:val="false"/>
                <w:i w:val="false"/>
                <w:color w:val="000000"/>
                <w:sz w:val="20"/>
              </w:rPr>
              <w:t>
112,91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1642"/>
          <w:p>
            <w:pPr>
              <w:spacing w:after="20"/>
              <w:ind w:left="20"/>
              <w:jc w:val="both"/>
            </w:pPr>
            <w:r>
              <w:rPr>
                <w:rFonts w:ascii="Times New Roman"/>
                <w:b w:val="false"/>
                <w:i w:val="false"/>
                <w:color w:val="000000"/>
                <w:sz w:val="20"/>
              </w:rPr>
              <w:t>
 </w:t>
            </w:r>
          </w:p>
          <w:bookmarkEnd w:id="164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 w:id="1643"/>
          <w:p>
            <w:pPr>
              <w:spacing w:after="20"/>
              <w:ind w:left="20"/>
              <w:jc w:val="both"/>
            </w:pPr>
            <w:r>
              <w:rPr>
                <w:rFonts w:ascii="Times New Roman"/>
                <w:b w:val="false"/>
                <w:i w:val="false"/>
                <w:color w:val="000000"/>
                <w:sz w:val="20"/>
              </w:rPr>
              <w:t>
 </w:t>
            </w:r>
          </w:p>
          <w:bookmarkEnd w:id="1643"/>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 w:id="1644"/>
          <w:p>
            <w:pPr>
              <w:spacing w:after="20"/>
              <w:ind w:left="20"/>
              <w:jc w:val="both"/>
            </w:pPr>
            <w:r>
              <w:rPr>
                <w:rFonts w:ascii="Times New Roman"/>
                <w:b w:val="false"/>
                <w:i w:val="false"/>
                <w:color w:val="000000"/>
                <w:sz w:val="20"/>
              </w:rPr>
              <w:t>
Көкжайдак өзені</w:t>
            </w:r>
          </w:p>
          <w:bookmarkEnd w:id="164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1645"/>
          <w:p>
            <w:pPr>
              <w:spacing w:after="20"/>
              <w:ind w:left="20"/>
              <w:jc w:val="both"/>
            </w:pPr>
            <w:r>
              <w:rPr>
                <w:rFonts w:ascii="Times New Roman"/>
                <w:b w:val="false"/>
                <w:i w:val="false"/>
                <w:color w:val="000000"/>
                <w:sz w:val="20"/>
              </w:rPr>
              <w:t>
47,28741 82,22815</w:t>
            </w:r>
          </w:p>
          <w:bookmarkEnd w:id="1645"/>
          <w:p>
            <w:pPr>
              <w:spacing w:after="20"/>
              <w:ind w:left="20"/>
              <w:jc w:val="both"/>
            </w:pPr>
            <w:r>
              <w:rPr>
                <w:rFonts w:ascii="Times New Roman"/>
                <w:b w:val="false"/>
                <w:i w:val="false"/>
                <w:color w:val="000000"/>
                <w:sz w:val="20"/>
              </w:rPr>
              <w:t>
47,324612 82,151378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1646"/>
          <w:p>
            <w:pPr>
              <w:spacing w:after="20"/>
              <w:ind w:left="20"/>
              <w:jc w:val="both"/>
            </w:pPr>
            <w:r>
              <w:rPr>
                <w:rFonts w:ascii="Times New Roman"/>
                <w:b w:val="false"/>
                <w:i w:val="false"/>
                <w:color w:val="000000"/>
                <w:sz w:val="20"/>
              </w:rPr>
              <w:t>
 </w:t>
            </w:r>
          </w:p>
          <w:bookmarkEnd w:id="1646"/>
          <w:p>
            <w:pPr>
              <w:spacing w:after="20"/>
              <w:ind w:left="20"/>
              <w:jc w:val="both"/>
            </w:pPr>
            <w:r>
              <w:rPr>
                <w:rFonts w:ascii="Times New Roman"/>
                <w:b w:val="false"/>
                <w:i w:val="false"/>
                <w:color w:val="000000"/>
                <w:sz w:val="20"/>
              </w:rPr>
              <w:t>
190,62</w:t>
            </w:r>
          </w:p>
          <w:p>
            <w:pPr>
              <w:spacing w:after="20"/>
              <w:ind w:left="20"/>
              <w:jc w:val="both"/>
            </w:pPr>
            <w:r>
              <w:rPr>
                <w:rFonts w:ascii="Times New Roman"/>
                <w:b w:val="false"/>
                <w:i w:val="false"/>
                <w:color w:val="000000"/>
                <w:sz w:val="20"/>
              </w:rPr>
              <w:t>
200,98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 w:id="1647"/>
          <w:p>
            <w:pPr>
              <w:spacing w:after="20"/>
              <w:ind w:left="20"/>
              <w:jc w:val="both"/>
            </w:pPr>
            <w:r>
              <w:rPr>
                <w:rFonts w:ascii="Times New Roman"/>
                <w:b w:val="false"/>
                <w:i w:val="false"/>
                <w:color w:val="000000"/>
                <w:sz w:val="20"/>
              </w:rPr>
              <w:t>
 </w:t>
            </w:r>
          </w:p>
          <w:bookmarkEnd w:id="1647"/>
          <w:p>
            <w:pPr>
              <w:spacing w:after="20"/>
              <w:ind w:left="20"/>
              <w:jc w:val="both"/>
            </w:pPr>
            <w:r>
              <w:rPr>
                <w:rFonts w:ascii="Times New Roman"/>
                <w:b w:val="false"/>
                <w:i w:val="false"/>
                <w:color w:val="000000"/>
                <w:sz w:val="20"/>
              </w:rPr>
              <w:t>
50,45</w:t>
            </w:r>
          </w:p>
          <w:p>
            <w:pPr>
              <w:spacing w:after="20"/>
              <w:ind w:left="20"/>
              <w:jc w:val="both"/>
            </w:pPr>
            <w:r>
              <w:rPr>
                <w:rFonts w:ascii="Times New Roman"/>
                <w:b w:val="false"/>
                <w:i w:val="false"/>
                <w:color w:val="000000"/>
                <w:sz w:val="20"/>
              </w:rPr>
              <w:t>
57,52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5" w:id="1648"/>
          <w:p>
            <w:pPr>
              <w:spacing w:after="20"/>
              <w:ind w:left="20"/>
              <w:jc w:val="both"/>
            </w:pPr>
            <w:r>
              <w:rPr>
                <w:rFonts w:ascii="Times New Roman"/>
                <w:b w:val="false"/>
                <w:i w:val="false"/>
                <w:color w:val="000000"/>
                <w:sz w:val="20"/>
              </w:rPr>
              <w:t>
 </w:t>
            </w:r>
          </w:p>
          <w:bookmarkEnd w:id="164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1649"/>
          <w:p>
            <w:pPr>
              <w:spacing w:after="20"/>
              <w:ind w:left="20"/>
              <w:jc w:val="both"/>
            </w:pPr>
            <w:r>
              <w:rPr>
                <w:rFonts w:ascii="Times New Roman"/>
                <w:b w:val="false"/>
                <w:i w:val="false"/>
                <w:color w:val="000000"/>
                <w:sz w:val="20"/>
              </w:rPr>
              <w:t>
 </w:t>
            </w:r>
          </w:p>
          <w:bookmarkEnd w:id="1649"/>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1650"/>
          <w:p>
            <w:pPr>
              <w:spacing w:after="20"/>
              <w:ind w:left="20"/>
              <w:jc w:val="both"/>
            </w:pPr>
            <w:r>
              <w:rPr>
                <w:rFonts w:ascii="Times New Roman"/>
                <w:b w:val="false"/>
                <w:i w:val="false"/>
                <w:color w:val="000000"/>
                <w:sz w:val="20"/>
              </w:rPr>
              <w:t>
Жарықбастау өзні</w:t>
            </w:r>
          </w:p>
          <w:bookmarkEnd w:id="1650"/>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1651"/>
          <w:p>
            <w:pPr>
              <w:spacing w:after="20"/>
              <w:ind w:left="20"/>
              <w:jc w:val="both"/>
            </w:pPr>
            <w:r>
              <w:rPr>
                <w:rFonts w:ascii="Times New Roman"/>
                <w:b w:val="false"/>
                <w:i w:val="false"/>
                <w:color w:val="000000"/>
                <w:sz w:val="20"/>
              </w:rPr>
              <w:t>
47,214338 82,18246</w:t>
            </w:r>
          </w:p>
          <w:bookmarkEnd w:id="1651"/>
          <w:p>
            <w:pPr>
              <w:spacing w:after="20"/>
              <w:ind w:left="20"/>
              <w:jc w:val="both"/>
            </w:pPr>
            <w:r>
              <w:rPr>
                <w:rFonts w:ascii="Times New Roman"/>
                <w:b w:val="false"/>
                <w:i w:val="false"/>
                <w:color w:val="000000"/>
                <w:sz w:val="20"/>
              </w:rPr>
              <w:t>
47,343304 82,144416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1652"/>
          <w:p>
            <w:pPr>
              <w:spacing w:after="20"/>
              <w:ind w:left="20"/>
              <w:jc w:val="both"/>
            </w:pPr>
            <w:r>
              <w:rPr>
                <w:rFonts w:ascii="Times New Roman"/>
                <w:b w:val="false"/>
                <w:i w:val="false"/>
                <w:color w:val="000000"/>
                <w:sz w:val="20"/>
              </w:rPr>
              <w:t>
 </w:t>
            </w:r>
          </w:p>
          <w:bookmarkEnd w:id="1652"/>
          <w:p>
            <w:pPr>
              <w:spacing w:after="20"/>
              <w:ind w:left="20"/>
              <w:jc w:val="both"/>
            </w:pPr>
            <w:r>
              <w:rPr>
                <w:rFonts w:ascii="Times New Roman"/>
                <w:b w:val="false"/>
                <w:i w:val="false"/>
                <w:color w:val="000000"/>
                <w:sz w:val="20"/>
              </w:rPr>
              <w:t>
271,36</w:t>
            </w:r>
          </w:p>
          <w:p>
            <w:pPr>
              <w:spacing w:after="20"/>
              <w:ind w:left="20"/>
              <w:jc w:val="both"/>
            </w:pPr>
            <w:r>
              <w:rPr>
                <w:rFonts w:ascii="Times New Roman"/>
                <w:b w:val="false"/>
                <w:i w:val="false"/>
                <w:color w:val="000000"/>
                <w:sz w:val="20"/>
              </w:rPr>
              <w:t>
288,92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1653"/>
          <w:p>
            <w:pPr>
              <w:spacing w:after="20"/>
              <w:ind w:left="20"/>
              <w:jc w:val="both"/>
            </w:pPr>
            <w:r>
              <w:rPr>
                <w:rFonts w:ascii="Times New Roman"/>
                <w:b w:val="false"/>
                <w:i w:val="false"/>
                <w:color w:val="000000"/>
                <w:sz w:val="20"/>
              </w:rPr>
              <w:t>
 </w:t>
            </w:r>
          </w:p>
          <w:bookmarkEnd w:id="1653"/>
          <w:p>
            <w:pPr>
              <w:spacing w:after="20"/>
              <w:ind w:left="20"/>
              <w:jc w:val="both"/>
            </w:pPr>
            <w:r>
              <w:rPr>
                <w:rFonts w:ascii="Times New Roman"/>
                <w:b w:val="false"/>
                <w:i w:val="false"/>
                <w:color w:val="000000"/>
                <w:sz w:val="20"/>
              </w:rPr>
              <w:t>
70,21</w:t>
            </w:r>
          </w:p>
          <w:p>
            <w:pPr>
              <w:spacing w:after="20"/>
              <w:ind w:left="20"/>
              <w:jc w:val="both"/>
            </w:pPr>
            <w:r>
              <w:rPr>
                <w:rFonts w:ascii="Times New Roman"/>
                <w:b w:val="false"/>
                <w:i w:val="false"/>
                <w:color w:val="000000"/>
                <w:sz w:val="20"/>
              </w:rPr>
              <w:t>
78,74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1654"/>
          <w:p>
            <w:pPr>
              <w:spacing w:after="20"/>
              <w:ind w:left="20"/>
              <w:jc w:val="both"/>
            </w:pPr>
            <w:r>
              <w:rPr>
                <w:rFonts w:ascii="Times New Roman"/>
                <w:b w:val="false"/>
                <w:i w:val="false"/>
                <w:color w:val="000000"/>
                <w:sz w:val="20"/>
              </w:rPr>
              <w:t>
 </w:t>
            </w:r>
          </w:p>
          <w:bookmarkEnd w:id="1654"/>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1655"/>
          <w:p>
            <w:pPr>
              <w:spacing w:after="20"/>
              <w:ind w:left="20"/>
              <w:jc w:val="both"/>
            </w:pPr>
            <w:r>
              <w:rPr>
                <w:rFonts w:ascii="Times New Roman"/>
                <w:b w:val="false"/>
                <w:i w:val="false"/>
                <w:color w:val="000000"/>
                <w:sz w:val="20"/>
              </w:rPr>
              <w:t>
 </w:t>
            </w:r>
          </w:p>
          <w:bookmarkEnd w:id="1655"/>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1656"/>
          <w:p>
            <w:pPr>
              <w:spacing w:after="20"/>
              <w:ind w:left="20"/>
              <w:jc w:val="both"/>
            </w:pPr>
            <w:r>
              <w:rPr>
                <w:rFonts w:ascii="Times New Roman"/>
                <w:b w:val="false"/>
                <w:i w:val="false"/>
                <w:color w:val="000000"/>
                <w:sz w:val="20"/>
              </w:rPr>
              <w:t>
Қарасу өзені</w:t>
            </w:r>
          </w:p>
          <w:bookmarkEnd w:id="1656"/>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1657"/>
          <w:p>
            <w:pPr>
              <w:spacing w:after="20"/>
              <w:ind w:left="20"/>
              <w:jc w:val="both"/>
            </w:pPr>
            <w:r>
              <w:rPr>
                <w:rFonts w:ascii="Times New Roman"/>
                <w:b w:val="false"/>
                <w:i w:val="false"/>
                <w:color w:val="000000"/>
                <w:sz w:val="20"/>
              </w:rPr>
              <w:t>
47,236365 82,077001</w:t>
            </w:r>
          </w:p>
          <w:bookmarkEnd w:id="1657"/>
          <w:p>
            <w:pPr>
              <w:spacing w:after="20"/>
              <w:ind w:left="20"/>
              <w:jc w:val="both"/>
            </w:pPr>
            <w:r>
              <w:rPr>
                <w:rFonts w:ascii="Times New Roman"/>
                <w:b w:val="false"/>
                <w:i w:val="false"/>
                <w:color w:val="000000"/>
                <w:sz w:val="20"/>
              </w:rPr>
              <w:t>
47,273656 82,114114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658"/>
          <w:p>
            <w:pPr>
              <w:spacing w:after="20"/>
              <w:ind w:left="20"/>
              <w:jc w:val="both"/>
            </w:pPr>
            <w:r>
              <w:rPr>
                <w:rFonts w:ascii="Times New Roman"/>
                <w:b w:val="false"/>
                <w:i w:val="false"/>
                <w:color w:val="000000"/>
                <w:sz w:val="20"/>
              </w:rPr>
              <w:t>
 </w:t>
            </w:r>
          </w:p>
          <w:bookmarkEnd w:id="1658"/>
          <w:p>
            <w:pPr>
              <w:spacing w:after="20"/>
              <w:ind w:left="20"/>
              <w:jc w:val="both"/>
            </w:pPr>
            <w:r>
              <w:rPr>
                <w:rFonts w:ascii="Times New Roman"/>
                <w:b w:val="false"/>
                <w:i w:val="false"/>
                <w:color w:val="000000"/>
                <w:sz w:val="20"/>
              </w:rPr>
              <w:t>
125,13</w:t>
            </w:r>
          </w:p>
          <w:p>
            <w:pPr>
              <w:spacing w:after="20"/>
              <w:ind w:left="20"/>
              <w:jc w:val="both"/>
            </w:pPr>
            <w:r>
              <w:rPr>
                <w:rFonts w:ascii="Times New Roman"/>
                <w:b w:val="false"/>
                <w:i w:val="false"/>
                <w:color w:val="000000"/>
                <w:sz w:val="20"/>
              </w:rPr>
              <w:t>
127,74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 w:id="1659"/>
          <w:p>
            <w:pPr>
              <w:spacing w:after="20"/>
              <w:ind w:left="20"/>
              <w:jc w:val="both"/>
            </w:pPr>
            <w:r>
              <w:rPr>
                <w:rFonts w:ascii="Times New Roman"/>
                <w:b w:val="false"/>
                <w:i w:val="false"/>
                <w:color w:val="000000"/>
                <w:sz w:val="20"/>
              </w:rPr>
              <w:t>
 </w:t>
            </w:r>
          </w:p>
          <w:bookmarkEnd w:id="1659"/>
          <w:p>
            <w:pPr>
              <w:spacing w:after="20"/>
              <w:ind w:left="20"/>
              <w:jc w:val="both"/>
            </w:pPr>
            <w:r>
              <w:rPr>
                <w:rFonts w:ascii="Times New Roman"/>
                <w:b w:val="false"/>
                <w:i w:val="false"/>
                <w:color w:val="000000"/>
                <w:sz w:val="20"/>
              </w:rPr>
              <w:t>
28,79</w:t>
            </w:r>
          </w:p>
          <w:p>
            <w:pPr>
              <w:spacing w:after="20"/>
              <w:ind w:left="20"/>
              <w:jc w:val="both"/>
            </w:pPr>
            <w:r>
              <w:rPr>
                <w:rFonts w:ascii="Times New Roman"/>
                <w:b w:val="false"/>
                <w:i w:val="false"/>
                <w:color w:val="000000"/>
                <w:sz w:val="20"/>
              </w:rPr>
              <w:t>
30,82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1660"/>
          <w:p>
            <w:pPr>
              <w:spacing w:after="20"/>
              <w:ind w:left="20"/>
              <w:jc w:val="both"/>
            </w:pPr>
            <w:r>
              <w:rPr>
                <w:rFonts w:ascii="Times New Roman"/>
                <w:b w:val="false"/>
                <w:i w:val="false"/>
                <w:color w:val="000000"/>
                <w:sz w:val="20"/>
              </w:rPr>
              <w:t>
 </w:t>
            </w:r>
          </w:p>
          <w:bookmarkEnd w:id="1660"/>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1661"/>
          <w:p>
            <w:pPr>
              <w:spacing w:after="20"/>
              <w:ind w:left="20"/>
              <w:jc w:val="both"/>
            </w:pPr>
            <w:r>
              <w:rPr>
                <w:rFonts w:ascii="Times New Roman"/>
                <w:b w:val="false"/>
                <w:i w:val="false"/>
                <w:color w:val="000000"/>
                <w:sz w:val="20"/>
              </w:rPr>
              <w:t>
 </w:t>
            </w:r>
          </w:p>
          <w:bookmarkEnd w:id="1661"/>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1662"/>
          <w:p>
            <w:pPr>
              <w:spacing w:after="20"/>
              <w:ind w:left="20"/>
              <w:jc w:val="both"/>
            </w:pPr>
            <w:r>
              <w:rPr>
                <w:rFonts w:ascii="Times New Roman"/>
                <w:b w:val="false"/>
                <w:i w:val="false"/>
                <w:color w:val="000000"/>
                <w:sz w:val="20"/>
              </w:rPr>
              <w:t>
река Жалпақкезең</w:t>
            </w:r>
          </w:p>
          <w:bookmarkEnd w:id="166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1663"/>
          <w:p>
            <w:pPr>
              <w:spacing w:after="20"/>
              <w:ind w:left="20"/>
              <w:jc w:val="both"/>
            </w:pPr>
            <w:r>
              <w:rPr>
                <w:rFonts w:ascii="Times New Roman"/>
                <w:b w:val="false"/>
                <w:i w:val="false"/>
                <w:color w:val="000000"/>
                <w:sz w:val="20"/>
              </w:rPr>
              <w:t>
47,245309 82,075418</w:t>
            </w:r>
          </w:p>
          <w:bookmarkEnd w:id="1663"/>
          <w:p>
            <w:pPr>
              <w:spacing w:after="20"/>
              <w:ind w:left="20"/>
              <w:jc w:val="both"/>
            </w:pPr>
            <w:r>
              <w:rPr>
                <w:rFonts w:ascii="Times New Roman"/>
                <w:b w:val="false"/>
                <w:i w:val="false"/>
                <w:color w:val="000000"/>
                <w:sz w:val="20"/>
              </w:rPr>
              <w:t>
47,343952 82,144811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1664"/>
          <w:p>
            <w:pPr>
              <w:spacing w:after="20"/>
              <w:ind w:left="20"/>
              <w:jc w:val="both"/>
            </w:pPr>
            <w:r>
              <w:rPr>
                <w:rFonts w:ascii="Times New Roman"/>
                <w:b w:val="false"/>
                <w:i w:val="false"/>
                <w:color w:val="000000"/>
                <w:sz w:val="20"/>
              </w:rPr>
              <w:t>
 </w:t>
            </w:r>
          </w:p>
          <w:bookmarkEnd w:id="1664"/>
          <w:p>
            <w:pPr>
              <w:spacing w:after="20"/>
              <w:ind w:left="20"/>
              <w:jc w:val="both"/>
            </w:pPr>
            <w:r>
              <w:rPr>
                <w:rFonts w:ascii="Times New Roman"/>
                <w:b w:val="false"/>
                <w:i w:val="false"/>
                <w:color w:val="000000"/>
                <w:sz w:val="20"/>
              </w:rPr>
              <w:t>
135,47</w:t>
            </w:r>
          </w:p>
          <w:p>
            <w:pPr>
              <w:spacing w:after="20"/>
              <w:ind w:left="20"/>
              <w:jc w:val="both"/>
            </w:pPr>
            <w:r>
              <w:rPr>
                <w:rFonts w:ascii="Times New Roman"/>
                <w:b w:val="false"/>
                <w:i w:val="false"/>
                <w:color w:val="000000"/>
                <w:sz w:val="20"/>
              </w:rPr>
              <w:t>
147,45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1665"/>
          <w:p>
            <w:pPr>
              <w:spacing w:after="20"/>
              <w:ind w:left="20"/>
              <w:jc w:val="both"/>
            </w:pPr>
            <w:r>
              <w:rPr>
                <w:rFonts w:ascii="Times New Roman"/>
                <w:b w:val="false"/>
                <w:i w:val="false"/>
                <w:color w:val="000000"/>
                <w:sz w:val="20"/>
              </w:rPr>
              <w:t>
 </w:t>
            </w:r>
          </w:p>
          <w:bookmarkEnd w:id="1665"/>
          <w:p>
            <w:pPr>
              <w:spacing w:after="20"/>
              <w:ind w:left="20"/>
              <w:jc w:val="both"/>
            </w:pPr>
            <w:r>
              <w:rPr>
                <w:rFonts w:ascii="Times New Roman"/>
                <w:b w:val="false"/>
                <w:i w:val="false"/>
                <w:color w:val="000000"/>
                <w:sz w:val="20"/>
              </w:rPr>
              <w:t>
30,19</w:t>
            </w:r>
          </w:p>
          <w:p>
            <w:pPr>
              <w:spacing w:after="20"/>
              <w:ind w:left="20"/>
              <w:jc w:val="both"/>
            </w:pPr>
            <w:r>
              <w:rPr>
                <w:rFonts w:ascii="Times New Roman"/>
                <w:b w:val="false"/>
                <w:i w:val="false"/>
                <w:color w:val="000000"/>
                <w:sz w:val="20"/>
              </w:rPr>
              <w:t>
36,23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1666"/>
          <w:p>
            <w:pPr>
              <w:spacing w:after="20"/>
              <w:ind w:left="20"/>
              <w:jc w:val="both"/>
            </w:pPr>
            <w:r>
              <w:rPr>
                <w:rFonts w:ascii="Times New Roman"/>
                <w:b w:val="false"/>
                <w:i w:val="false"/>
                <w:color w:val="000000"/>
                <w:sz w:val="20"/>
              </w:rPr>
              <w:t>
 </w:t>
            </w:r>
          </w:p>
          <w:bookmarkEnd w:id="166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1667"/>
          <w:p>
            <w:pPr>
              <w:spacing w:after="20"/>
              <w:ind w:left="20"/>
              <w:jc w:val="both"/>
            </w:pPr>
            <w:r>
              <w:rPr>
                <w:rFonts w:ascii="Times New Roman"/>
                <w:b w:val="false"/>
                <w:i w:val="false"/>
                <w:color w:val="000000"/>
                <w:sz w:val="20"/>
              </w:rPr>
              <w:t>
 </w:t>
            </w:r>
          </w:p>
          <w:bookmarkEnd w:id="1667"/>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668"/>
          <w:p>
            <w:pPr>
              <w:spacing w:after="20"/>
              <w:ind w:left="20"/>
              <w:jc w:val="both"/>
            </w:pPr>
            <w:r>
              <w:rPr>
                <w:rFonts w:ascii="Times New Roman"/>
                <w:b w:val="false"/>
                <w:i w:val="false"/>
                <w:color w:val="000000"/>
                <w:sz w:val="20"/>
              </w:rPr>
              <w:t>
Тоғызторау өзені</w:t>
            </w:r>
          </w:p>
          <w:bookmarkEnd w:id="166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669"/>
          <w:p>
            <w:pPr>
              <w:spacing w:after="20"/>
              <w:ind w:left="20"/>
              <w:jc w:val="both"/>
            </w:pPr>
            <w:r>
              <w:rPr>
                <w:rFonts w:ascii="Times New Roman"/>
                <w:b w:val="false"/>
                <w:i w:val="false"/>
                <w:color w:val="000000"/>
                <w:sz w:val="20"/>
              </w:rPr>
              <w:t>
47,322454 82,089652</w:t>
            </w:r>
          </w:p>
          <w:bookmarkEnd w:id="1669"/>
          <w:p>
            <w:pPr>
              <w:spacing w:after="20"/>
              <w:ind w:left="20"/>
              <w:jc w:val="both"/>
            </w:pPr>
            <w:r>
              <w:rPr>
                <w:rFonts w:ascii="Times New Roman"/>
                <w:b w:val="false"/>
                <w:i w:val="false"/>
                <w:color w:val="000000"/>
                <w:sz w:val="20"/>
              </w:rPr>
              <w:t>
47,342889 82,124642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1670"/>
          <w:p>
            <w:pPr>
              <w:spacing w:after="20"/>
              <w:ind w:left="20"/>
              <w:jc w:val="both"/>
            </w:pPr>
            <w:r>
              <w:rPr>
                <w:rFonts w:ascii="Times New Roman"/>
                <w:b w:val="false"/>
                <w:i w:val="false"/>
                <w:color w:val="000000"/>
                <w:sz w:val="20"/>
              </w:rPr>
              <w:t>
 </w:t>
            </w:r>
          </w:p>
          <w:bookmarkEnd w:id="1670"/>
          <w:p>
            <w:pPr>
              <w:spacing w:after="20"/>
              <w:ind w:left="20"/>
              <w:jc w:val="both"/>
            </w:pPr>
            <w:r>
              <w:rPr>
                <w:rFonts w:ascii="Times New Roman"/>
                <w:b w:val="false"/>
                <w:i w:val="false"/>
                <w:color w:val="000000"/>
                <w:sz w:val="20"/>
              </w:rPr>
              <w:t>
235,38</w:t>
            </w:r>
          </w:p>
          <w:p>
            <w:pPr>
              <w:spacing w:after="20"/>
              <w:ind w:left="20"/>
              <w:jc w:val="both"/>
            </w:pPr>
            <w:r>
              <w:rPr>
                <w:rFonts w:ascii="Times New Roman"/>
                <w:b w:val="false"/>
                <w:i w:val="false"/>
                <w:color w:val="000000"/>
                <w:sz w:val="20"/>
              </w:rPr>
              <w:t>
242,29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 w:id="1671"/>
          <w:p>
            <w:pPr>
              <w:spacing w:after="20"/>
              <w:ind w:left="20"/>
              <w:jc w:val="both"/>
            </w:pPr>
            <w:r>
              <w:rPr>
                <w:rFonts w:ascii="Times New Roman"/>
                <w:b w:val="false"/>
                <w:i w:val="false"/>
                <w:color w:val="000000"/>
                <w:sz w:val="20"/>
              </w:rPr>
              <w:t>
 </w:t>
            </w:r>
          </w:p>
          <w:bookmarkEnd w:id="1671"/>
          <w:p>
            <w:pPr>
              <w:spacing w:after="20"/>
              <w:ind w:left="20"/>
              <w:jc w:val="both"/>
            </w:pPr>
            <w:r>
              <w:rPr>
                <w:rFonts w:ascii="Times New Roman"/>
                <w:b w:val="false"/>
                <w:i w:val="false"/>
                <w:color w:val="000000"/>
                <w:sz w:val="20"/>
              </w:rPr>
              <w:t>
49,68</w:t>
            </w:r>
          </w:p>
          <w:p>
            <w:pPr>
              <w:spacing w:after="20"/>
              <w:ind w:left="20"/>
              <w:jc w:val="both"/>
            </w:pPr>
            <w:r>
              <w:rPr>
                <w:rFonts w:ascii="Times New Roman"/>
                <w:b w:val="false"/>
                <w:i w:val="false"/>
                <w:color w:val="000000"/>
                <w:sz w:val="20"/>
              </w:rPr>
              <w:t>
54,04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1672"/>
          <w:p>
            <w:pPr>
              <w:spacing w:after="20"/>
              <w:ind w:left="20"/>
              <w:jc w:val="both"/>
            </w:pPr>
            <w:r>
              <w:rPr>
                <w:rFonts w:ascii="Times New Roman"/>
                <w:b w:val="false"/>
                <w:i w:val="false"/>
                <w:color w:val="000000"/>
                <w:sz w:val="20"/>
              </w:rPr>
              <w:t>
 </w:t>
            </w:r>
          </w:p>
          <w:bookmarkEnd w:id="167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673"/>
          <w:p>
            <w:pPr>
              <w:spacing w:after="20"/>
              <w:ind w:left="20"/>
              <w:jc w:val="both"/>
            </w:pPr>
            <w:r>
              <w:rPr>
                <w:rFonts w:ascii="Times New Roman"/>
                <w:b w:val="false"/>
                <w:i w:val="false"/>
                <w:color w:val="000000"/>
                <w:sz w:val="20"/>
              </w:rPr>
              <w:t>
 </w:t>
            </w:r>
          </w:p>
          <w:bookmarkEnd w:id="1673"/>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1674"/>
          <w:p>
            <w:pPr>
              <w:spacing w:after="20"/>
              <w:ind w:left="20"/>
              <w:jc w:val="both"/>
            </w:pPr>
            <w:r>
              <w:rPr>
                <w:rFonts w:ascii="Times New Roman"/>
                <w:b w:val="false"/>
                <w:i w:val="false"/>
                <w:color w:val="000000"/>
                <w:sz w:val="20"/>
              </w:rPr>
              <w:t>
Кіндікті өзені</w:t>
            </w:r>
          </w:p>
          <w:bookmarkEnd w:id="1674"/>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1675"/>
          <w:p>
            <w:pPr>
              <w:spacing w:after="20"/>
              <w:ind w:left="20"/>
              <w:jc w:val="both"/>
            </w:pPr>
            <w:r>
              <w:rPr>
                <w:rFonts w:ascii="Times New Roman"/>
                <w:b w:val="false"/>
                <w:i w:val="false"/>
                <w:color w:val="000000"/>
                <w:sz w:val="20"/>
              </w:rPr>
              <w:t>
48,006951 83,054246</w:t>
            </w:r>
          </w:p>
          <w:bookmarkEnd w:id="1675"/>
          <w:p>
            <w:pPr>
              <w:spacing w:after="20"/>
              <w:ind w:left="20"/>
              <w:jc w:val="both"/>
            </w:pPr>
            <w:r>
              <w:rPr>
                <w:rFonts w:ascii="Times New Roman"/>
                <w:b w:val="false"/>
                <w:i w:val="false"/>
                <w:color w:val="000000"/>
                <w:sz w:val="20"/>
              </w:rPr>
              <w:t>
47,343304 82,144416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1676"/>
          <w:p>
            <w:pPr>
              <w:spacing w:after="20"/>
              <w:ind w:left="20"/>
              <w:jc w:val="both"/>
            </w:pPr>
            <w:r>
              <w:rPr>
                <w:rFonts w:ascii="Times New Roman"/>
                <w:b w:val="false"/>
                <w:i w:val="false"/>
                <w:color w:val="000000"/>
                <w:sz w:val="20"/>
              </w:rPr>
              <w:t>
 </w:t>
            </w:r>
          </w:p>
          <w:bookmarkEnd w:id="1676"/>
          <w:p>
            <w:pPr>
              <w:spacing w:after="20"/>
              <w:ind w:left="20"/>
              <w:jc w:val="both"/>
            </w:pPr>
            <w:r>
              <w:rPr>
                <w:rFonts w:ascii="Times New Roman"/>
                <w:b w:val="false"/>
                <w:i w:val="false"/>
                <w:color w:val="000000"/>
                <w:sz w:val="20"/>
              </w:rPr>
              <w:t>
980,21</w:t>
            </w:r>
          </w:p>
          <w:p>
            <w:pPr>
              <w:spacing w:after="20"/>
              <w:ind w:left="20"/>
              <w:jc w:val="both"/>
            </w:pPr>
            <w:r>
              <w:rPr>
                <w:rFonts w:ascii="Times New Roman"/>
                <w:b w:val="false"/>
                <w:i w:val="false"/>
                <w:color w:val="000000"/>
                <w:sz w:val="20"/>
              </w:rPr>
              <w:t>
998,90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1677"/>
          <w:p>
            <w:pPr>
              <w:spacing w:after="20"/>
              <w:ind w:left="20"/>
              <w:jc w:val="both"/>
            </w:pPr>
            <w:r>
              <w:rPr>
                <w:rFonts w:ascii="Times New Roman"/>
                <w:b w:val="false"/>
                <w:i w:val="false"/>
                <w:color w:val="000000"/>
                <w:sz w:val="20"/>
              </w:rPr>
              <w:t>
 </w:t>
            </w:r>
          </w:p>
          <w:bookmarkEnd w:id="1677"/>
          <w:p>
            <w:pPr>
              <w:spacing w:after="20"/>
              <w:ind w:left="20"/>
              <w:jc w:val="both"/>
            </w:pPr>
            <w:r>
              <w:rPr>
                <w:rFonts w:ascii="Times New Roman"/>
                <w:b w:val="false"/>
                <w:i w:val="false"/>
                <w:color w:val="000000"/>
                <w:sz w:val="20"/>
              </w:rPr>
              <w:t>
103,71</w:t>
            </w:r>
          </w:p>
          <w:p>
            <w:pPr>
              <w:spacing w:after="20"/>
              <w:ind w:left="20"/>
              <w:jc w:val="both"/>
            </w:pPr>
            <w:r>
              <w:rPr>
                <w:rFonts w:ascii="Times New Roman"/>
                <w:b w:val="false"/>
                <w:i w:val="false"/>
                <w:color w:val="000000"/>
                <w:sz w:val="20"/>
              </w:rPr>
              <w:t>
109,70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 w:id="1678"/>
          <w:p>
            <w:pPr>
              <w:spacing w:after="20"/>
              <w:ind w:left="20"/>
              <w:jc w:val="both"/>
            </w:pPr>
            <w:r>
              <w:rPr>
                <w:rFonts w:ascii="Times New Roman"/>
                <w:b w:val="false"/>
                <w:i w:val="false"/>
                <w:color w:val="000000"/>
                <w:sz w:val="20"/>
              </w:rPr>
              <w:t>
 </w:t>
            </w:r>
          </w:p>
          <w:bookmarkEnd w:id="1678"/>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1679"/>
          <w:p>
            <w:pPr>
              <w:spacing w:after="20"/>
              <w:ind w:left="20"/>
              <w:jc w:val="both"/>
            </w:pPr>
            <w:r>
              <w:rPr>
                <w:rFonts w:ascii="Times New Roman"/>
                <w:b w:val="false"/>
                <w:i w:val="false"/>
                <w:color w:val="000000"/>
                <w:sz w:val="20"/>
              </w:rPr>
              <w:t>
 </w:t>
            </w:r>
          </w:p>
          <w:bookmarkEnd w:id="1679"/>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1680"/>
          <w:p>
            <w:pPr>
              <w:spacing w:after="20"/>
              <w:ind w:left="20"/>
              <w:jc w:val="both"/>
            </w:pPr>
            <w:r>
              <w:rPr>
                <w:rFonts w:ascii="Times New Roman"/>
                <w:b w:val="false"/>
                <w:i w:val="false"/>
                <w:color w:val="000000"/>
                <w:sz w:val="20"/>
              </w:rPr>
              <w:t>
Үрпек өзені</w:t>
            </w:r>
          </w:p>
          <w:bookmarkEnd w:id="1680"/>
          <w:p>
            <w:pPr>
              <w:spacing w:after="20"/>
              <w:ind w:left="20"/>
              <w:jc w:val="both"/>
            </w:pPr>
            <w:r>
              <w:rPr>
                <w:rFonts w:ascii="Times New Roman"/>
                <w:b w:val="false"/>
                <w:i w:val="false"/>
                <w:color w:val="000000"/>
                <w:sz w:val="20"/>
              </w:rPr>
              <w:t>
оң жғалау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681"/>
          <w:p>
            <w:pPr>
              <w:spacing w:after="20"/>
              <w:ind w:left="20"/>
              <w:jc w:val="both"/>
            </w:pPr>
            <w:r>
              <w:rPr>
                <w:rFonts w:ascii="Times New Roman"/>
                <w:b w:val="false"/>
                <w:i w:val="false"/>
                <w:color w:val="000000"/>
                <w:sz w:val="20"/>
              </w:rPr>
              <w:t>
47,396395 82,120892</w:t>
            </w:r>
          </w:p>
          <w:bookmarkEnd w:id="1681"/>
          <w:p>
            <w:pPr>
              <w:spacing w:after="20"/>
              <w:ind w:left="20"/>
              <w:jc w:val="both"/>
            </w:pPr>
            <w:r>
              <w:rPr>
                <w:rFonts w:ascii="Times New Roman"/>
                <w:b w:val="false"/>
                <w:i w:val="false"/>
                <w:color w:val="000000"/>
                <w:sz w:val="20"/>
              </w:rPr>
              <w:t>
47,439837 82,282855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 w:id="1682"/>
          <w:p>
            <w:pPr>
              <w:spacing w:after="20"/>
              <w:ind w:left="20"/>
              <w:jc w:val="both"/>
            </w:pPr>
            <w:r>
              <w:rPr>
                <w:rFonts w:ascii="Times New Roman"/>
                <w:b w:val="false"/>
                <w:i w:val="false"/>
                <w:color w:val="000000"/>
                <w:sz w:val="20"/>
              </w:rPr>
              <w:t>
атауы жоқ өзен</w:t>
            </w:r>
          </w:p>
          <w:bookmarkEnd w:id="1682"/>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 w:id="1683"/>
          <w:p>
            <w:pPr>
              <w:spacing w:after="20"/>
              <w:ind w:left="20"/>
              <w:jc w:val="both"/>
            </w:pPr>
            <w:r>
              <w:rPr>
                <w:rFonts w:ascii="Times New Roman"/>
                <w:b w:val="false"/>
                <w:i w:val="false"/>
                <w:color w:val="000000"/>
                <w:sz w:val="20"/>
              </w:rPr>
              <w:t>
47,616523 82,287115</w:t>
            </w:r>
          </w:p>
          <w:bookmarkEnd w:id="1683"/>
          <w:p>
            <w:pPr>
              <w:spacing w:after="20"/>
              <w:ind w:left="20"/>
              <w:jc w:val="both"/>
            </w:pPr>
            <w:r>
              <w:rPr>
                <w:rFonts w:ascii="Times New Roman"/>
                <w:b w:val="false"/>
                <w:i w:val="false"/>
                <w:color w:val="000000"/>
                <w:sz w:val="20"/>
              </w:rPr>
              <w:t>
47,587307 82,520368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1684"/>
          <w:p>
            <w:pPr>
              <w:spacing w:after="20"/>
              <w:ind w:left="20"/>
              <w:jc w:val="both"/>
            </w:pPr>
            <w:r>
              <w:rPr>
                <w:rFonts w:ascii="Times New Roman"/>
                <w:b w:val="false"/>
                <w:i w:val="false"/>
                <w:color w:val="000000"/>
                <w:sz w:val="20"/>
              </w:rPr>
              <w:t>
 </w:t>
            </w:r>
          </w:p>
          <w:bookmarkEnd w:id="1684"/>
          <w:p>
            <w:pPr>
              <w:spacing w:after="20"/>
              <w:ind w:left="20"/>
              <w:jc w:val="both"/>
            </w:pPr>
            <w:r>
              <w:rPr>
                <w:rFonts w:ascii="Times New Roman"/>
                <w:b w:val="false"/>
                <w:i w:val="false"/>
                <w:color w:val="000000"/>
                <w:sz w:val="20"/>
              </w:rPr>
              <w:t>
13,56</w:t>
            </w:r>
          </w:p>
          <w:p>
            <w:pPr>
              <w:spacing w:after="20"/>
              <w:ind w:left="20"/>
              <w:jc w:val="both"/>
            </w:pPr>
            <w:r>
              <w:rPr>
                <w:rFonts w:ascii="Times New Roman"/>
                <w:b w:val="false"/>
                <w:i w:val="false"/>
                <w:color w:val="000000"/>
                <w:sz w:val="20"/>
              </w:rPr>
              <w:t>
13,55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 w:id="1685"/>
          <w:p>
            <w:pPr>
              <w:spacing w:after="20"/>
              <w:ind w:left="20"/>
              <w:jc w:val="both"/>
            </w:pPr>
            <w:r>
              <w:rPr>
                <w:rFonts w:ascii="Times New Roman"/>
                <w:b w:val="false"/>
                <w:i w:val="false"/>
                <w:color w:val="000000"/>
                <w:sz w:val="20"/>
              </w:rPr>
              <w:t>
 </w:t>
            </w:r>
          </w:p>
          <w:bookmarkEnd w:id="1685"/>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 w:id="1686"/>
          <w:p>
            <w:pPr>
              <w:spacing w:after="20"/>
              <w:ind w:left="20"/>
              <w:jc w:val="both"/>
            </w:pPr>
            <w:r>
              <w:rPr>
                <w:rFonts w:ascii="Times New Roman"/>
                <w:b w:val="false"/>
                <w:i w:val="false"/>
                <w:color w:val="000000"/>
                <w:sz w:val="20"/>
              </w:rPr>
              <w:t>
 </w:t>
            </w:r>
          </w:p>
          <w:bookmarkEnd w:id="1686"/>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687"/>
          <w:p>
            <w:pPr>
              <w:spacing w:after="20"/>
              <w:ind w:left="20"/>
              <w:jc w:val="both"/>
            </w:pPr>
            <w:r>
              <w:rPr>
                <w:rFonts w:ascii="Times New Roman"/>
                <w:b w:val="false"/>
                <w:i w:val="false"/>
                <w:color w:val="000000"/>
                <w:sz w:val="20"/>
              </w:rPr>
              <w:t>
 </w:t>
            </w:r>
          </w:p>
          <w:bookmarkEnd w:id="168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1688"/>
          <w:p>
            <w:pPr>
              <w:spacing w:after="20"/>
              <w:ind w:left="20"/>
              <w:jc w:val="both"/>
            </w:pPr>
            <w:r>
              <w:rPr>
                <w:rFonts w:ascii="Times New Roman"/>
                <w:b w:val="false"/>
                <w:i w:val="false"/>
                <w:color w:val="000000"/>
                <w:sz w:val="20"/>
              </w:rPr>
              <w:t>
атауы жоқ өзен</w:t>
            </w:r>
          </w:p>
          <w:bookmarkEnd w:id="1688"/>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оң жағалау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1689"/>
          <w:p>
            <w:pPr>
              <w:spacing w:after="20"/>
              <w:ind w:left="20"/>
              <w:jc w:val="both"/>
            </w:pPr>
            <w:r>
              <w:rPr>
                <w:rFonts w:ascii="Times New Roman"/>
                <w:b w:val="false"/>
                <w:i w:val="false"/>
                <w:color w:val="000000"/>
                <w:sz w:val="20"/>
              </w:rPr>
              <w:t>
47,245247 82,038097</w:t>
            </w:r>
          </w:p>
          <w:bookmarkEnd w:id="1689"/>
          <w:p>
            <w:pPr>
              <w:spacing w:after="20"/>
              <w:ind w:left="20"/>
              <w:jc w:val="both"/>
            </w:pPr>
            <w:r>
              <w:rPr>
                <w:rFonts w:ascii="Times New Roman"/>
                <w:b w:val="false"/>
                <w:i w:val="false"/>
                <w:color w:val="000000"/>
                <w:sz w:val="20"/>
              </w:rPr>
              <w:t>
47,282671 81,988009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1690"/>
          <w:p>
            <w:pPr>
              <w:spacing w:after="20"/>
              <w:ind w:left="20"/>
              <w:jc w:val="both"/>
            </w:pPr>
            <w:r>
              <w:rPr>
                <w:rFonts w:ascii="Times New Roman"/>
                <w:b w:val="false"/>
                <w:i w:val="false"/>
                <w:color w:val="000000"/>
                <w:sz w:val="20"/>
              </w:rPr>
              <w:t>
 </w:t>
            </w:r>
          </w:p>
          <w:bookmarkEnd w:id="1690"/>
          <w:p>
            <w:pPr>
              <w:spacing w:after="20"/>
              <w:ind w:left="20"/>
              <w:jc w:val="both"/>
            </w:pPr>
            <w:r>
              <w:rPr>
                <w:rFonts w:ascii="Times New Roman"/>
                <w:b w:val="false"/>
                <w:i w:val="false"/>
                <w:color w:val="000000"/>
                <w:sz w:val="20"/>
              </w:rPr>
              <w:t>
6,94</w:t>
            </w:r>
          </w:p>
          <w:p>
            <w:pPr>
              <w:spacing w:after="20"/>
              <w:ind w:left="20"/>
              <w:jc w:val="both"/>
            </w:pPr>
            <w:r>
              <w:rPr>
                <w:rFonts w:ascii="Times New Roman"/>
                <w:b w:val="false"/>
                <w:i w:val="false"/>
                <w:color w:val="000000"/>
                <w:sz w:val="20"/>
              </w:rPr>
              <w:t>
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1691"/>
          <w:p>
            <w:pPr>
              <w:spacing w:after="20"/>
              <w:ind w:left="20"/>
              <w:jc w:val="both"/>
            </w:pPr>
            <w:r>
              <w:rPr>
                <w:rFonts w:ascii="Times New Roman"/>
                <w:b w:val="false"/>
                <w:i w:val="false"/>
                <w:color w:val="000000"/>
                <w:sz w:val="20"/>
              </w:rPr>
              <w:t>
 </w:t>
            </w:r>
          </w:p>
          <w:bookmarkEnd w:id="1691"/>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1692"/>
          <w:p>
            <w:pPr>
              <w:spacing w:after="20"/>
              <w:ind w:left="20"/>
              <w:jc w:val="both"/>
            </w:pPr>
            <w:r>
              <w:rPr>
                <w:rFonts w:ascii="Times New Roman"/>
                <w:b w:val="false"/>
                <w:i w:val="false"/>
                <w:color w:val="000000"/>
                <w:sz w:val="20"/>
              </w:rPr>
              <w:t>
 </w:t>
            </w:r>
          </w:p>
          <w:bookmarkEnd w:id="1692"/>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1693"/>
          <w:p>
            <w:pPr>
              <w:spacing w:after="20"/>
              <w:ind w:left="20"/>
              <w:jc w:val="both"/>
            </w:pPr>
            <w:r>
              <w:rPr>
                <w:rFonts w:ascii="Times New Roman"/>
                <w:b w:val="false"/>
                <w:i w:val="false"/>
                <w:color w:val="000000"/>
                <w:sz w:val="20"/>
              </w:rPr>
              <w:t>
 </w:t>
            </w:r>
          </w:p>
          <w:bookmarkEnd w:id="1693"/>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bl>
    <w:bookmarkStart w:name="z1958" w:id="1694"/>
    <w:p>
      <w:pPr>
        <w:spacing w:after="0"/>
        <w:ind w:left="0"/>
        <w:jc w:val="both"/>
      </w:pPr>
      <w:r>
        <w:rPr>
          <w:rFonts w:ascii="Times New Roman"/>
          <w:b w:val="false"/>
          <w:i w:val="false"/>
          <w:color w:val="000000"/>
          <w:sz w:val="28"/>
        </w:rPr>
        <w:t>
      Ескерту: Су қорғау аймақтары мен су қорғау белдеулерінің шекаралары мен ені бекітілген жобалау құжаттамасының картографиялық материалында көрсетілген.</w:t>
      </w:r>
    </w:p>
    <w:bookmarkEnd w:id="16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