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7af4" w14:textId="ffc7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облысының жергілікті маңызы бар тарих және мәдениет ескерткіштерінің мемлекеттік тізімін бекіту туралы</w:t>
      </w:r>
    </w:p>
    <w:p>
      <w:pPr>
        <w:spacing w:after="0"/>
        <w:ind w:left="0"/>
        <w:jc w:val="both"/>
      </w:pPr>
      <w:r>
        <w:rPr>
          <w:rFonts w:ascii="Times New Roman"/>
          <w:b w:val="false"/>
          <w:i w:val="false"/>
          <w:color w:val="000000"/>
          <w:sz w:val="28"/>
        </w:rPr>
        <w:t>Абай облысы әкімдігінің 2026 жылғы 13 сәуірдегі № 63 қаулысы</w:t>
      </w:r>
    </w:p>
    <w:p>
      <w:pPr>
        <w:spacing w:after="0"/>
        <w:ind w:left="0"/>
        <w:jc w:val="both"/>
      </w:pPr>
      <w:bookmarkStart w:name="z5"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"Тарихи-мәдени мұра объектілерін қорғау және пайдалану туралы"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сәйкес,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Абай облысының жергілікті маңызы бар тарих және мәдениет ескерткіштерінің мемлекеттік тізімі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xml:space="preserve">
      2. "Жергілікті маңызы бар тарих және мәдениет ескерткіштерінің мемлекеттік тізімін бекіту туралы" Абай облысы әкімдігінің 2023 жылғы 20 наурыздағы № 58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34-18 болып тіркелген) күші жойылды деп танылсын.</w:t>
      </w:r>
    </w:p>
    <w:bookmarkEnd w:id="2"/>
    <w:bookmarkStart w:name="z8" w:id="3"/>
    <w:p>
      <w:pPr>
        <w:spacing w:after="0"/>
        <w:ind w:left="0"/>
        <w:jc w:val="both"/>
      </w:pPr>
      <w:r>
        <w:rPr>
          <w:rFonts w:ascii="Times New Roman"/>
          <w:b w:val="false"/>
          <w:i w:val="false"/>
          <w:color w:val="000000"/>
          <w:sz w:val="28"/>
        </w:rPr>
        <w:t xml:space="preserve">
      3. "Жергілікті маңызы бар тарих және мәдениет ескерткіштерінің мемлекеттік тізімін бекіту туралы" "Абай облысы әкімдігінің 2023 жылғы 20 наурыздағы № 58 қаулысына, Абай облысы әкімдігінің 2025 жылғы 2 қыркүйектегі № 158 қаулысына өзгерістер мен толықтырулар енгізу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3"/>
    <w:bookmarkStart w:name="z9" w:id="4"/>
    <w:p>
      <w:pPr>
        <w:spacing w:after="0"/>
        <w:ind w:left="0"/>
        <w:jc w:val="both"/>
      </w:pPr>
      <w:r>
        <w:rPr>
          <w:rFonts w:ascii="Times New Roman"/>
          <w:b w:val="false"/>
          <w:i w:val="false"/>
          <w:color w:val="000000"/>
          <w:sz w:val="28"/>
        </w:rPr>
        <w:t>
      4. "Абай облысының мәдениет, тілдерді дамыту және архив ісі басқармасы" мемлекеттік мекемесі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қазақ және орыс тілдерінде электрондық түрде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жолдау;</w:t>
      </w:r>
    </w:p>
    <w:bookmarkEnd w:id="5"/>
    <w:bookmarkStart w:name="z11" w:id="6"/>
    <w:p>
      <w:pPr>
        <w:spacing w:after="0"/>
        <w:ind w:left="0"/>
        <w:jc w:val="both"/>
      </w:pPr>
      <w:r>
        <w:rPr>
          <w:rFonts w:ascii="Times New Roman"/>
          <w:b w:val="false"/>
          <w:i w:val="false"/>
          <w:color w:val="000000"/>
          <w:sz w:val="28"/>
        </w:rPr>
        <w:t>
      2) осы қаулының ресми жарияланғаннан кейін Абай облысы әкімдігінің интернет-ресурсында орналастырылуын қамтамасыз етсін.</w:t>
      </w:r>
    </w:p>
    <w:bookmarkEnd w:id="6"/>
    <w:bookmarkStart w:name="z12" w:id="7"/>
    <w:p>
      <w:pPr>
        <w:spacing w:after="0"/>
        <w:ind w:left="0"/>
        <w:jc w:val="both"/>
      </w:pPr>
      <w:r>
        <w:rPr>
          <w:rFonts w:ascii="Times New Roman"/>
          <w:b w:val="false"/>
          <w:i w:val="false"/>
          <w:color w:val="000000"/>
          <w:sz w:val="28"/>
        </w:rPr>
        <w:t>
      5. Осы қаулының орындалуын бақылау Абай облысы әкімінің жетекшілік ететін орынбасарына жүктелсін.</w:t>
      </w:r>
    </w:p>
    <w:bookmarkEnd w:id="7"/>
    <w:bookmarkStart w:name="z13" w:id="8"/>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2026 жылғы "__" __________</w:t>
            </w:r>
            <w:r>
              <w:br/>
            </w:r>
            <w:r>
              <w:rPr>
                <w:rFonts w:ascii="Times New Roman"/>
                <w:b w:val="false"/>
                <w:i w:val="false"/>
                <w:color w:val="000000"/>
                <w:sz w:val="20"/>
              </w:rPr>
              <w:t>№ ___ қаулысына</w:t>
            </w:r>
            <w:r>
              <w:br/>
            </w:r>
            <w:r>
              <w:rPr>
                <w:rFonts w:ascii="Times New Roman"/>
                <w:b w:val="false"/>
                <w:i w:val="false"/>
                <w:color w:val="000000"/>
                <w:sz w:val="20"/>
              </w:rPr>
              <w:t>қосымша</w:t>
            </w:r>
          </w:p>
        </w:tc>
      </w:tr>
    </w:tbl>
    <w:bookmarkStart w:name="z16" w:id="9"/>
    <w:p>
      <w:pPr>
        <w:spacing w:after="0"/>
        <w:ind w:left="0"/>
        <w:jc w:val="left"/>
      </w:pPr>
      <w:r>
        <w:rPr>
          <w:rFonts w:ascii="Times New Roman"/>
          <w:b/>
          <w:i w:val="false"/>
          <w:color w:val="000000"/>
        </w:rPr>
        <w:t xml:space="preserve"> Абай облысының жергілікті маңызы бар тарих және мәдениет ескерткіштерінің мемлекеттік тізімі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Ескерткіштің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Ескерткіштің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Ескерткіштің орналасқан жері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Семей қаласы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xml:space="preserve">
Абай ескерткіші, </w:t>
            </w:r>
          </w:p>
          <w:bookmarkEnd w:id="10"/>
          <w:p>
            <w:pPr>
              <w:spacing w:after="20"/>
              <w:ind w:left="20"/>
              <w:jc w:val="both"/>
            </w:pPr>
            <w:r>
              <w:rPr>
                <w:rFonts w:ascii="Times New Roman"/>
                <w:b w:val="false"/>
                <w:i w:val="false"/>
                <w:color w:val="000000"/>
                <w:sz w:val="20"/>
              </w:rPr>
              <w:t>
мүсінші Д. Г. Элбакидзе, әулетші А. В. Шингарев, 1972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 Әуезов ескерткіші, мүсінші Т. С. Досмағанбетов, сәулетшілер В. В. Катцев, А. С. Қайнарбаев, 1987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 Әуезов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 жылғы азамат соғысына қатысушылардың бауырластық бейіті, авторлары ерлі-зайыпты Гавриловтар, 1973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атындағы саябақ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Воскресенский православиелік (казактар) шіркеуі, сәулетші А. Болботов, 1857-1860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Құлжановтар көшесі,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кинотеатры, сәулетші П. М. Губанов, 1974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Мұхамедханов көшесі,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xml:space="preserve">
Неке сарайы, сәулетші </w:t>
            </w:r>
          </w:p>
          <w:bookmarkEnd w:id="11"/>
          <w:p>
            <w:pPr>
              <w:spacing w:after="20"/>
              <w:ind w:left="20"/>
              <w:jc w:val="both"/>
            </w:pPr>
            <w:r>
              <w:rPr>
                <w:rFonts w:ascii="Times New Roman"/>
                <w:b w:val="false"/>
                <w:i w:val="false"/>
                <w:color w:val="000000"/>
                <w:sz w:val="20"/>
              </w:rPr>
              <w:t>
Л. С. Гаврилова, 1979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кітапханасының ғимараты, 1904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көшесі,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 Әуезов оқыған үй, 1899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Дөнентаевтың бейіті, 1933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мұсылмандар зираты, "Татар өлкесі" ауданы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гимназиясының бұрынғы ғимараты, 1873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Ұранхаев көшесі,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гимназиясының бұрынғы ғимараты, 1894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94/1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Крепостнойлық құқықтың жойылу құрметіне салынған ғимарат, 1861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көшесі,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батырға ескерткіш, авторы Е. А. Көкеев, 2004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даңғылы, темір жол вокзалы алдындағы алаң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Кәукенов мешіті, 1836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 құрметіне мемориал, 2005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Мұхамедханов көшесі,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Метиздік-фурнитуралық зауыты ғимараты (көпес Мусиннің бұрынғы диірмені), 1900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 көшесі,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Невзоровтар отбасы атындағы музей ғимараты (көпес Степановтың бұрынғы үйі), 1870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станциясының ғимараты, 1910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қала құрылысы және сәулет ескерткіші</w:t>
            </w:r>
          </w:p>
          <w:bookmarkEnd w:id="1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Черепанов көшесі,1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ғимараты, 1910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Ұранхаев көшесі,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3592 эвакуациялық госпитальда қайтыс болған қызыләскерлердің бейітіндегі құлпытас, 1984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кенті, қалалық зират, шпал зауытының артындағы тас жолға шыға беріс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3593 эвакуациялық госпитальда қайтыс болған қызыл әскерлердің бейітіндегі құлпытас, 1982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зират, Семей-Павлодар тас жолына шыға берісте, құрылыс материалдары зауытының артында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 қаза тапқан интернационалист-жауынгерлерге арналған ескерткіш, авторы М. Жанболатов, 2002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Момышұлы көшесі, Семей мемлекеттік медицина академиясының алдындағы сквер, Абай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Пантелеймонов (Никольск) православиелік кішкентай шіркеу, 1902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Народная көшесі, темір жол төсеніші бойымен, Ертістің сол жағалауы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педагогикалық колледж, (бұрынғы оқытушылар семинариясының ғимараты), 1903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көшесі,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Петро-Павловский Абалацко-Знаменский әйелдер монастырі (бұрынғы қырғыз рухани миссиясы), 1894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көшесі,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мемориалы, 1985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саябағы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депосы, 1923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Мұхамедханов көшесі,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Халық батыры Қ. Рысқұлбековке ескерткіш, авторы М. Жанболатов, 2002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Мәңгілік ел көшесі,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Сахноның үйі ("Бинар" қонақ үйі), 1900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көшесі,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мемлекеттік медициналық университеті ғимараты, 1952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 (бұрынғы синагога), 1856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Қозбағаров көшесі,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250 жылдығының құрметіне стела, авторы А. Н. Томич, 1968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Ертістің оң жағасындағы ескі көпірдің маңы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xml:space="preserve">
Абай атындағы театр, сәулетшілер А. М. Байер, В. М. Белоусов, </w:t>
            </w:r>
          </w:p>
          <w:bookmarkEnd w:id="13"/>
          <w:p>
            <w:pPr>
              <w:spacing w:after="20"/>
              <w:ind w:left="20"/>
              <w:jc w:val="both"/>
            </w:pPr>
            <w:r>
              <w:rPr>
                <w:rFonts w:ascii="Times New Roman"/>
                <w:b w:val="false"/>
                <w:i w:val="false"/>
                <w:color w:val="000000"/>
                <w:sz w:val="20"/>
              </w:rPr>
              <w:t>
О. Г. Смирнов, 1972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 колледжінің ғимараты, 1902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Мұхамедханов көшесі,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"Ш. Уәлиханов пен Ф. Достоевский" монументалдық композициясы, авторы</w:t>
            </w:r>
          </w:p>
          <w:bookmarkEnd w:id="14"/>
          <w:p>
            <w:pPr>
              <w:spacing w:after="20"/>
              <w:ind w:left="20"/>
              <w:jc w:val="both"/>
            </w:pPr>
            <w:r>
              <w:rPr>
                <w:rFonts w:ascii="Times New Roman"/>
                <w:b w:val="false"/>
                <w:i w:val="false"/>
                <w:color w:val="000000"/>
                <w:sz w:val="20"/>
              </w:rPr>
              <w:t>
Д. Г. Элбакидзе, 1977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Достоевский көшесі,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 фабрикасының ғимараты, 1900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Момышұлы көшесі, 31/33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бюсті, 1999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Глинка көшесі, 20 а, Шәкәрім атындағы университеті бас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В. Г. Чернышевский атындағы №1 мектеп</w:t>
            </w:r>
          </w:p>
          <w:bookmarkEnd w:id="15"/>
          <w:p>
            <w:pPr>
              <w:spacing w:after="20"/>
              <w:ind w:left="20"/>
              <w:jc w:val="both"/>
            </w:pPr>
            <w:r>
              <w:rPr>
                <w:rFonts w:ascii="Times New Roman"/>
                <w:b w:val="false"/>
                <w:i w:val="false"/>
                <w:color w:val="000000"/>
                <w:sz w:val="20"/>
              </w:rPr>
              <w:t>
ғимараты, 1917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көшесі,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әскери округ дивизиясы штабының ғимараты, 1932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Мұхамедханов көшесі,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Тері-былғары бірлестіктің қайтыс болған қызметкерлерін еске алуға арналған декоративтік-монументалдық кешен, 1975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көшесі,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"Ажалдан да күшті" мемориалы, авторы Ш. Ы. Уәлиханов, 2001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Бейбітшілік аралы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Бөкейханов,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Мәңгілік ел және Шугаев көшелерінің қиылысы, Жеңіс саябағының жанында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үйі, 1844 жылы салынған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Найманбаев көшесі, 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"Ұстаз бен шәкірт"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монументалды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Невзоровтар отбасы атындағы бейнелеу өнері музейі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Құдайбердіұлына арналған ескерткіш"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монументалды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 мен Шәкәрім даңғылының қиылысы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 жылғы мұсылман зираты"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"Татарский край"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Курчатов қаласы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негізін қалаушы академик И. В. Курчатовқа ескерткіш, ХХ ғасырдың 70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әкімшілік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Абай ауданы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әулие үңгірі, біздің дәуір VII-VIII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батыр ауылынан оңтүстік-шығысқа қарай 18 километр, Шаған өзенінің оң жағалауында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Барлыбай қорымы, біздің дәуірімізге дейін VII-III –ғасыр біздің дәуір VII-IX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ауылынан оңтүстікке қарай 50 шақырым, Барлыбай аймағында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Қоратоғай қорымы, біздің дәуір VII-IX ғасырлар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ауылынан оңтүстікке қарай 25 километр, Қоратоғай шатқалында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Нұрмағанбет қорымы, біздің дәуірімізге дейін VII-III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xml:space="preserve">
Архат ауылынан батысқа қарай 25 километр, </w:t>
            </w:r>
          </w:p>
          <w:bookmarkEnd w:id="16"/>
          <w:p>
            <w:pPr>
              <w:spacing w:after="20"/>
              <w:ind w:left="20"/>
              <w:jc w:val="both"/>
            </w:pPr>
            <w:r>
              <w:rPr>
                <w:rFonts w:ascii="Times New Roman"/>
                <w:b w:val="false"/>
                <w:i w:val="false"/>
                <w:color w:val="000000"/>
                <w:sz w:val="20"/>
              </w:rPr>
              <w:t>
Нұрмағанбет аймағында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қорымы, біздің дәуір VII-IX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ауылынан батысқа қарай 20 километр, Семей-Қарауыл жолының бойында, Орда тауының шығысында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ежелгі түрік қорғандары, тас мүсіндері, ерте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ауылынан 30 километр, Сарыкөл көліне қарай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Сылдырбұлақ қорымы, XVII-XI ғасырлар – біздің дәуірімізге дейін VII-III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ауылынан оңтүстікке қарай 45 километр, Сылдырбұлақ аймағында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Текебұлақ 1 қорымы,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Текебұлақ өзенінің жайылмасындағы Қарауыл ауылынан 35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Текебұлақ 2 қорымы, датасы анықталмаған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Текебұлақ қорымының оңтүстік-батысқа қарай 0,6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Текебұлақ 4 қорымы, датасы анықталмаған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Текебұлақ қорымының солтүстікке қарай 1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Әбеновтың музей-үйі, 2003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xml:space="preserve">
Құндызды ауылы Әбенова, </w:t>
            </w:r>
          </w:p>
          <w:bookmarkEnd w:id="17"/>
          <w:p>
            <w:pPr>
              <w:spacing w:after="20"/>
              <w:ind w:left="20"/>
              <w:jc w:val="both"/>
            </w:pPr>
            <w:r>
              <w:rPr>
                <w:rFonts w:ascii="Times New Roman"/>
                <w:b w:val="false"/>
                <w:i w:val="false"/>
                <w:color w:val="000000"/>
                <w:sz w:val="20"/>
              </w:rPr>
              <w:t>
62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Әбеновтың бейіті, 1994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ауылынан оңтүстікке қарай 90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Айпара-ана мазары, 1999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Қарауыл ауылынан оңтүстік-батысқа қарай 15 километр, Бөкенім өзенінің жағасынд</w:t>
            </w:r>
          </w:p>
          <w:bookmarkEnd w:id="1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Ақтамберді мазары, 1989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ауылының оңтүстік батысында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З. Белібаевқа ескерткіш, 1985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Архат ауылы, "Баян" мәдениет үйінің маңында, Қарауыл ауылынан 70 километр</w:t>
            </w:r>
          </w:p>
          <w:bookmarkEnd w:id="1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Дәмегөй, Кәмила, Жағыпар бейіттері, 1987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ауылынан оңтүстік-батысқа қарай 18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Ділдә мен Әйгерім бейіттері, 1924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ауылынан солтүстік-шығысқа қарай 20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"Еңлік-Кебек" құлпытасы, 1959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ауылынан 25 километр,Қарауыл ауылына қарай тас жолдың бойы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Ералы би мазары, авторы М.Жанболатов, 1998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ауылынан оңтүстік-батысқа қарай 15 километр, Ералы жазығының бойында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Абайдың әйелі Еркежан сағанасы, XX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ауылынан оңтүстікке қарай 23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Алтын ғасыры" ескерткіш, 2000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 әкімдіктің алдындағы алаңда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Жанатаев мазары, авторы С. Кошкин, 1994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ауылы, ауылдық зират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Жанатаев құрметіне медресесі, 1994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ауылы, Тақыр елді-мекенінде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тасы - Абайдың туған жері, 2004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ауылынан оңтүстікке қарай 3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мазары, 1825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ауылынан оңтүстік-шығысқа қарай  33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ескерткіші, 1999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ауылы, ауылдың ортасында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Құнанбай қажы мешіті, 1994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 Молдағалиев көшесі,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Құнанбай құдығы, 1900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ауылынан оңтүстік-батысқа қарай 18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Омархан мен Нұржамал мазары, 1987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ауылынан оңтүстік-шығысқа қарай 17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жауынгерлерге арналған ескерткіш, 1975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 Жеңіс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ескерткіші (Гете, Лермонтов, Абай), 1973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 Молдағалиев көшесі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батыр мазары, 1993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ауылынан солтүстік-батысқа қарай 13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құдығы, 1931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ауылы, ауылдың шетінде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музейі, 2006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туған жері (мемориалдық тақта), 2000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Кеңбұлақ ауылы, Қарауыл ауылынан оңтүстікке қарай 130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Шәкәрімнің аңшылық үйі (мемориалдық тақта), ХХ ғасырдың 20-30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ауылынан оңтүстік-батысқа қарай 60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Құнанбаевтар әулетінің некрополі, ХІХ-ХХ ғасырлар қарсаңы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ауылынан оңтүстік-батысқа қарай 18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ескерткіші,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округінің әкімшілігі қарсысында орналасқан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Кұнанбай қажы ескерткіші, 2017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округінде, Ералы және Шәкәрім көшелері қиылысында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Ақбаз-I қорымы, біздің дәуірімізге дейін XII-XI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Ақбаз қыстауынан оңтүстікке қарай 120 метр, Катон алқабының солтүстік бөлігі, Нарын өзенінің батыс жағалауында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Ақбаз-II қорымы, біздің дәуір VII-IX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Катон үстіртінде, Катон-Жоғарғы Ақбаз жолының бойымен 3 шақырым, одан шығысқа қарай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Ақбаз-III қорымы, біздің дәуір VII-IX ғасырлдар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Ақбаз қыстауынан батысқа қарай 100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Ақжайлау петроглифтері, біздің дәуірімізге дейін XVII ғасыр - біздің дәуір X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Жұмақан қыстауынан солтүстікке қарай 1,5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Ақжайлау-I қорғандары, біздің дәуірімізге дейін VII-IІІ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Ақжайлау қыстауынан батысқа қарай 100 метр, Тәукебай тауынан шығысқа қарай 600 метр, Талды өзенінің оңтүстік-батысында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Ақжайлау-II қорымы, біздің дәуірімізге дейін VII-IX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Ақжайлау қыстауынан солтүстік-батысқа қарай 300 метр, Тәукебай тауынан шығысқа қарай 800 метр, Талды өзенінен солтүстікке қарай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Ақ-кезең-І қорымы, біздің дәуірімізге дейін VII-III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Көкжыра ауылынан оңтүстікке қарай 50 километр, Орақ–Ақ кезең жолынан батысқа қарай 50 метр, Орақ қыстауынан оңтүстік-шығысқа қарай</w:t>
            </w:r>
          </w:p>
          <w:bookmarkEnd w:id="20"/>
          <w:p>
            <w:pPr>
              <w:spacing w:after="20"/>
              <w:ind w:left="20"/>
              <w:jc w:val="both"/>
            </w:pPr>
            <w:r>
              <w:rPr>
                <w:rFonts w:ascii="Times New Roman"/>
                <w:b w:val="false"/>
                <w:i w:val="false"/>
                <w:color w:val="000000"/>
                <w:sz w:val="20"/>
              </w:rPr>
              <w:t>
7 километр жазықтықта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Ақ-кезең-ІІ қорымы, біздің дәуірімізге дейін XVI- XIV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ауылынан оңтүстік-шығысқа қарай 54 километр, Орақ қыстауынан оңтүстік-шығысқа қарай 11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Ақсақал петроглифтері, біздің дәуірімізге дейін VII-III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 ауылынан солтүстікке қарай 44 километр, ақсақал қыстауынан оңтүстік-шығысқа қарай 1 шақырым, ақсақал-Орақ жолынан батысқа қарай 10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Ақтам қорымы, біздің дәуірімізге дейін VII-III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 тауының оңтүстігіне қарай 2 километр, Айғай тауынан солтүстікке қарай 1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оба қорымы, біздің дәуірімізге дейін V- 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Ақсуат ауылынан оңтүстік-батысқа қарай 5 километр, Екпін ауылынан оңтүстік-шығысқа қарай 3 километр жерде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Алшын қорымы, біздің дәуірімізге дейін VII-IІІ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Боғас өзенінен батысқа қарай 200 метр, Қызылкесік - Үштөбе жолынан шығысқа қарай 30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қорғандары, біздің дәуірімізге дейін VII-III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жайлауында, ескі радиолокациялық базадан (локатор) оңтүстікке қарай 500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Аршалының басы қорымы, біздің дәуірдің VII-IX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Аршалының басы атты алқапта, ескі радиолокациялық базадан батысқа қарай 150 метр, қиыршық тасты төбенің оңтүстік бөктерінде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Аюсай қорымы, біздің дәуір дейін VII-IX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 Өкпеті жолының оңжағында, Аюсай сайының оңтүстік-шығысына қарай 1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Аютас қорымы, біздің дәуірімізге дейін VII-III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Аютас жайлауы аумағында, Аютас бұлағынан оңтүстікке қарай 3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Базаршаты қорымы, біздің дәуірімізге дейін VII-III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Көкжыра ауылынан оңтүстік-батысқа қарай 30 километр, Базар өзенінің оң жағалауында, осы өзеннің Тарбағатай тауынан жазыққа ағып шығатын жерінде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Бәкіш-I қорымы, біздің дәуірімізге дейін XVII-XI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Бәкіш жайлауынан шығысқа қарай 300 метр, Төре жайлауынан Бәкіш жайлауына баратын жолдың солтүстік жиегінде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Бәкіш-II қорғаны, біздің дәуірімізге дейін XVII-XI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Бәкіш жайлауынан солтүстікке қарай 1,2 километр, Бәкіш жайлауы - Ақсуат ауылы жолының батысында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Бәкіш-III жалғыз қорғаны, біздің дәуір VII-IX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Бәкіш жайлауынан солтүстікке қарай 1,7 километр, Бәкіш жайлауы - Ақсуат ауылы жолының шығысында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Батырбек-I қорымы, біздің дәуірімізге дейін XVII-XI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 қыстауынан оңтүстікке 60 метр, Батырбек қыстауы - Түгел жайлауы жолының екі жағында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Батырбек-II қорымы, біздің дәуірімізге дейін XVII-XI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 қыстауынан оңтүстікке қарай 2,6 километр, Батырбек қыстауы-Түгел жайлауы жолының батысында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Батырбек-III қорымы, біздің дәуірімізге дейін VII- 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 қыстауынан оңтүстікке қарай 3 километр, Батырбек қыстауы - Түгел жайлауы жолының шығысында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Батырбек-IV қорымы, біздің дәуірімізге дейін XVII-XI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Батырбек қыстауынан оңтүстікке қарай 4 километр, Түгел жайлауынан солтүстікке қарай 2,3 километр, Батырбек-Түгел жолының батысында және шығысында</w:t>
            </w:r>
          </w:p>
          <w:bookmarkEnd w:id="2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Белбастау қорымы, біздің дәуір VII-IX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Белбастау қыстауынан оңтүстік-шығысқа қарай 800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Берлібай қорымы, біздің дәуір VII-IX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жол қыстауы - Берлібай қыстауы жолының солтүстігінде, Көк жол қорымынан солтүстік-батысқа қарай 500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Бесбастау қоршауы, біздің дәуір VII- 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Бесбастау шатқалында, Бесбастау бұлағынан оңтүстікке қарай 20 метр жерде, шатқалдың шығыс бөлігіндегі тау баурайында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Бидайық-I қорымы, біздің дәуір дейін VII-IX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 бастау өзендерінің қосылған жерінен батысқа қарай 1 километр, Айғай тауынан оңтүстікке қарай 1 километр, Қарға қонған тауынан оңтүстік-батысқа қарай 2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II қорымы, біздің дәуірімізге дейін VII-III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Бидайық жазығының шығысында, Қарға қонған тауының етегінде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Бөкенші жалғыз қорғаны, біздің дәуірімізге дейін VII-III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Бөкенші жайлауынан шығысқа қарай 550 метр, Бөкенші құдығынан шығысқа қарай 120 метр, Бөкенші қыстауы - Иттің қаражалы асуы жолының шығысында</w:t>
            </w:r>
          </w:p>
          <w:bookmarkEnd w:id="2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Бөрітастаған петроглифтері, біздің дәуірімізге дейін III мыңжылдық - біздің дәуірімізге дейін 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Қожагелді ауылынан солтүстік-батысқа қарай 2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Дәубай-I қорымы, біздің дәуірімізге дейін XVI-XIV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Көкжыра ауылынан оңтүстік- шығысқа қарай 55 километр, Орақ - Дәубай жолының бойында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Дәубай-II қорымы, біздің дәуір VII-IX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Көкжыра ауылынан оңтүстікке қарай 57 километр, Орақ қыстауы - Боздақ қыстауы жолынан шығысқа қарай 5 метр</w:t>
            </w:r>
          </w:p>
          <w:bookmarkEnd w:id="2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қорымы, біздің дәуір VII-IX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Егіндібұлақ ауылынан оңтүстік-батысқа қарай 3 километр, Аягөз - Боғас жолынан солтүстікке қарай</w:t>
            </w:r>
          </w:p>
          <w:bookmarkEnd w:id="24"/>
          <w:p>
            <w:pPr>
              <w:spacing w:after="20"/>
              <w:ind w:left="20"/>
              <w:jc w:val="both"/>
            </w:pPr>
            <w:r>
              <w:rPr>
                <w:rFonts w:ascii="Times New Roman"/>
                <w:b w:val="false"/>
                <w:i w:val="false"/>
                <w:color w:val="000000"/>
                <w:sz w:val="20"/>
              </w:rPr>
              <w:t>
1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Елеке сазы-І қорымы, біздің дәуір VII-IX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Елеке сазы жазығында, Бәйге төбе тауының бірінші террасасында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Елеке сазы-ІІ қорымы, біздің дәуірімізге дейін VII-III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xml:space="preserve">
Елеке сазы жазығында, Елеке сазы-І қорымынан шығысқа қарай 1 километр, Қарғыба өзенінен батысқа қарай </w:t>
            </w:r>
          </w:p>
          <w:bookmarkEnd w:id="25"/>
          <w:p>
            <w:pPr>
              <w:spacing w:after="20"/>
              <w:ind w:left="20"/>
              <w:jc w:val="both"/>
            </w:pPr>
            <w:r>
              <w:rPr>
                <w:rFonts w:ascii="Times New Roman"/>
                <w:b w:val="false"/>
                <w:i w:val="false"/>
                <w:color w:val="000000"/>
                <w:sz w:val="20"/>
              </w:rPr>
              <w:t>
500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Елеке сазы-ІІІ қорымы, біздің дәуір VII-IX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Елеке сазы жазығында, Карғыба өзенiнен батысқа қарай 200 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Елеке сазы-ІV қорымы, біздің дәуірімізге дейін VII-III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Елеке сазы жазығының бірінші террасасында, Елеке сазы-ІІІ қорымынан солтүстік батысқа қарай 800 метр, Қарғыба өзенінен батысқа қарай 500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Елеке сазы-V қорымы, біздің дәуірімізге дейін VII-III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xml:space="preserve">
Елеке сазы жазығында, Елеке сазы-І қорымынан солтүстікке қарай 1 километр; Қарғыба өзенінен шығысқа қарай </w:t>
            </w:r>
          </w:p>
          <w:bookmarkEnd w:id="26"/>
          <w:p>
            <w:pPr>
              <w:spacing w:after="20"/>
              <w:ind w:left="20"/>
              <w:jc w:val="both"/>
            </w:pPr>
            <w:r>
              <w:rPr>
                <w:rFonts w:ascii="Times New Roman"/>
                <w:b w:val="false"/>
                <w:i w:val="false"/>
                <w:color w:val="000000"/>
                <w:sz w:val="20"/>
              </w:rPr>
              <w:t>
200-250 метр, Бәйге төбе тауынан оңтүстік-батысқа қарай 500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Елеке сазы-VI қорымы, біздің дәуірімізге дейін VII-III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xml:space="preserve">
Елеке сазы жазығының батысында бірінші террасаның үстiнде, Қарғыба өзенiнен батысқа қарай </w:t>
            </w:r>
          </w:p>
          <w:bookmarkEnd w:id="27"/>
          <w:p>
            <w:pPr>
              <w:spacing w:after="20"/>
              <w:ind w:left="20"/>
              <w:jc w:val="both"/>
            </w:pPr>
            <w:r>
              <w:rPr>
                <w:rFonts w:ascii="Times New Roman"/>
                <w:b w:val="false"/>
                <w:i w:val="false"/>
                <w:color w:val="000000"/>
                <w:sz w:val="20"/>
              </w:rPr>
              <w:t>
5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 алмас қорымы, біздің дәуірімізге дейін XVI-XIV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ауылдық округіне, Нәуім алқабында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тал қорымы, біздің дәуірімізге дейін VII- 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Жалғыз тал елді мекенінен солтүстікте қарай 1 километр, Жалғыз тал алқабының солтүстік бөлігінде, Жалғыз тал - Зекен жолынан шығысқа қарай</w:t>
            </w:r>
          </w:p>
          <w:bookmarkEnd w:id="28"/>
          <w:p>
            <w:pPr>
              <w:spacing w:after="20"/>
              <w:ind w:left="20"/>
              <w:jc w:val="both"/>
            </w:pPr>
            <w:r>
              <w:rPr>
                <w:rFonts w:ascii="Times New Roman"/>
                <w:b w:val="false"/>
                <w:i w:val="false"/>
                <w:color w:val="000000"/>
                <w:sz w:val="20"/>
              </w:rPr>
              <w:t>
15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қорымы, біздің дәуір VII-IX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 қыстауынан шығысқа қарай 600 метр, Жалпақ және Ақбаз қыстауларының арасындағы алқапта, Жалпақ - Ақбаз жолының солтүстігінде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Жартас-I қорымы, біздің дәуірімізге дейін XIII-XI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ауылынан оңтүстік-шығысқа қарай 45 километр, Жартас ауылынан оңтүстік-батысқа қарай 500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Жартас-II қорымы, біздің дәуірімізге дейін XIII-XI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ауылынан оңтүстік-шығысқа қарай 45 километр, Жартас ауылынан оңтүстік-батысқа қарай 1,5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Иттің қаражалы-I қорымы, біздің дәуірімізге дейін XVII-XI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Иттің қаражалы асуында, Иттің қаражалы - Тарақты жайлауы жолының оңтүстігінде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Иттің қаражалы- II қорымы, біздің дәуірімізге дейін XVII-XI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Иттің қаражалы асуында, Иттің қаражалы - Тарақты жайлауы жолынан батысқа қарай 10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қорымы, біздің дәуірімізге дейін VII-III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Ақжайлау - Үштөбе жолының екі жағындағы таулы алқапта, Ақжайлау - Қаражал жолынан шығысқа қарай 10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Қарақойтас қорымы, біздің дәуір VII-IX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xml:space="preserve">
Қарақойтас қыстауынан шығысқа қарай </w:t>
            </w:r>
          </w:p>
          <w:bookmarkEnd w:id="29"/>
          <w:p>
            <w:pPr>
              <w:spacing w:after="20"/>
              <w:ind w:left="20"/>
              <w:jc w:val="both"/>
            </w:pPr>
            <w:r>
              <w:rPr>
                <w:rFonts w:ascii="Times New Roman"/>
                <w:b w:val="false"/>
                <w:i w:val="false"/>
                <w:color w:val="000000"/>
                <w:sz w:val="20"/>
              </w:rPr>
              <w:t>
2,6 километр, Қарақойтас - Мырзабай жолынан оңтүстік және солтүстікке қарай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Оба қорғандар тобы, біздің дәуірімізге дейін VII-III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ауылынан батысқа қарай 4 километр, Екпін ауылының солтүстік-батыс бөлігінде, Боғас-Қарасу тас жолының екі жағында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 қорымы, біздің дәуірімізге дейін XII-XI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Ақбаз қыстауынан оңтүстік-шығысқа қарай 400 метр, Нарын өзенінің шығыс жағалауындағы Катон қыстауынан батысқа қарай 200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Қобық-I қорымы, біздің дәуірімізге дейін VII-III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xml:space="preserve">
Жоғарғы Ақбаз қыстауынан оңтүстік-батысқа қарай </w:t>
            </w:r>
          </w:p>
          <w:bookmarkEnd w:id="30"/>
          <w:p>
            <w:pPr>
              <w:spacing w:after="20"/>
              <w:ind w:left="20"/>
              <w:jc w:val="both"/>
            </w:pPr>
            <w:r>
              <w:rPr>
                <w:rFonts w:ascii="Times New Roman"/>
                <w:b w:val="false"/>
                <w:i w:val="false"/>
                <w:color w:val="000000"/>
                <w:sz w:val="20"/>
              </w:rPr>
              <w:t>
1-1,5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Қобық-II қорымы, біздің дәуірімізге дейін VII-III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xml:space="preserve">
Жоғарғы Ақбаз қыстауынан оңтүстік-батысқа қарай </w:t>
            </w:r>
          </w:p>
          <w:bookmarkEnd w:id="31"/>
          <w:p>
            <w:pPr>
              <w:spacing w:after="20"/>
              <w:ind w:left="20"/>
              <w:jc w:val="both"/>
            </w:pPr>
            <w:r>
              <w:rPr>
                <w:rFonts w:ascii="Times New Roman"/>
                <w:b w:val="false"/>
                <w:i w:val="false"/>
                <w:color w:val="000000"/>
                <w:sz w:val="20"/>
              </w:rPr>
              <w:t>
2- 2,5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қорымы, біздің дәуір VII-IX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Ақжайлау - Үштөбе жолының солтүстік-батыс жағына қарай 200 метр жердегі жазықтықта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жол қорымы, біздің дәуірімізге дейін VII-III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жол қыстауынан солтүстік-батысқа қарай 600 метр, Көк жол қыстауы - Ащы асуы жолынан оңтүстік пен солтүстікке қарай 20-30 метр, Сексеннің шағылы тауынан онтүстікке қарай 1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Көкқия жалғыз қорғаны, біздің дәуір VII-IX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Көкқия мекенінде, Қызылкесік-Үштөбе жолынан солтүстік-батысқа қарай 200 метр, Боғас өзенінен 100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қорымы, біздің дәуір VII-IX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алқабында, Дос қыстауымен Нәуім алқабының арасында, Дос -Нәуім жолынан батысқа қарай 5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Қызылбастау қорымы, біздің дәуірімізге дейін VII-III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Қызылбастау ағынынан шығысқа қарай 600 метр, Жасыл көл көлінен солтүстікке қарай 3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Қырықбай қорымы, біздің дәуірімізге дейін XVII-XI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Қырықбай жайлауынан шығысқа қарай 300 метр, Мыңбай - Қырықбай жолынан солтүстік және оңтүстікке қарай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оба қорымы, біздің дәуірімізге дейін VII-III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Боғас-Ақсуат тас жолынан оңтүстікке қарай 1,5 километр, Екпін және Көкжыра ауылдарының арасында орналасқан жергілікті аэродромнан оңтүстік-батысқа қарай 3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Молдажар қорымы, біздің дәуірімізге дейін XVII-XI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Молдажар қыстағынан солтүстік-батысқа қарай 2,5 километр, Молдажар қыстауының аумағында және одан Қарағанды - Боғас тас жолына баратын жолдың екі жағында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Мүрсәлім қорымы, біздің дәуірімізге дейін XIII-XI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Мүрсәлім қыстағынан солтүстік-батысқа қарай 2 километр, Мүрсәлім алқабында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Оралбай петроглифтері, біздің дәуірімізге дейін XVII ғасыр - біздің дәуір X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Оралбай қыстауынан оңтүстікке қарай 1,5-2 километр, Оралбай қыстауынан Солтабай қыстауына баратын ат жолынан батысқа қарай 20-30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Өскенбай қорымы, біздің дәуір VII-IX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Өскенбай қыстауынан солтүстік-батысқа қарай 1,6 километр, Қарғыба өзенінен шығысқа қарай 40-60 метр, Қымбат қыстауы - Өскенбай қыстауы жолының шығысында, Көл бауыр тауынан оңтүстік-шығысқа қарай 200 метр, Өскенбайдың биігі тауының етегінде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 қорымы, біздің дәуірімізге дейін XVII-XI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 қыстауынан оңтүстікке қарай 700 метр, Тақия кеткен-ІІ қорымынан солтүстікке қарай 1,2 километр, Тақия кеткен қыстауы - Оспан қыстауы жолының шығысында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Сарыбайбосын-I қорымы, біздің дәуірімізге дейін VII- 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Сарыбайбосын қыстауынан солтүстікке қарай 1,2 километр, Ащы үстіртінің оңтүстік бөлігінде, Ащы асуы Сарыбайбосын қыстауы жолының шығыс және батыс жақтарында, Ақтас қыстауынан оңтүстік-батысқа қарай 13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Сарыбайбосын-II қорымы, біздің дәуір VII-IX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Сарыбайбосын қыстауынан оңтүстікке 1,6 километр, Сарыбайбосын – Мырзабай қыстауларының арасындағы жолдың екі жағында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Сушілік - І қорымы, біздің дәуір VII-IX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Көкқия мекенінен оңтүстікке қарай 1 километр, Боғас өзенінен оңтүстік-батысқа қарай 300 метр, Қызылкесік-Үштөбе жолынан шығысқа қарай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Сушілік - ІІ қорымы, біздің дәуірімізге дейін VII-III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Қызылкесік-Үштөбе жолынан шығысқа қарай 50 метр, Боғас өзенінен оңтүстік-батысқа қарай 1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Сушілік - ІІІ қорымы, біздің дәуірімізге дейін XVI-XIV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Сушілік-ІІ қорымынан солтүстікке қарай 1,5-2 километр, Қызылкесік-Үштөбе жолының екі жағында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Тақия кеткен-I қорымы, біздің дәуірімізге дейін XVII-XI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Зергел қыстауы - Мыңбай жайлауы жолынан батысқа қарай 8-10 метр, Тақия кеткен жылғасынан батысқа қарай 50 метр, алқаптың батыс жақ шетінде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Тақия кеткен-II қорымы, біздің дәуірімізге дейін XVII-XI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Тақия кеткен-І қорымынан солтүстікке қарай 1,4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Таманың басы қорымы, біздің дәуір VII-IX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Тарақты жайлауынан оңтүстік-шығысқа қарай 4 километр, Тама жайлауынан шығысқа қарай 1,5 километр, Қайрақты жайлауынан Нарын өзеніне түсетін жолдан солтүстікке қарай 70 метр, Таманың басы алқабының солтүстік бөлігінде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қорымы, біздің дәуір VII-IX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xml:space="preserve">
Үштөбе ауылы - Өкпеті жайлауы жолының оңтүстік бөлігінде, Қабанбай шаты тауынан солтүстікке қарай </w:t>
            </w:r>
          </w:p>
          <w:bookmarkEnd w:id="32"/>
          <w:p>
            <w:pPr>
              <w:spacing w:after="20"/>
              <w:ind w:left="20"/>
              <w:jc w:val="both"/>
            </w:pPr>
            <w:r>
              <w:rPr>
                <w:rFonts w:ascii="Times New Roman"/>
                <w:b w:val="false"/>
                <w:i w:val="false"/>
                <w:color w:val="000000"/>
                <w:sz w:val="20"/>
              </w:rPr>
              <w:t>
1 километр, Томар қыстауының шығысында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оба қорымы, біздің дәуірімізге дейін VII-III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xml:space="preserve">
Көкжыр ауылынан солтүстік - шығысқа қарай 2 шақырым, Боғас-Ақсуат тас жолынан солтүстікке қарай, Байбалта </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МТФ - тан оңтүстік-шығысқа қарай 1,5 километр, Көктүбек ауылынан оңтүстікке қарай </w:t>
            </w:r>
          </w:p>
          <w:p>
            <w:pPr>
              <w:spacing w:after="20"/>
              <w:ind w:left="20"/>
              <w:jc w:val="both"/>
            </w:pPr>
            <w:r>
              <w:rPr>
                <w:rFonts w:ascii="Times New Roman"/>
                <w:b w:val="false"/>
                <w:i w:val="false"/>
                <w:color w:val="000000"/>
                <w:sz w:val="20"/>
              </w:rPr>
              <w:t>
5 шақырым, Базар өзенінен шығысқа қарай 600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Түгел-I қорымы, біздің дәуірімізге дейін XVII-XI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Түгел жайлауынан солтүстікке қарай 30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Түгел-II қорымы, біздің дәуірімізге дейін XVII-XI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Түгел жайлауынан батысқа қарай 450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Түгел-III қорымы, біздің дәуір VII-IX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Түгел жайлауынан солтүстік - батысқа қарай 800 метр жерде, Түгел жайлауы - Бесікті жайлауы жолының солтүсігінде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Түйебаз-I қорымы, біздің дәуірімізге дейін VII-III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Түйебаз қыстағынан солтүстік-шығысқа қарай 1 километр, Үштөбе-Өкпеті жолының екі жағында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Түйебаз-II қорымы, біздің дәуірімізге дейін XVI-XIV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Түйебаз-І қорымынан шығысқа қарай 3 километр, Үштөбе-Өкпеті жолынан оңтүстікке қарай 5-10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 ата қорымы, біздің дәуір VII-IX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ауылынан оңтүстікке қарай 25 километр, жылғаның солтүстігінде, Тұяқ ата зиратынан батысқа қарай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қажы петроглифтері, біздің дәуірімізге дейін VII ғасыр - біздің дәуір X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xml:space="preserve">
Егіндібұлақ ауылынан солтүстік-шығысқа қарай </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шақырым, Егіндібұлақ-Шалқажы жолынан оңтүстік - шығысқа қарай 200 метр, Көкбастау тауының баурайындағы жазықтықта </w:t>
            </w:r>
          </w:p>
          <w:p>
            <w:pPr>
              <w:spacing w:after="20"/>
              <w:ind w:left="20"/>
              <w:jc w:val="both"/>
            </w:pPr>
            <w:r>
              <w:rPr>
                <w:rFonts w:ascii="Times New Roman"/>
                <w:b w:val="false"/>
                <w:i w:val="false"/>
                <w:color w:val="000000"/>
                <w:sz w:val="20"/>
              </w:rPr>
              <w:t>
50 метр биіктікте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Шимайлы петроглифтері, біздің дәуірімізге дейін VII ғасыр - біздің дәуір X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Молдажар қыстауынан шығысқа қарай 100 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айырық қорымы, біздің дәуір VII-IX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xml:space="preserve">
Қырықбай қыстауынан оңтүстікке қарай 10 километр, асудың жотасында, Екі Аша алқабы және ескі </w:t>
            </w:r>
          </w:p>
          <w:bookmarkEnd w:id="35"/>
          <w:p>
            <w:pPr>
              <w:spacing w:after="20"/>
              <w:ind w:left="20"/>
              <w:jc w:val="both"/>
            </w:pPr>
            <w:r>
              <w:rPr>
                <w:rFonts w:ascii="Times New Roman"/>
                <w:b w:val="false"/>
                <w:i w:val="false"/>
                <w:color w:val="000000"/>
                <w:sz w:val="20"/>
              </w:rPr>
              <w:t>
радиолокациялық база арасында, Шұңғыл айырық жылғасынан солтүстікке қарай 100 метр, Нарын өзенінің тармағында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Барақбай батыр мазары, ХІХ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Ойшілік ауылы, ауылдың солтүстік-батыс шеті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Боқбасар би мазары, ХІХ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Ақсуат ауылынан оңтүстікке қарай 9 километр, Қарғыба ауылы маңында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Дондағұл мазары, ХІХ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Қызылкесік ауылынан батысқа қарай 18,5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Жүнісқұлов бюсті, ХХ ғасырдың 80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 мектеп аумағында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Иманов бюсті, 1970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Көкжыра ауылы, бұрынғы мектеп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Қабековтың бюсті, ХХ ғасырдың 80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ауылы, мектеп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жауынгер" монументі, 1980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орталық сквер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Сәтпаев бюсті, 1980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ауылы, мектеп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Уан төре төртқұлағы, XVIII ғасырдың ортасы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Уан алқабының шығыс бөлігі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қажы мазары, ХІХ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Қызылкесек кентінен батысқа қарай 11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Ырғызбай әулие мазары, ХІХ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Ақсуат ауылынан Кіндікті ауылына баратын жолдан солтүстікке қарай 5 километр, Күмісті бастауының маңы</w:t>
            </w:r>
          </w:p>
          <w:bookmarkEnd w:id="3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Аягөз ауданы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Қозы-Көрпеш қорған,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Қозы-Көрпеш қыстауынан шығысқа қарай 6,5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Қозы-Көреш 2 қорымы (7 қорған), ерте темір дәуірі мен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Қозы-Көрпеш қыстауынан шығысқа қарай 6,3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Қозы-Көрпеш 3 қорымы (6 қорған),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Тансық ауылынан оңтүстік - батысқа қарай 10,3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Қозы-Көрпеш 4 қорымы (11 қорған), ерте темір дәуірі -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Тансық ауылынан оңтүстік - батысқа қарай 10,7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Қозы-Көрпеш 5 қорған,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Тансық ауылынан оңтүстік - батысқа қарай 9,6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Қозы-Көрпеш 6 қорымы (4 қорған),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Тансық ауылынан оңтүстік - батысқа қарай 9,5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Қозы-Көрпеш 7 қорымы (6 қорған),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Таңсық ауылынан оңтүстік - батысқа қарай 8,6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Қозы-Көрпеш 8 қорымы (7 қорған),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Тансық ауылынан оңтүстік - батысқа қарай 8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Қозы-Көрпеш 9 қорған,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Тансық ауылынан оңтүстік - батысқа қарай 8,6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Қозы-Көрпеш 10 қорған,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Тансық ауылынан оңтүстік -батысқа қарай 6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1 қорымы (2 қорған),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Қопа ауылынан солтүстік-батысқа қарай 9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2 қорымы (4 қорған),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ауылынан солтүстік-батысқа қарай 9,1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3 қорымы (12 қорған),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Қопа ауылынан солтүстік-батысқа қарай 9,5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4 қорымы (2 қорған),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Қопа ауылынан солтүстік-батысқа қарай 9,45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5 қорғаны,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Қопа ауылынан солтүстік-батысқа қарай 8,3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6 қорғаны,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ауылынан солтүстік-батысқа қарай 6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7 қорғаны,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ауылынан солтүстік-батысқа қарай 6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8 қорғаны,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ауылынан солтүстік-батысқа қарай 6,7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9 қорғаны,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ауылынан солтүстік-батысқа қарай 6,8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10 қорғаны,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ауылынан солтүстік-батысқа қарай 6,9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1 қорымы (11 қорған),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Қопа ауылынан солтүстік-батысқа қарай 7,7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2 қорғаны,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ауылынан солтүстік-батысқа қарай 5,4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3 қорғаны,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Қопа ауылынан солтүстік-батысқа қарай 5,8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4 қорғаны,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Қопа ауылынан солтүстік-батысқа қарай 5,7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5 қорымы (5 қорғаны), ерте темір дәуірі-орта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Қопа ауылынан солтүстік-батысқа қарай 7,6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Байтөбек қажы мазары, 1920 жыл шамасы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ауылынан оңтүстікке қарай 4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 батыр мазары, ХІХ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қаласынан солтүстік-батысқа қарай 40 километр, Ащысу өзенінің жағасында, Б. Майлин атындағы кенті жерінде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Бибатыр мазары, ХІХ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қаласынан солтүстік-шығысқа қарай 35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Ғаббасовқа ескерткіш, 1966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Мамырсу ауылы, мектептің жанында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батыр төртқұлағы, ХІХ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Айғыз ауылынан оңтүстік-батыста 8,5 километр жерде, шығыс-батыс бағытындағы қара жолдан оңтүстікте 70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Жалмамбет мазары, ХІХ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Айғыз ауылынан оңтүстік-шығысқа қарай 2,5 километр, Аягөз өзенінің оң жақ жағалауында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Жобалай би мазары, авторы Естебай, 1924-1925 жылдар шамасы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ауылынан батысқа қарай 18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Жолдыбай мазары, ХІХ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қаласынан оңтүстік-шығысқа қарай 45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жауынгерлерге құлпытас, 1985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 орталық алаң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мазары, 1918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xml:space="preserve">
Мәдениет ауылынан </w:t>
            </w:r>
          </w:p>
          <w:bookmarkEnd w:id="37"/>
          <w:p>
            <w:pPr>
              <w:spacing w:after="20"/>
              <w:ind w:left="20"/>
              <w:jc w:val="both"/>
            </w:pPr>
            <w:r>
              <w:rPr>
                <w:rFonts w:ascii="Times New Roman"/>
                <w:b w:val="false"/>
                <w:i w:val="false"/>
                <w:color w:val="000000"/>
                <w:sz w:val="20"/>
              </w:rPr>
              <w:t>
солтүстік - батысқа қарай 59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Православиелік ауылдық храмның үйінділері, ХІХ ғасырдың 50-ші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Мамырсу ауылы, әскери бөлім аумағында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Тәңірбергенов бейіті, 1924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Б. Майлин ауылынан 60 километр, Жыланды учаскесінің аумағында</w:t>
            </w:r>
          </w:p>
          <w:bookmarkEnd w:id="3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Байқотан некрополі (№ 1,2 мазарлар, жерлеу құрылысы), ХІХ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Малкелді ауылынан солтүстік-батысқа қарай 25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Жалбы некрополі (төртқұлақ, қабір үстіндегі тас, кесене), ХІХ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қаласынан солтүстік-шығысқа қарай 50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некрополі (№ 1-4 мазарлар), ХІХ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ауылынан 35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Мағзұм некрополі (№ 1, 2 қоршаулар), ХІХ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қаласынан солтүстік-шығысқа қарай 40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Шақантай батыр әулетінің некрополі (№ 1-3 мазарлар, Жаманбай, Садырбай, Ақпан, Торғай мазарлары), 1797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ауылынан оңтүстікке қарай 4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Тоқымбет некрополі (Тоқымбет, Ақымбет, Ақымбет қызының, Байназар мазарлары), XVIII-XIX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Баршатас ауылынан оңтүстікке қарай 8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 жалғыз қорғаны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кентінің шығысына қарай 19 километр, Қолдар тау жотасының атаусыз шоқысының басында орналасқан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Қолдар жалғыз қоршауы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кентінің шығысына қарай 19 километр, Қолдар тау жотасының атаусыз шоқысының басында орналасқан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Қасабай батыр кесенесі, 2011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Мамырсу ауылдық округінен солтүстік-батысқа қарай 2 километр жерде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Кривинка 1 қорғандар тобы, ерте ортағасыр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Кривинка ауылының фермасынан солтүстік-шығысқа қарай 3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Кривинка 2 қорғандар тобы, біздің дәуірімізге дейін І мыңжылдықтың екінші жартысы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Кривинка ауылынан 15 километр (Кривинка-Жетіжар тас жолының екі жақ қапталы)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Кривинка 3 қонысы,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Кривинка ауылынан 15 километр, Кривинка 2 шығыс шеті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Партизандардың бауырластар бейіті, 1919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постта қайғылы мерт болған милиционер Н. В. Дикопольскийдің бейіті, 1926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 ауылының шығыс жақ шеті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алғашқы бекінісінің орны, құрылыстар, 1718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қаласынан 16 километр жердегі Старая крепость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1907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Бородулиха ауданы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1 құмдағы қоныс, датасы анықталмаған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станциясынан 5 километр, бұрынғы Ауыл курортының маңы, атауы жоқ көлдің жағалауында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2 тұрағы, қола дәуірі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Ауыл курортынан оңтүстік-батысқа қарай 0,5 километр, Семей - Рубцовск трассасынан шығысқа қарай 0,3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Дюны 1 тұрағы,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Семей-Рубцовск тас жолы бойымен Семей қаласынан 79 километр, "76/77" көрсеткішінен оңтүстікке қарай 0,4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Дюны 2 қонысы, датасы анықталмаған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темір жол бекетінен оңтүстікке қарай 8 километр, Семей-Рубцовск тас жолының "86/28" көрсеткішінен оңтүстік-шығысқа қарай 0,25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Дюны 3 тұрағы,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Рубцовск -  Семей тас жолының "84/30" көрсеткішінен оңтүстік-шығысқа қарай 0,5 километр, Пресное көлінен шығысқа қарай 0,8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Дюны 4 тұрағы,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 Рубцовск тас жолының "82/82" көрсеткішінен оңтүстік -шығысқа қарай 0,45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Дюны 5 қонысы,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қаласынан Семей-Рубцовск тас жолының 79 километрде, Соленое көлінен солтүстік-шығысқа қарай 0,4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6 қорғандар тобы, ІХ-Х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ауылынан оңтүстік-шығысқа қарай 4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7 қорғандар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ауылынан оңтүстік-батысқа қарай 7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8 қорғандар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Сохновка ауылынан батысқа қарай 10 километр, Буркотово және Новая Шульба ауылдары арасындағы жолдың "7/1" көрсеткішінен оңтүстік- шығысқа қарай 0,4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9 қорғандар тобы, біздің дәуірімізге дейін V-III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Буркотово ауылынан 14 километр Буркотово - Новая Шульба жолы бойында, жолдың екі жағында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Кондратьевка10 қорғандар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Буркотово - Новая Шульба тас жолымен Буркотово ауылынан 17 километр</w:t>
            </w:r>
          </w:p>
          <w:bookmarkEnd w:id="3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11 жеке қорғаны,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Сохновка ауылынан солтүстік-батысқа қарай 15 километр, Буркотово ауылынан оңтүстік-батысқа қарай 12 километр</w:t>
            </w:r>
          </w:p>
          <w:bookmarkEnd w:id="4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12 жеке қорғаны,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Кондратьевка ауылынан солтүстік-батысқа қарай 3 километр, "ОТП-1661" триангуляциялық белгісінен оңтүстік-батысқа қарай 0,8 километр</w:t>
            </w:r>
          </w:p>
          <w:bookmarkEnd w:id="4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13 қорғандар тобы,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Кондратьевка 12 қорғанынан оңтүстік-батысқа қарай 0,8 километр</w:t>
            </w:r>
          </w:p>
          <w:bookmarkEnd w:id="4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15 қорғандар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Кондратьевка 16 қорғанынан оңтүстік-батысқа қарай 2 километр </w:t>
            </w:r>
          </w:p>
          <w:bookmarkEnd w:id="4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17 жеке қорғаны,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Кондратьевка 15 қорғанынан солтүстік-батысқа қарай 1,2 километр, триангуляциялық белгіден (нөмірсіз) оңтүстік-батысқа қарай 1,5 километр</w:t>
            </w:r>
          </w:p>
          <w:bookmarkEnd w:id="4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18 қорған тобы,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Кондратьевка 12 қорғанынан солтүстік-шығысқа қарай 0,5 километр</w:t>
            </w:r>
          </w:p>
          <w:bookmarkEnd w:id="4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19 қорған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10 қорғандар тобынан солтүстік - шығысқа қарай 1,2 километр, "ОТП-1661 (Кондратьевка-18)" триангуляциялық белгісінен 10 километр, Кондратьевка 3 қорғандар тобынан оңтүстік-батысқа 0,6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20 қорған тобы,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Сохновка ауылынан солтүстік-батысқа қарай 20 километр, Буркотово ауылынан оңтүстік-батысқа қарай 6,3 километр, Кондратьевка 19 қорған тобынан солтүстік-батысқа қарай 0,7 километр, Кондратьевка 18 қорған тобынан 10 километр солтүстік-шығысқа қарай 1 километр, "ОПП-1661" триангуляциялық белгісінен шетте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1 қорған тобы,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ауылынан оңтүстікке қарай 3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2 қорған тобы,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ауылынан солтүстік-батысқа қарай 4,5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3 қорған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Круглая тауындағы триангуляциялық белгіден солтүстік-шығысқа қарай 1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Мангалды жеке қорған, орта ғасырлар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ауылынан солтүстік-батысқа қарай 11,3 километр Мангальный тауында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Михайличенково жеке қорған,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Михайличенково ауылынан солтүстік-батысқа қарай 4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1 қорғандар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Новая Шульба ауылынан тас жолы бойымен 8 километр </w:t>
            </w:r>
          </w:p>
          <w:bookmarkEnd w:id="4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2 қорғандар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Дмитриевка-Шемонаиха трассасынан аралық жол бойымен 1,7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3 жеке қорған,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2 қорғандар тобынан солтүстік-батысқа 1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6 тұрақ,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ауылынан оңтүстік-батысқа қарай 2 километр, Новая Шульба-Жерновка тас жолынан оңтүстікке қарай 0,4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7 тұрақ, кейінгі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xml:space="preserve">
Новая Шульба ауылынан оңтүстік - батысқа қарай </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километр, Новая Шульба </w:t>
            </w:r>
          </w:p>
          <w:p>
            <w:pPr>
              <w:spacing w:after="20"/>
              <w:ind w:left="20"/>
              <w:jc w:val="both"/>
            </w:pPr>
            <w:r>
              <w:rPr>
                <w:rFonts w:ascii="Times New Roman"/>
                <w:b w:val="false"/>
                <w:i w:val="false"/>
                <w:color w:val="000000"/>
                <w:sz w:val="20"/>
              </w:rPr>
              <w:t>
6 тұрағынан оңтүстік - шығысқа қарай 0,7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8 қоныс, кейінгі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дәстүрлік зираттан оңтүстік-батысқа қарай 0,9 километр, Новая Шульба-Жерновка тас жолынан оңтүстікке қарай 0,8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9 қоныс,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Ново-Шульба ауылындағы ескі дәстүрлік зираттан оңтүстік-шығысқа қарай</w:t>
            </w:r>
          </w:p>
          <w:bookmarkEnd w:id="48"/>
          <w:p>
            <w:pPr>
              <w:spacing w:after="20"/>
              <w:ind w:left="20"/>
              <w:jc w:val="both"/>
            </w:pPr>
            <w:r>
              <w:rPr>
                <w:rFonts w:ascii="Times New Roman"/>
                <w:b w:val="false"/>
                <w:i w:val="false"/>
                <w:color w:val="000000"/>
                <w:sz w:val="20"/>
              </w:rPr>
              <w:t>
 0,4 километр, Шульбинка өзенінің оң жағасында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10 қоныс, қола және ерте темір дәуірлерінің қарсаңы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ауылынан оңтүстік-батысқа қарай 4,3 километр, Новая Шульба ауылынан оңтүстік-шығысқа қарай 2 километр, Шульбинка өзенінің сол жағасында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11 тұрақ, қола дәуірі,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дәстүрлік зираттан оңтүстік-шығысқа қарай 0,7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2 жеке қорған,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ауылынан оңтүстік-батысқа қарай 4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1 қорған тобы, ерте темір дәуірі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ауылынан оңтүстік-батысқа қарай 1 километр, "2" көрсеткішінен (№ 1қорған) оңтүстік-оңтүстік-батысқа қарай 0,94 километр, Песчанка ауылы мен Жарбұлақ ауылдары арасындағы жолмен Дмитриевка-Шемонаиха тас жолына дейінгі 2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2 жеке қорған,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ауылындағы шошқа фермасының су толтырғыш мұнарасынан оңтүстік- шығысқа қарай 0,55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Потапенково 1 жеке қорған,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Потапенково ауылынан оңтүстік-шығысқа қарай 3 километр Семей-Шемонаиха тас жолынан оңтүстікке қарай 0,65 километр, "0344" триангуляциялық белгісінің астыңғы жағындағы төбешікте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Потапенково 2 қорған тобы,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Потапенково 1 қорғанынан оңтүстік-шығысқа қарай 1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1 қорғандар тобы, ІХ-Х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Девятка ауылынан оңтүстік-батысқа қарай 16 километр, төбешікте, Ертіс өзенінің оң жағалауында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2 қорғандар тобы, ІХ-Х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1 қорғандар тобынан оңтүстік-батысқа қарай 1 километр, нөмірсіз триангуляциялық белгі орнатылған төбешікте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3 жеке қорған,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2 қорғандар тобынан солтүстік-батысқа қарай 0,6 километр, төбешікте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4 қорғандар тобы,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3 қорғандар тобынан оңтүстік-оңтүстік-батысқа қарай 0,4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6 қорғандар тобы,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1 қорғандар тобынан солтүстік-шығысқа қарай 1,8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7 қорғандар тобы,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Пьяный Яр 6 қорғандар тобынан солтүстік-шығысқа қарай 3,5 километр төбешікте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Раево 1 жеке қорған,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ауылынан оңтүстік-батысқа қарай 4,2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Раево 2 жеке қорған,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ауылынан батысқа қарай 3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1 қорған тобы,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Тютюниково ауылынан солтүстік-батысқа қарай 7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1 қорған тобы,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ауылынан солтүстік-шығысқа қарай 1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2 қорған тобы,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ауылынан солтүстік-шығысқа қарай 1,6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3 қорған тобы,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ауылының қамбасынан 1,5-2 километр, Красный Яр 1 тобынан солтүстік-батысқа қарай 1,5 километр, Уба-Форпост 3-тен солтүстікке қарай 9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4 қорған тобы,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ауылынан оңтүстік-шығысқа қарай 3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5 жеке қорған, датасы анықталмаған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Мангальный қорғанынан солтүстік - батысқа қарай 1,4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"Жеңімпаз-жауынгер" монументі, 1970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Зенковка ауылы, аурухана мен мектептің арасында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қаза тапқан жауынгерлерге арналған мемориал, авторлары В. А. Кравчук, С. С. Чалых, 1979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ауылы, орталық саябақта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қаза тапқан жауынгерлерге арналған мемориал, В. А. Кравчук, С. С. Чалых, 1970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 ауылдық әкімшілік ғимараты алдында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қаза тапқан жауынгерлерге арналған мемориал, В. А. Кравчук, С. С. Чалых, 1988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Коростели ауылы, Мәдениет үйі алдындағы алаңда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борышын өтеу кезінде қаза тапқан орман шаруашылығы қызметкерлеріне арналған ескерткіш"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монументалды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Бородулиха ауданы Подборный ауылдық округінің Республикалық маңызы бар трассасынан оң жақ бұрылыста Камышен орманшылығына қарай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Жаңасемей ауданы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Абыралытас, петроглифтер тобы,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ауылынан 30 километр, Жалғызтау тауының солтүстігінде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Байсеке қорымы (30 қорған),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Көкентау тауының солтүстік-шығыс жағындағы жазықтықта, Қарасу ауылының оңтүстік-шығысына 28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Исахан қорымы (5 қорған),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Көкентау тауының шығысындағы алқабында, Қарасу ауылынан оңтүстік-шығысқа қарай 30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Қаратобе қорымы (17 қоршау),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тауының солтүстік-батысында ерте кездегі қазақ бейітінің маңы, Қарасу ауылынан оңтүстікке қарай 23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петроглифтер тобы, неолит -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ауылынан оңтүстікке қарай 24 километр, Көкентау тауының солтүстігіндегі жартас бетінде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көне түрік кешені, орта ғасыр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Көкентау тауының солтүстік-шығысындағы алаңқайда, Қарасу ауылынан оңтүстік-шығысқа қарай 24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1 қонысы,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тауының солтүстік-шығысындағы алаңқайда, Қарасу ауылынан оңтүстікке қарай 23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2 қонысы,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тауының солтүстігіндегі алаңқайда, Қарасу ауылынан оңтүстікке қарай 24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3 қорымы, орта ғасыр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тауының солтүстігіндегі алаңқайда, Қарасу ауылынан оңтүстікке қарай 23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4 қорымы, орта ғасыр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тауының солтүстігіндегі алаңқайда, Қарасу ауылынан оңтүстікке қарай 23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Сарша жеке қорған,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Көкентау тауының оңтүстік-батысында сайдың аузында, Қарасу ауылынан оңтүстік-шығысқа қарай 34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Күшікбай бейіті, 2003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қаласынан оңтүстік-шығысқа қарай 56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Сәтпай мазары, ХІХ ғасырдың ортасы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ауылынан солтүстік-шығысқа қарай 70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 некрополі (№ 1-4 мазарлар), ХІХ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ауылынан оңтүстік-батысқа қарай 14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Шыныбай некрополі, ХІХ ғасыр - ХХ ғасырдың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ауылынан солтүстікке қарай 66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 қонысы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ауылынан 27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 қонысы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ауылынан 27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Жарма ауданы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жалғыз қорғаны және тас мүсін, орта ғасыр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ауылынан солтүстік-шығысқа қарай 4,2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1 қорымы біздің дәуірімізге дейін VI-III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солтүстік-шығысқа қарай 800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2 қорымы біздің дәуірімізге дейін VI-III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1 қорғанынан солтүстік-батысқа қарай 800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3 қорымы, біздің дәуірімізге дейін XI-III ғасырлар, біздің дәуірімізге дейін VI-III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ауылынан оңтүстік-батысқа қарай 3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4 қорымы, біздің дәуірімізге дейін VI-III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ауылынан оңтүстік-батысқа қарай 4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5 қорымы, біздің дәуірімізге дейін VI-III ғасырлар, біздің дәуірімізге дейін VI-VIII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оңтүстік-батысқа қарай 4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6 қорымы (4 қорған),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ауылынан солтүстік-батысқа қарай 10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7 жеке қорғаны,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солтүстікке қарай 4,2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8 жеке қорғаны,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солтүстік-шығысқа қарай 7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9 жеке қорғаны,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солтүстік-шығысқа қарай 13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10 қорымы (2 қорған және Сынтас менгірлер тобы),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солтүстік-шығысқа қарай 9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11 қорымы (7 қорған),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солтүстік-шығысқа қарай 10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15 қорымы (8 қорған),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Аршалы ауылынан солтүстік- батысқа қарай 0,15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17 жеке қорғаны,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Аршалы ауылынан солтүстік-батысқа қарай 4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18 қорымы (24 қорған),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Аршалы ауылынан солтүстік-батысқа қарай 2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19 қорымы (6 қорған),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Аршалы ауылынан солтүстік-шығысқа қарай 11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Екітас қорымы (12 қоршау),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Аршалы ауылынан солтүстік-батысқа қарай 13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1 жеке қорғаны,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Жарма станциясынан солтүстік-батысқа қарай 6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2 қорымы (3 қорған),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Жарма кентінен солтүстік-батысқа қарай 6,5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3 қорымы (6 қорған),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станциясынан солтүстік-батысқа қарай 5,5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қорымы 4, (7 қорған),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станциясынан солтүстік-батысқа қарай 7,5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5 қорымы (3 қорған),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Жарма станциясынан солтүстік-батысқа қарай 9 километр</w:t>
            </w:r>
          </w:p>
          <w:bookmarkEnd w:id="4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қорымы (24 қоршау),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Қапанбұлақ ауылынан шығысқа қарай 5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петроглифтері, біздің дәуірімізге дейін XV-IX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Қапанбұлақ ауылынан шығысқа қарай 5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1 қорымы (8 қоршау),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солтүстік-шығысқа қарай 3,9 километр, Семей-Алматы тас жолынан батысқа қарай 1,4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2 қорымы (2 қоршау), орта 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Аршалы ауылынан солтүстік-шығысқа қарай 6 километр; Қаракөл көлінен солтүстік - солтүстік-батысқа қарай</w:t>
            </w:r>
          </w:p>
          <w:bookmarkEnd w:id="50"/>
          <w:p>
            <w:pPr>
              <w:spacing w:after="20"/>
              <w:ind w:left="20"/>
              <w:jc w:val="both"/>
            </w:pPr>
            <w:r>
              <w:rPr>
                <w:rFonts w:ascii="Times New Roman"/>
                <w:b w:val="false"/>
                <w:i w:val="false"/>
                <w:color w:val="000000"/>
                <w:sz w:val="20"/>
              </w:rPr>
              <w:t>
1,2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қорымы, біздің дәуірімізге дейін VI-IY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ауылының солтүстік-батысында 18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Күйелі қорымы, біздің дәуірімізге дейін YI-IY ғасырлар, біздің дәуірімізге дейін YIII-IX ғасырлар, біздің дәуір XYIII-XIX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xml:space="preserve">
Шалабай ауылының солтүстік-батысында </w:t>
            </w:r>
          </w:p>
          <w:bookmarkEnd w:id="51"/>
          <w:p>
            <w:pPr>
              <w:spacing w:after="20"/>
              <w:ind w:left="20"/>
              <w:jc w:val="both"/>
            </w:pPr>
            <w:r>
              <w:rPr>
                <w:rFonts w:ascii="Times New Roman"/>
                <w:b w:val="false"/>
                <w:i w:val="false"/>
                <w:color w:val="000000"/>
                <w:sz w:val="20"/>
              </w:rPr>
              <w:t>
15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қорымы, біздің дәуірімізге дейін VI-IY ғасырлар, XYII-XYIII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ауылынан солтүстік-батыс бағытта 10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"Мөртас" петроглифтері, біздің дәуірімізге дейін XVIII-III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ауылынан солтүстік-шығыс бағытта 18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Нарбота 1 қорымы (2 қоршау), біздің дәуірімізге дейін VI-VIII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Жарма ауылынан солтүстік-батысқа қарай 5,5 километр, Нарбота фермасынан солтүстік-батысқа қарай</w:t>
            </w:r>
          </w:p>
          <w:bookmarkEnd w:id="52"/>
          <w:p>
            <w:pPr>
              <w:spacing w:after="20"/>
              <w:ind w:left="20"/>
              <w:jc w:val="both"/>
            </w:pPr>
            <w:r>
              <w:rPr>
                <w:rFonts w:ascii="Times New Roman"/>
                <w:b w:val="false"/>
                <w:i w:val="false"/>
                <w:color w:val="000000"/>
                <w:sz w:val="20"/>
              </w:rPr>
              <w:t>
2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Нарбота 2 қорымы (2 қорған),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ауылынан солтүстік-батысқа қарай 7,5 километр, Нарбота фермасынан батысқа қарай 2,6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Нарбота 3 қорымы (3 қорған),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Нарбота ауылынан солтүстік-шығысқа қарай 3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Сарыбұжыр 1 қорымы (74 қорған) қола, ерте темір дәуірі, орта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солтүстік-батысқа қарай 16 километр, Сарыбұжыр қыстауынан солтүстік-батысқа қарай 400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Сарыбұжыр 2 қорымы (27 қорған),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ауылынан солтүстік-батысқа қарай 16 километр, Сарыбұжыр қыстауынан шығысқа қарай 300 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Секен қорымы (16 қорған), біздің дәуірімізге дейін XVIII-II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көлінің солтүстік-батыс жағалауында; Аршалы ауылынан солтүстік-батысқа қарай  5,4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 1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ауылынан солтүстік-батысқа қарай 15 километр, Тұма қыстауынан солтүстік-батысқа қарай 200 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 2 қорымы (10 қорған), қола, орта ғасыр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солтүстік-батысқа қарай 15 километр, Тұма қыстауынан солтүстік-батысқа қарай 400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 3 қорымы (6 қоршау), біздің дәуірімізге дейін VI-III ғасырлар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 қыстауынан оңтүстік-шығысқа қарай 6,5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 4 қорымы (5 қорған), қола,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солтүстік-батысқа қарай 13 километр, Тұма қыстауынан оңтүстік-батысқа қарай 1,3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 5 қорымы (2 қоршау), орта ғасыр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ауылынан солтүстік-батысқа қарай 13 километр, Тұма қыстауынан батысқа қарай 0,15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 6 қорымы (10 қорған), қола, темір дәуірлері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ауылынан солтүстік-батысқа қарай 15 километр, Тұма қыстауынан солтүстік-батысқа қарай 6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С. Әлімбетовтің бейіті, 1956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Боранбай би мазары, XVIII ғасырдың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Қапанбұлақ ауылы, </w:t>
            </w:r>
          </w:p>
          <w:bookmarkEnd w:id="53"/>
          <w:p>
            <w:pPr>
              <w:spacing w:after="20"/>
              <w:ind w:left="20"/>
              <w:jc w:val="both"/>
            </w:pPr>
            <w:r>
              <w:rPr>
                <w:rFonts w:ascii="Times New Roman"/>
                <w:b w:val="false"/>
                <w:i w:val="false"/>
                <w:color w:val="000000"/>
                <w:sz w:val="20"/>
              </w:rPr>
              <w:t>
станциядан 8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Байбосынов пен Е. Киселевтің қабіріндегі ескерткіш, 1930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 ауылдық саябақ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Кеңес Одағының батыры П. Г. Карелин тұрған үй, 1965 жыл</w:t>
            </w:r>
          </w:p>
          <w:bookmarkEnd w:id="5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Карелин көшесі,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Көбдіков қабіріндегі ескерткіш, 1974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қаласынан оңтүстікке қарай 2 километр, мұсылмандар зираты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М. Ландышевке ескерткіш, мүсінші Б. Сүлейменов, 1990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Ақжал ауылы,</w:t>
            </w:r>
          </w:p>
          <w:bookmarkEnd w:id="55"/>
          <w:p>
            <w:pPr>
              <w:spacing w:after="20"/>
              <w:ind w:left="20"/>
              <w:jc w:val="both"/>
            </w:pPr>
            <w:r>
              <w:rPr>
                <w:rFonts w:ascii="Times New Roman"/>
                <w:b w:val="false"/>
                <w:i w:val="false"/>
                <w:color w:val="000000"/>
                <w:sz w:val="20"/>
              </w:rPr>
              <w:t>
И. М. Ландышев атындағы мектептің аумағында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қаза тапқан жауынгерлерге арналған мемориал, ХХ ғасырдың 70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 ауылдық саябақ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соғысы жылдары қаза тапқандардың мемориалы, 1927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Салқынтөбе ауылы, ауыл орталығында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қаза тапқан жауынгерлерге арналған монумент, ХХ ғасырдың 70 жылдары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мектептің жанындағы алаңда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Нарбота батырға ескерткіш, ХVIII ғасырдың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Қапанбұлақ (Жарма ауылы) </w:t>
            </w:r>
          </w:p>
          <w:bookmarkEnd w:id="56"/>
          <w:p>
            <w:pPr>
              <w:spacing w:after="20"/>
              <w:ind w:left="20"/>
              <w:jc w:val="both"/>
            </w:pPr>
            <w:r>
              <w:rPr>
                <w:rFonts w:ascii="Times New Roman"/>
                <w:b w:val="false"/>
                <w:i w:val="false"/>
                <w:color w:val="000000"/>
                <w:sz w:val="20"/>
              </w:rPr>
              <w:t>
станциясынан 3 километр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Рождество Пресвятой Богородицы православиелік ауылдық храмы, 1906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 ауылдың орталығында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мектеп ғимараты, 1902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Каражал ауылы, орталық алаң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И. Теряевке ескерткіш, авторы Қ. Қасенов, 1975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ауылы, Теряев атындағы мектептің аумағында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 обалар қорымы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xml:space="preserve">
таратылған Еспе ауылынан </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94 километр оңтүстік-батыста және Еспе өзенінен </w:t>
            </w:r>
          </w:p>
          <w:p>
            <w:pPr>
              <w:spacing w:after="20"/>
              <w:ind w:left="20"/>
              <w:jc w:val="both"/>
            </w:pPr>
            <w:r>
              <w:rPr>
                <w:rFonts w:ascii="Times New Roman"/>
                <w:b w:val="false"/>
                <w:i w:val="false"/>
                <w:color w:val="000000"/>
                <w:sz w:val="20"/>
              </w:rPr>
              <w:t>
2,8 километр шығыста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 обалар 1 қорымы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xml:space="preserve">
таратылған Еспе кентінен солтүстік – батысқа қарай </w:t>
            </w:r>
          </w:p>
          <w:bookmarkEnd w:id="58"/>
          <w:p>
            <w:pPr>
              <w:spacing w:after="20"/>
              <w:ind w:left="20"/>
              <w:jc w:val="both"/>
            </w:pPr>
            <w:r>
              <w:rPr>
                <w:rFonts w:ascii="Times New Roman"/>
                <w:b w:val="false"/>
                <w:i w:val="false"/>
                <w:color w:val="000000"/>
                <w:sz w:val="20"/>
              </w:rPr>
              <w:t>
2,8 километр, Еспе өзенінен батысқа қарай 2,2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Сқақ 1 қорымы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разъезден оңтүстік-батысқа қарай 10,9 километр Шөптығақ разъезінен оңтүстікке қарай 15,1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Сқақ 2 қорымы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разъезден оңтүстік-батысқа қарай 10,2 километр Шөптығақ разъезінен оңтүстікке қарай 12,9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Сқақ қорғаны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разъезден оңтүстік-батысқа қарай 10,3 километр, Шөптығақ разъезінен оңтүстікке қарай 13,8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 қорғаны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Қазаншұңқыр ауылының солтүстік-батысында 4,2 километр, Жаңаауыл селосынан 10,7 километр оңтүстік - шығыста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 қорымы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Қазаншұңқыр ауылының солтүстік-батысында 5,7 километр, Жаңаауыл ауылынан 10,7 километр оңтүстік - шығыста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Кентарлау 1 қонысы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Кеңтарлау ауылынан 5,5 километр оңтүстік-шығыста, шағын Шар өзенінің жайылма террасасының сол жағалауында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Кентарлау 2 қонысы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Кеңтарлау ауылынан 7 километр оңтүстік-шығыста, шағын Шар өзенінің жайылма террасасының сол жағалауында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Кентарлау 1 жалғыз қорғаны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Кеңтарлау ауылынан 6,5 километр оңтүстік-шығыста, шағын Шар өзенінің жайылма террасасының сол жағалауында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Кентарлау 2 жалғыз қорғаны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Кеңтарлау ауылынан 6 километр оңтүстік-шығыста, шағын Шар өзенінің жайылма террасасының сол жағалауында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Кеңтарлау қорғандар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Кеңтарлау ауылынан 6,2 километр оңтүстік-шығыста, шағын Шар өзенінің жайылма террасасының сол жағалауында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Көкпекті ауданы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1 қорымы (5 қорған),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ауылынан оңтүстік-шығысқа қарай 3 километр, Зайсан тас жолы бойында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2 қорымы (20 қорған),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ауылынан оңтүстік-шығысқа қарай 9 километр, Зайсан тас жолы бойында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3 петроглифтер тобы, қола, ерте темір дәуірлері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ауылынан оңтүстік-батысқа қарай 3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Кокпекті 4 қорымы (12 қорған),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ауылынан оңтүстік-шығысқа қарай 5 километр, Зайсан тас жолы бойында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Тентекжыра петроглифтер тобы, қола, ерте темір дәуірлері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ауылынан солтүстік-шығысқа қарай 15 километр, Биғаш ауылына қарай жолда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Бөкен 2 қорымы,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Бөкен ауылынан солтүстік-шығысқа қарай 5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Қ. Аухадиевке ескерткіш,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 Аухадиев атындағы мектепке қарсы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Л. С. Константиновтың бейіті, датасы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мен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Бөкен ауылы, саябақта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Интернационалист-жауынгерлерге арналған Даңқ мемориалы, ХХ ғасырдың 90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 әскери комиссариаттқа қарсы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 туған Кеңес Одағының батырлары мен Социалистік еңбек ерлеріне арналған Даңқ мемориалы, датасы анықталмаған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 Абай көшесі аллеясы, Раев атындағы достық үйіне қарсысы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Мақаншы ауданы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қорғаны,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Құралай қыстауынан батысқа қарай 2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Ескі-Қарабұлақ қорғандар тобы (12 қорған),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Мақаншы-Жалаңашкөл автомобиль тас жолынан батысқа қарай 6 километр, Ескі Карабулак қыстауынан оңтүстік-батысқа қарай 2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Жұрымтай қорғаны,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 Жалаңашкөл автомобиль тас жолынан батысқа қарай 100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қорғаны тобы (8 қорған),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 Жалаңашкөл автомобиль тас жолынан шығысқа қарай 30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Құралай қорғаны,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Мақаншы-Жалаңашкөл автомобиль тас жолынан батысқа қарай 30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Қызбейіт қорғаны,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қыстауынан оңтүстік-батысқа қарай 900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қорғаны тобы (6 қорған),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Мақаншы-Жалаңашкөл автомобиль тас жолынан батысқа қарай 250 метр, Алакөл көлінен шығысқа қарай 7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қаза тапқан жауынгерлерге арналған мемориал, ХХ ғасырдың 70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ауылы, Мәдениет үйі ғимаратының алдындағы гүлзарда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Найманбаевтың музей-үйі, ХХ ғасырдың 90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ауылы, Қабанбай көшесі,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Үржар ауданы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қорғаны,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өзенінен солтүстікке қарай 30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қорғаны,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xml:space="preserve">
Науалы-Елтай автомобиль тас жолынан батысқа қарай </w:t>
            </w:r>
          </w:p>
          <w:bookmarkEnd w:id="59"/>
          <w:p>
            <w:pPr>
              <w:spacing w:after="20"/>
              <w:ind w:left="20"/>
              <w:jc w:val="both"/>
            </w:pPr>
            <w:r>
              <w:rPr>
                <w:rFonts w:ascii="Times New Roman"/>
                <w:b w:val="false"/>
                <w:i w:val="false"/>
                <w:color w:val="000000"/>
                <w:sz w:val="20"/>
              </w:rPr>
              <w:t>
200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Найман-қала орта ғасырлық қаласы, орта ғасыр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xml:space="preserve">
Елтай ауылдық округінен оңтүстік-батысқа қарай </w:t>
            </w:r>
          </w:p>
          <w:bookmarkEnd w:id="60"/>
          <w:p>
            <w:pPr>
              <w:spacing w:after="20"/>
              <w:ind w:left="20"/>
              <w:jc w:val="both"/>
            </w:pPr>
            <w:r>
              <w:rPr>
                <w:rFonts w:ascii="Times New Roman"/>
                <w:b w:val="false"/>
                <w:i w:val="false"/>
                <w:color w:val="000000"/>
                <w:sz w:val="20"/>
              </w:rPr>
              <w:t>
3 километр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Таңды қорғаны тобы (8 оба),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xml:space="preserve">
Елтай ауылдық округінен солтүстік-шығысқа қарай </w:t>
            </w:r>
          </w:p>
          <w:bookmarkEnd w:id="61"/>
          <w:p>
            <w:pPr>
              <w:spacing w:after="20"/>
              <w:ind w:left="20"/>
              <w:jc w:val="both"/>
            </w:pPr>
            <w:r>
              <w:rPr>
                <w:rFonts w:ascii="Times New Roman"/>
                <w:b w:val="false"/>
                <w:i w:val="false"/>
                <w:color w:val="000000"/>
                <w:sz w:val="20"/>
              </w:rPr>
              <w:t>
3 километр, Найман-қала бекінісінен солтүстік-шығысқа қарай 500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бюсті, ХХ ғасырдың 90 жылдары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ауылы, Абай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етуші жауынгерге ескерткіш, 1981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тілек ауылы, ауыл орталығында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Қаракерей Қабанбай батыр ескерткіші,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ауылы, Абылайхан даңғылы, Үржар ауданының кәсіпкерлік және ауыл шаруашылығы бөлімі ғимаратының алдында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Әлжановтың бюсті, 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ауылы, Абылайхан даңғылы, Үржар ауданының прокуратурасы ғимаратының алдында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