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8f22" w14:textId="da88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Өкілдік шығындарға көзделген қаражатты пайдалану тәртібін және өкілдік шығындардың нормаларын бекіту туралы</w:t>
      </w:r>
    </w:p>
    <w:p>
      <w:pPr>
        <w:spacing w:after="0"/>
        <w:ind w:left="0"/>
        <w:jc w:val="both"/>
      </w:pPr>
      <w:r>
        <w:rPr>
          <w:rFonts w:ascii="Times New Roman"/>
          <w:b w:val="false"/>
          <w:i w:val="false"/>
          <w:color w:val="000000"/>
          <w:sz w:val="28"/>
        </w:rPr>
        <w:t>Абай облысының әкімдігінің 2026 жылғы 3 сәуірдегі № 56 қаулысы</w:t>
      </w:r>
    </w:p>
    <w:p>
      <w:pPr>
        <w:spacing w:after="0"/>
        <w:ind w:left="0"/>
        <w:jc w:val="both"/>
      </w:pPr>
      <w:bookmarkStart w:name="z5"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"Өкілдік шығыстарға көзделген қаражатты пайдаланудың үлгілік қағидаларын және өкілдік шығыстардың нормаларын бекіту туралы" Қазақстан Республикасы Қаржы министрінің 2018 жылғы 28 қыркүйектегі № 863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17522 болып тіркелген)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өкілдік шығындарға көзделген қаражатты пайдалану тәртібі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8" w:id="3"/>
    <w:p>
      <w:pPr>
        <w:spacing w:after="0"/>
        <w:ind w:left="0"/>
        <w:jc w:val="both"/>
      </w:pPr>
      <w:r>
        <w:rPr>
          <w:rFonts w:ascii="Times New Roman"/>
          <w:b w:val="false"/>
          <w:i w:val="false"/>
          <w:color w:val="000000"/>
          <w:sz w:val="28"/>
        </w:rPr>
        <w:t xml:space="preserve">
      2) өкілдік шығындардың нормалары </w:t>
      </w:r>
      <w:r>
        <w:rPr>
          <w:rFonts w:ascii="Times New Roman"/>
          <w:b w:val="false"/>
          <w:i w:val="false"/>
          <w:color w:val="000000"/>
          <w:sz w:val="28"/>
        </w:rPr>
        <w:t>2 – қосымшаға</w:t>
      </w:r>
      <w:r>
        <w:rPr>
          <w:rFonts w:ascii="Times New Roman"/>
          <w:b w:val="false"/>
          <w:i w:val="false"/>
          <w:color w:val="000000"/>
          <w:sz w:val="28"/>
        </w:rPr>
        <w:t xml:space="preserve"> сәйкес бекітілсін.</w:t>
      </w:r>
    </w:p>
    <w:bookmarkEnd w:id="3"/>
    <w:bookmarkStart w:name="z9" w:id="4"/>
    <w:p>
      <w:pPr>
        <w:spacing w:after="0"/>
        <w:ind w:left="0"/>
        <w:jc w:val="both"/>
      </w:pPr>
      <w:r>
        <w:rPr>
          <w:rFonts w:ascii="Times New Roman"/>
          <w:b w:val="false"/>
          <w:i w:val="false"/>
          <w:color w:val="000000"/>
          <w:sz w:val="28"/>
        </w:rPr>
        <w:t xml:space="preserve">
      2. "Өкілдік шығындарға көзделген қаражатты пайдалану тәртібін және өкілдік шығындардың нормаларын бекіту туралы" Абай облысы әкімдігінің 2023 жылғы 4 тамыздағы № 139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10" w:id="5"/>
    <w:p>
      <w:pPr>
        <w:spacing w:after="0"/>
        <w:ind w:left="0"/>
        <w:jc w:val="both"/>
      </w:pPr>
      <w:r>
        <w:rPr>
          <w:rFonts w:ascii="Times New Roman"/>
          <w:b w:val="false"/>
          <w:i w:val="false"/>
          <w:color w:val="000000"/>
          <w:sz w:val="28"/>
        </w:rPr>
        <w:t>
      3. Абай облысы әкімінің аппараты" мемлекеттік мекемесі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қаулыға қол қойылған күннен бастап бес жұмыс күн ішінде оның көшірмесін мемлекеттік және орыс тілдерінде электрондық түрде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жіберілуін;</w:t>
      </w:r>
    </w:p>
    <w:bookmarkEnd w:id="6"/>
    <w:bookmarkStart w:name="z12" w:id="7"/>
    <w:p>
      <w:pPr>
        <w:spacing w:after="0"/>
        <w:ind w:left="0"/>
        <w:jc w:val="both"/>
      </w:pPr>
      <w:r>
        <w:rPr>
          <w:rFonts w:ascii="Times New Roman"/>
          <w:b w:val="false"/>
          <w:i w:val="false"/>
          <w:color w:val="000000"/>
          <w:sz w:val="28"/>
        </w:rPr>
        <w:t>
      2) осы қаулыны ресми жарияланғаннан кейін Абай облысы әкімдігінің интернет-ресурсында орналастыруын қамтамасыз етсін.</w:t>
      </w:r>
    </w:p>
    <w:bookmarkEnd w:id="7"/>
    <w:bookmarkStart w:name="z13" w:id="8"/>
    <w:p>
      <w:pPr>
        <w:spacing w:after="0"/>
        <w:ind w:left="0"/>
        <w:jc w:val="both"/>
      </w:pPr>
      <w:r>
        <w:rPr>
          <w:rFonts w:ascii="Times New Roman"/>
          <w:b w:val="false"/>
          <w:i w:val="false"/>
          <w:color w:val="000000"/>
          <w:sz w:val="28"/>
        </w:rPr>
        <w:t>
      4. Осы қаулының орындалуын бақылау Абай облысы әкімі аппаратының басшысы Э. Қ. Бақпаевқа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2026 жылғы "03" сәуірдегі</w:t>
            </w:r>
            <w:r>
              <w:br/>
            </w:r>
            <w:r>
              <w:rPr>
                <w:rFonts w:ascii="Times New Roman"/>
                <w:b w:val="false"/>
                <w:i w:val="false"/>
                <w:color w:val="000000"/>
                <w:sz w:val="20"/>
              </w:rPr>
              <w:t xml:space="preserve">№ 56 қаулысына </w:t>
            </w:r>
            <w:r>
              <w:br/>
            </w:r>
            <w:r>
              <w:rPr>
                <w:rFonts w:ascii="Times New Roman"/>
                <w:b w:val="false"/>
                <w:i w:val="false"/>
                <w:color w:val="000000"/>
                <w:sz w:val="20"/>
              </w:rPr>
              <w:t>1-қосымша</w:t>
            </w:r>
          </w:p>
        </w:tc>
      </w:tr>
    </w:tbl>
    <w:bookmarkStart w:name="z16" w:id="9"/>
    <w:p>
      <w:pPr>
        <w:spacing w:after="0"/>
        <w:ind w:left="0"/>
        <w:jc w:val="left"/>
      </w:pPr>
      <w:r>
        <w:rPr>
          <w:rFonts w:ascii="Times New Roman"/>
          <w:b/>
          <w:i w:val="false"/>
          <w:color w:val="000000"/>
        </w:rPr>
        <w:t xml:space="preserve"> Өкілдік шығындарға көзделген қаражатты пайдалану тәртібі және өкілдік шығындардың нормалары</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1. Осы өкілдік шығындарға көзделген қаражатты пайдалану тәртібін мен өкілдік шығындардың нормалары (әрі қарай – Тәртіп) жергілікті бюджет есебінен қаражатты өкілдік шығындарға пайдалану тәртібін мен өкілдік шығындардың нормаларын айқындайды.</w:t>
      </w:r>
    </w:p>
    <w:bookmarkEnd w:id="11"/>
    <w:bookmarkStart w:name="z19" w:id="12"/>
    <w:p>
      <w:pPr>
        <w:spacing w:after="0"/>
        <w:ind w:left="0"/>
        <w:jc w:val="both"/>
      </w:pPr>
      <w:r>
        <w:rPr>
          <w:rFonts w:ascii="Times New Roman"/>
          <w:b w:val="false"/>
          <w:i w:val="false"/>
          <w:color w:val="000000"/>
          <w:sz w:val="28"/>
        </w:rPr>
        <w:t>
      2. Өкілдік шығындар – тиісті қаржы жылына арналған жергілікті бюджетте көзделген және шетелдік делегацияларды қабылдауға, отырыстар, конференциялар, кеңестер, семинарлар, салтанатты және ресми іс-шаралар өткізуге бөлінетін қаражат.</w:t>
      </w:r>
    </w:p>
    <w:bookmarkEnd w:id="12"/>
    <w:bookmarkStart w:name="z20" w:id="13"/>
    <w:p>
      <w:pPr>
        <w:spacing w:after="0"/>
        <w:ind w:left="0"/>
        <w:jc w:val="both"/>
      </w:pPr>
      <w:r>
        <w:rPr>
          <w:rFonts w:ascii="Times New Roman"/>
          <w:b w:val="false"/>
          <w:i w:val="false"/>
          <w:color w:val="000000"/>
          <w:sz w:val="28"/>
        </w:rPr>
        <w:t>
      Өкiлдік шығындарға:</w:t>
      </w:r>
    </w:p>
    <w:bookmarkEnd w:id="13"/>
    <w:bookmarkStart w:name="z21" w:id="14"/>
    <w:p>
      <w:pPr>
        <w:spacing w:after="0"/>
        <w:ind w:left="0"/>
        <w:jc w:val="both"/>
      </w:pPr>
      <w:r>
        <w:rPr>
          <w:rFonts w:ascii="Times New Roman"/>
          <w:b w:val="false"/>
          <w:i w:val="false"/>
          <w:color w:val="000000"/>
          <w:sz w:val="28"/>
        </w:rPr>
        <w:t>
      1) іс-шараларды өткiзу үшiн үй-жайды жалға алу;</w:t>
      </w:r>
    </w:p>
    <w:bookmarkEnd w:id="14"/>
    <w:bookmarkStart w:name="z22" w:id="15"/>
    <w:p>
      <w:pPr>
        <w:spacing w:after="0"/>
        <w:ind w:left="0"/>
        <w:jc w:val="both"/>
      </w:pPr>
      <w:r>
        <w:rPr>
          <w:rFonts w:ascii="Times New Roman"/>
          <w:b w:val="false"/>
          <w:i w:val="false"/>
          <w:color w:val="000000"/>
          <w:sz w:val="28"/>
        </w:rPr>
        <w:t>
      2) ресми таңғы ас, түскi ас, кешкi ас, фуршеттер, кофе-брейктер;</w:t>
      </w:r>
    </w:p>
    <w:bookmarkEnd w:id="15"/>
    <w:bookmarkStart w:name="z23" w:id="16"/>
    <w:p>
      <w:pPr>
        <w:spacing w:after="0"/>
        <w:ind w:left="0"/>
        <w:jc w:val="both"/>
      </w:pPr>
      <w:r>
        <w:rPr>
          <w:rFonts w:ascii="Times New Roman"/>
          <w:b w:val="false"/>
          <w:i w:val="false"/>
          <w:color w:val="000000"/>
          <w:sz w:val="28"/>
        </w:rPr>
        <w:t>
      3) аудармашылардың қызметтері;</w:t>
      </w:r>
    </w:p>
    <w:bookmarkEnd w:id="16"/>
    <w:bookmarkStart w:name="z24" w:id="17"/>
    <w:p>
      <w:pPr>
        <w:spacing w:after="0"/>
        <w:ind w:left="0"/>
        <w:jc w:val="both"/>
      </w:pPr>
      <w:r>
        <w:rPr>
          <w:rFonts w:ascii="Times New Roman"/>
          <w:b w:val="false"/>
          <w:i w:val="false"/>
          <w:color w:val="000000"/>
          <w:sz w:val="28"/>
        </w:rPr>
        <w:t>
      4) автокөлiкпен қызмет көрсету жатады.</w:t>
      </w:r>
    </w:p>
    <w:bookmarkEnd w:id="17"/>
    <w:bookmarkStart w:name="z25" w:id="18"/>
    <w:p>
      <w:pPr>
        <w:spacing w:after="0"/>
        <w:ind w:left="0"/>
        <w:jc w:val="both"/>
      </w:pPr>
      <w:r>
        <w:rPr>
          <w:rFonts w:ascii="Times New Roman"/>
          <w:b w:val="false"/>
          <w:i w:val="false"/>
          <w:color w:val="000000"/>
          <w:sz w:val="28"/>
        </w:rPr>
        <w:t>
      5) кәдесыйлар, естелік сыйлықтар сатып алуға;</w:t>
      </w:r>
    </w:p>
    <w:bookmarkEnd w:id="18"/>
    <w:bookmarkStart w:name="z26" w:id="19"/>
    <w:p>
      <w:pPr>
        <w:spacing w:after="0"/>
        <w:ind w:left="0"/>
        <w:jc w:val="both"/>
      </w:pPr>
      <w:r>
        <w:rPr>
          <w:rFonts w:ascii="Times New Roman"/>
          <w:b w:val="false"/>
          <w:i w:val="false"/>
          <w:color w:val="000000"/>
          <w:sz w:val="28"/>
        </w:rPr>
        <w:t>
      6) облыстың әкімі рұқсат еткен өзге шығыстарға арналған шығындар жатады.</w:t>
      </w:r>
    </w:p>
    <w:bookmarkEnd w:id="19"/>
    <w:bookmarkStart w:name="z27" w:id="20"/>
    <w:p>
      <w:pPr>
        <w:spacing w:after="0"/>
        <w:ind w:left="0"/>
        <w:jc w:val="left"/>
      </w:pPr>
      <w:r>
        <w:rPr>
          <w:rFonts w:ascii="Times New Roman"/>
          <w:b/>
          <w:i w:val="false"/>
          <w:color w:val="000000"/>
        </w:rPr>
        <w:t xml:space="preserve"> 2. Өкілдік шығындарға арналған қаражатты пайдалану тәртібі</w:t>
      </w:r>
    </w:p>
    <w:bookmarkEnd w:id="20"/>
    <w:bookmarkStart w:name="z28" w:id="21"/>
    <w:p>
      <w:pPr>
        <w:spacing w:after="0"/>
        <w:ind w:left="0"/>
        <w:jc w:val="both"/>
      </w:pPr>
      <w:r>
        <w:rPr>
          <w:rFonts w:ascii="Times New Roman"/>
          <w:b w:val="false"/>
          <w:i w:val="false"/>
          <w:color w:val="000000"/>
          <w:sz w:val="28"/>
        </w:rPr>
        <w:t>
      3. Жергілікті бюджеттен өкілдік шығындарға қаражат бөлу, бюджеттік бағдарлама әкімшісімен құрастырылған, бюджетті жоспарлау жөніндегі жергілікті уәкілетті органмен келісілген және өкілдік шығындардың нормаларын есепке ала отырып, облыс әкімімен бекітілген іс-шаралар жоспарының негізінде жүзеге асырылады.</w:t>
      </w:r>
    </w:p>
    <w:bookmarkEnd w:id="21"/>
    <w:bookmarkStart w:name="z29" w:id="22"/>
    <w:p>
      <w:pPr>
        <w:spacing w:after="0"/>
        <w:ind w:left="0"/>
        <w:jc w:val="both"/>
      </w:pPr>
      <w:r>
        <w:rPr>
          <w:rFonts w:ascii="Times New Roman"/>
          <w:b w:val="false"/>
          <w:i w:val="false"/>
          <w:color w:val="000000"/>
          <w:sz w:val="28"/>
        </w:rPr>
        <w:t>
      4. Өкілдік шығындарға қажеттілік, көрсетілген шығындарды жүзеге асырудың қажеттілігін, негізділігін және орындылығын талдау нәтижелерінің негізінде жүктелген функциялар мен уәкілеттіліктерін орындауды ескере отырып, бюджеттік бағдарламаның әкімшісімен айқындалады.</w:t>
      </w:r>
    </w:p>
    <w:bookmarkEnd w:id="22"/>
    <w:bookmarkStart w:name="z30" w:id="23"/>
    <w:p>
      <w:pPr>
        <w:spacing w:after="0"/>
        <w:ind w:left="0"/>
        <w:jc w:val="both"/>
      </w:pPr>
      <w:r>
        <w:rPr>
          <w:rFonts w:ascii="Times New Roman"/>
          <w:b w:val="false"/>
          <w:i w:val="false"/>
          <w:color w:val="000000"/>
          <w:sz w:val="28"/>
        </w:rPr>
        <w:t>
      5. Бюджеттік бағдарламаның әкімшісіне өкілдік шығындар үшін қаражат бөлуде келесі құжаттардың болуы негіз болып табылады:</w:t>
      </w:r>
    </w:p>
    <w:bookmarkEnd w:id="23"/>
    <w:bookmarkStart w:name="z31" w:id="24"/>
    <w:p>
      <w:pPr>
        <w:spacing w:after="0"/>
        <w:ind w:left="0"/>
        <w:jc w:val="both"/>
      </w:pPr>
      <w:r>
        <w:rPr>
          <w:rFonts w:ascii="Times New Roman"/>
          <w:b w:val="false"/>
          <w:i w:val="false"/>
          <w:color w:val="000000"/>
          <w:sz w:val="28"/>
        </w:rPr>
        <w:t>
      1) іс-шараны өткізу қажеттігінің негіздемесі;</w:t>
      </w:r>
    </w:p>
    <w:bookmarkEnd w:id="24"/>
    <w:bookmarkStart w:name="z32" w:id="25"/>
    <w:p>
      <w:pPr>
        <w:spacing w:after="0"/>
        <w:ind w:left="0"/>
        <w:jc w:val="both"/>
      </w:pPr>
      <w:r>
        <w:rPr>
          <w:rFonts w:ascii="Times New Roman"/>
          <w:b w:val="false"/>
          <w:i w:val="false"/>
          <w:color w:val="000000"/>
          <w:sz w:val="28"/>
        </w:rPr>
        <w:t>
      2) ресми делегация келуінің бағдарламасы;</w:t>
      </w:r>
    </w:p>
    <w:bookmarkEnd w:id="25"/>
    <w:bookmarkStart w:name="z33" w:id="26"/>
    <w:p>
      <w:pPr>
        <w:spacing w:after="0"/>
        <w:ind w:left="0"/>
        <w:jc w:val="both"/>
      </w:pPr>
      <w:r>
        <w:rPr>
          <w:rFonts w:ascii="Times New Roman"/>
          <w:b w:val="false"/>
          <w:i w:val="false"/>
          <w:color w:val="000000"/>
          <w:sz w:val="28"/>
        </w:rPr>
        <w:t>
      3) іс-шара жоспары;</w:t>
      </w:r>
    </w:p>
    <w:bookmarkEnd w:id="26"/>
    <w:bookmarkStart w:name="z34" w:id="27"/>
    <w:p>
      <w:pPr>
        <w:spacing w:after="0"/>
        <w:ind w:left="0"/>
        <w:jc w:val="both"/>
      </w:pPr>
      <w:r>
        <w:rPr>
          <w:rFonts w:ascii="Times New Roman"/>
          <w:b w:val="false"/>
          <w:i w:val="false"/>
          <w:color w:val="000000"/>
          <w:sz w:val="28"/>
        </w:rPr>
        <w:t>
      4) қатысушылар саны туралы деректер;</w:t>
      </w:r>
    </w:p>
    <w:bookmarkEnd w:id="27"/>
    <w:bookmarkStart w:name="z35" w:id="28"/>
    <w:p>
      <w:pPr>
        <w:spacing w:after="0"/>
        <w:ind w:left="0"/>
        <w:jc w:val="both"/>
      </w:pPr>
      <w:r>
        <w:rPr>
          <w:rFonts w:ascii="Times New Roman"/>
          <w:b w:val="false"/>
          <w:i w:val="false"/>
          <w:color w:val="000000"/>
          <w:sz w:val="28"/>
        </w:rPr>
        <w:t>
      5) өкілдік шығындардың нормаларына сәйкес шығындардың әрбір бабы бойынша есептерімен шығыстар сметасы және шығындар көлемін растайтын құжаттар (тауарлардың, жұмыстардың, қызметтердің құнын көрсету арқылы шығындар калькуляциясы, сондай-ақ тауарларды, жұмыстарды, қызметтерді ұсынатын ұйымдардың деректемелері, прайс-парақтар және өзге де құжаттар);</w:t>
      </w:r>
    </w:p>
    <w:bookmarkEnd w:id="28"/>
    <w:bookmarkStart w:name="z36" w:id="29"/>
    <w:p>
      <w:pPr>
        <w:spacing w:after="0"/>
        <w:ind w:left="0"/>
        <w:jc w:val="both"/>
      </w:pPr>
      <w:r>
        <w:rPr>
          <w:rFonts w:ascii="Times New Roman"/>
          <w:b w:val="false"/>
          <w:i w:val="false"/>
          <w:color w:val="000000"/>
          <w:sz w:val="28"/>
        </w:rPr>
        <w:t>
      6) шығындар сметасы бойынша бюджеттің атқарылуы жөніндегі жергілікті атқарушы органның қорытындысы.</w:t>
      </w:r>
    </w:p>
    <w:bookmarkEnd w:id="29"/>
    <w:bookmarkStart w:name="z37" w:id="30"/>
    <w:p>
      <w:pPr>
        <w:spacing w:after="0"/>
        <w:ind w:left="0"/>
        <w:jc w:val="both"/>
      </w:pPr>
      <w:r>
        <w:rPr>
          <w:rFonts w:ascii="Times New Roman"/>
          <w:b w:val="false"/>
          <w:i w:val="false"/>
          <w:color w:val="000000"/>
          <w:sz w:val="28"/>
        </w:rPr>
        <w:t>
      6. Бюджеттік бағдарлама әкімшісі іс-шара өткізілгеннен кейін 10 күнтізбелік күн ішінде бюджеттің атқарылуы жөніндегі жергілікті уәкілетті органға бірінші басшының (оны ауыстыратын тұлғаның) қолтаңбасымен өкілдік шығындарға бөлінген қаражатты пайдалану туралы есепті ұсынады, ол мыналарды қамтиды:</w:t>
      </w:r>
    </w:p>
    <w:bookmarkEnd w:id="30"/>
    <w:bookmarkStart w:name="z38" w:id="31"/>
    <w:p>
      <w:pPr>
        <w:spacing w:after="0"/>
        <w:ind w:left="0"/>
        <w:jc w:val="both"/>
      </w:pPr>
      <w:r>
        <w:rPr>
          <w:rFonts w:ascii="Times New Roman"/>
          <w:b w:val="false"/>
          <w:i w:val="false"/>
          <w:color w:val="000000"/>
          <w:sz w:val="28"/>
        </w:rPr>
        <w:t>
      1) іс-шараны өткізу үшін негіздеме, осы тәртібінің 5-тармағы, 2) және 4) тармақшаларында қарастырылған шығыстар сметасы мен құжаттар;</w:t>
      </w:r>
    </w:p>
    <w:bookmarkEnd w:id="31"/>
    <w:bookmarkStart w:name="z39" w:id="32"/>
    <w:p>
      <w:pPr>
        <w:spacing w:after="0"/>
        <w:ind w:left="0"/>
        <w:jc w:val="both"/>
      </w:pPr>
      <w:r>
        <w:rPr>
          <w:rFonts w:ascii="Times New Roman"/>
          <w:b w:val="false"/>
          <w:i w:val="false"/>
          <w:color w:val="000000"/>
          <w:sz w:val="28"/>
        </w:rPr>
        <w:t>
      2) қатысушылардың нақты санын растайтын құжат;</w:t>
      </w:r>
    </w:p>
    <w:bookmarkEnd w:id="32"/>
    <w:bookmarkStart w:name="z40" w:id="33"/>
    <w:p>
      <w:pPr>
        <w:spacing w:after="0"/>
        <w:ind w:left="0"/>
        <w:jc w:val="both"/>
      </w:pPr>
      <w:r>
        <w:rPr>
          <w:rFonts w:ascii="Times New Roman"/>
          <w:b w:val="false"/>
          <w:i w:val="false"/>
          <w:color w:val="000000"/>
          <w:sz w:val="28"/>
        </w:rPr>
        <w:t>
      3) шығыстар сметасы бойынша нақты шығындарды растайтын құжаттардың көшірмелері (сатып алынған тауарлардың, жұмыстардың және қызметтердің құны мен көлемі көрсетілген түбіртектер, есепшот-фактуралар, жүкқұжаттар, орындалған жұмыстар (көрсетілген қызметтер) актілері).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2026 жылғы "03" сәуірдегі</w:t>
            </w:r>
            <w:r>
              <w:br/>
            </w:r>
            <w:r>
              <w:rPr>
                <w:rFonts w:ascii="Times New Roman"/>
                <w:b w:val="false"/>
                <w:i w:val="false"/>
                <w:color w:val="000000"/>
                <w:sz w:val="20"/>
              </w:rPr>
              <w:t>№ 56 қаулысына</w:t>
            </w:r>
            <w:r>
              <w:br/>
            </w:r>
            <w:r>
              <w:rPr>
                <w:rFonts w:ascii="Times New Roman"/>
                <w:b w:val="false"/>
                <w:i w:val="false"/>
                <w:color w:val="000000"/>
                <w:sz w:val="20"/>
              </w:rPr>
              <w:t>2-қосымша</w:t>
            </w:r>
          </w:p>
        </w:tc>
      </w:tr>
    </w:tbl>
    <w:bookmarkStart w:name="z42" w:id="34"/>
    <w:p>
      <w:pPr>
        <w:spacing w:after="0"/>
        <w:ind w:left="0"/>
        <w:jc w:val="left"/>
      </w:pPr>
      <w:r>
        <w:rPr>
          <w:rFonts w:ascii="Times New Roman"/>
          <w:b/>
          <w:i w:val="false"/>
          <w:color w:val="000000"/>
        </w:rPr>
        <w:t xml:space="preserve"> Өкілдік шығындардың нормалары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w:t>
            </w:r>
          </w:p>
          <w:p>
            <w:pPr>
              <w:spacing w:after="20"/>
              <w:ind w:left="20"/>
              <w:jc w:val="both"/>
            </w:pPr>
          </w:p>
          <w:p>
            <w:pPr>
              <w:spacing w:after="20"/>
              <w:ind w:left="2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Құны теңгемен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Қабылдаулар өткізуге шығындар</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(таңғы ас, түскі ас, кешкі ас, фуршеттер)</w:t>
            </w:r>
          </w:p>
          <w:p>
            <w:pPr>
              <w:spacing w:after="20"/>
              <w:ind w:left="20"/>
              <w:jc w:val="both"/>
            </w:pPr>
            <w:r>
              <w:rPr>
                <w:rFonts w:ascii="Times New Roman"/>
                <w:b w:val="false"/>
                <w:i w:val="false"/>
                <w:color w:val="000000"/>
                <w:sz w:val="20"/>
              </w:rPr>
              <w:t>
делегациялар үшін күніне бір адам есебінен саналады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8 АЕК-ке дейін 1 адамға</w:t>
            </w:r>
          </w:p>
          <w:bookmarkEnd w:id="36"/>
          <w:p>
            <w:pPr>
              <w:spacing w:after="20"/>
              <w:ind w:left="20"/>
              <w:jc w:val="both"/>
            </w:pPr>
            <w:r>
              <w:rPr>
                <w:rFonts w:ascii="Times New Roman"/>
                <w:b w:val="false"/>
                <w:i w:val="false"/>
                <w:color w:val="000000"/>
                <w:sz w:val="20"/>
              </w:rPr>
              <w:t>
"жоғары деңгейде" 10 АЕК-ке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Президентіне, Қазақстан Республикасы Президенті қатысуымен келген ресми делегацияларға, ҚР Премьер-Министрі, ҚР Парламенті төрағаларына, ҚР Мемлекеттік хатшысы, ҚР Премьер-Министрі орынбасарына, ҚР Сыртқы істер министрі және шетел делегацияларына, ҚР Мемлекеттік хаттамасында қарастырылған қабылдауларды өткізуге және басқа да ресми сапарлармен келген тұлғаларға арналған шығындар, (таңғы ас, түскі ас, кешкі ас) бір отырыста бір адамға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АЕК-ке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Ауызша синхронды аударым</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қызметінің ақысын төлеу</w:t>
            </w:r>
          </w:p>
          <w:p>
            <w:pPr>
              <w:spacing w:after="20"/>
              <w:ind w:left="20"/>
              <w:jc w:val="both"/>
            </w:pPr>
            <w:r>
              <w:rPr>
                <w:rFonts w:ascii="Times New Roman"/>
                <w:b w:val="false"/>
                <w:i w:val="false"/>
                <w:color w:val="000000"/>
                <w:sz w:val="20"/>
              </w:rPr>
              <w:t>
(сағаттық төлем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Мемлекеттік тілден орыс тіліне және кері бағытта</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5 АЕК-ке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Еуропалық тілдерден </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(ағылшын, француз, неміс, испан, итальян)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тілге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және/немесе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орыс тіліне </w:t>
            </w:r>
          </w:p>
          <w:p>
            <w:pPr>
              <w:spacing w:after="20"/>
              <w:ind w:left="20"/>
              <w:jc w:val="both"/>
            </w:pPr>
            <w:r>
              <w:rPr>
                <w:rFonts w:ascii="Times New Roman"/>
                <w:b w:val="false"/>
                <w:i w:val="false"/>
                <w:color w:val="000000"/>
                <w:sz w:val="20"/>
              </w:rPr>
              <w:t>
</w:t>
            </w:r>
            <w:r>
              <w:rPr>
                <w:rFonts w:ascii="Times New Roman"/>
                <w:b w:val="false"/>
                <w:i w:val="false"/>
                <w:color w:val="000000"/>
                <w:sz w:val="20"/>
              </w:rPr>
              <w:t>6 АЕК-ке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Шығыс тілдерден </w:t>
            </w:r>
          </w:p>
          <w:p>
            <w:pPr>
              <w:spacing w:after="20"/>
              <w:ind w:left="20"/>
              <w:jc w:val="both"/>
            </w:pPr>
            <w:r>
              <w:rPr>
                <w:rFonts w:ascii="Times New Roman"/>
                <w:b w:val="false"/>
                <w:i w:val="false"/>
                <w:color w:val="000000"/>
                <w:sz w:val="20"/>
              </w:rPr>
              <w:t>
</w:t>
            </w:r>
            <w:r>
              <w:rPr>
                <w:rFonts w:ascii="Times New Roman"/>
                <w:b w:val="false"/>
                <w:i w:val="false"/>
                <w:color w:val="000000"/>
                <w:sz w:val="20"/>
              </w:rPr>
              <w:t>(түркі, араб, парсы,қытай, корея, жапон)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тілге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және/немесе </w:t>
            </w:r>
          </w:p>
          <w:p>
            <w:pPr>
              <w:spacing w:after="20"/>
              <w:ind w:left="20"/>
              <w:jc w:val="both"/>
            </w:pPr>
            <w:r>
              <w:rPr>
                <w:rFonts w:ascii="Times New Roman"/>
                <w:b w:val="false"/>
                <w:i w:val="false"/>
                <w:color w:val="000000"/>
                <w:sz w:val="20"/>
              </w:rPr>
              <w:t>
</w:t>
            </w:r>
            <w:r>
              <w:rPr>
                <w:rFonts w:ascii="Times New Roman"/>
                <w:b w:val="false"/>
                <w:i w:val="false"/>
                <w:color w:val="000000"/>
                <w:sz w:val="20"/>
              </w:rPr>
              <w:t>орыс тіліне</w:t>
            </w:r>
          </w:p>
          <w:p>
            <w:pPr>
              <w:spacing w:after="20"/>
              <w:ind w:left="20"/>
              <w:jc w:val="both"/>
            </w:pPr>
            <w:r>
              <w:rPr>
                <w:rFonts w:ascii="Times New Roman"/>
                <w:b w:val="false"/>
                <w:i w:val="false"/>
                <w:color w:val="000000"/>
                <w:sz w:val="20"/>
              </w:rPr>
              <w:t>
</w:t>
            </w:r>
            <w:r>
              <w:rPr>
                <w:rFonts w:ascii="Times New Roman"/>
                <w:b w:val="false"/>
                <w:i w:val="false"/>
                <w:color w:val="000000"/>
                <w:sz w:val="20"/>
              </w:rPr>
              <w:t>8 АЕК-ке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Басқа сирек тілдерден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(жоғарыдағылардан өзгеше) мемлекеттік тілге </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және/немесе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орыс тіліне</w:t>
            </w:r>
          </w:p>
          <w:p>
            <w:pPr>
              <w:spacing w:after="20"/>
              <w:ind w:left="20"/>
              <w:jc w:val="both"/>
            </w:pPr>
            <w:r>
              <w:rPr>
                <w:rFonts w:ascii="Times New Roman"/>
                <w:b w:val="false"/>
                <w:i w:val="false"/>
                <w:color w:val="000000"/>
                <w:sz w:val="20"/>
              </w:rPr>
              <w:t>
8 АЕК-ке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9"/>
          <w:p>
            <w:pPr>
              <w:spacing w:after="20"/>
              <w:ind w:left="20"/>
              <w:jc w:val="both"/>
            </w:pPr>
            <w:r>
              <w:rPr>
                <w:rFonts w:ascii="Times New Roman"/>
                <w:b w:val="false"/>
                <w:i w:val="false"/>
                <w:color w:val="000000"/>
                <w:sz w:val="20"/>
              </w:rPr>
              <w:t>
Көлік шығындарын төлеу (сағаттық төлем есебінен)</w:t>
            </w:r>
          </w:p>
          <w:bookmarkEnd w:id="3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0"/>
          <w:p>
            <w:pPr>
              <w:spacing w:after="20"/>
              <w:ind w:left="20"/>
              <w:jc w:val="both"/>
            </w:pPr>
            <w:r>
              <w:rPr>
                <w:rFonts w:ascii="Times New Roman"/>
                <w:b w:val="false"/>
                <w:i w:val="false"/>
                <w:color w:val="000000"/>
                <w:sz w:val="20"/>
              </w:rPr>
              <w:t>
Жеңіл көліктер – 1,6 АЕК-ке дейін</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Шағын автобустар – 1,8 АЕК-ке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автобустар – 2,1 АЕК-ке дейін</w:t>
            </w:r>
          </w:p>
          <w:p>
            <w:pPr>
              <w:spacing w:after="20"/>
              <w:ind w:left="20"/>
              <w:jc w:val="both"/>
            </w:pPr>
            <w:r>
              <w:rPr>
                <w:rFonts w:ascii="Times New Roman"/>
                <w:b w:val="false"/>
                <w:i w:val="false"/>
                <w:color w:val="000000"/>
                <w:sz w:val="20"/>
              </w:rPr>
              <w:t>
(іс-шараның деңгейіне қарамастан)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іс-шаралар өткізу үшін үй-жайды жалдауға күніне 1 шаршы /метріне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АЕК-ке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орнын салтанатты безендіру шығыстары (тірі гүлдермен безендіру), 1 текше/ метріне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 АЕК-ке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делегацияларына және басқа да ресми тұлғаларға кәдесыйлар, естелік сыйлықтар сатып алуға, бір адамға шаққанда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 ұсыныстарының ең төмен құны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1"/>
          <w:p>
            <w:pPr>
              <w:spacing w:after="20"/>
              <w:ind w:left="20"/>
              <w:jc w:val="both"/>
            </w:pPr>
            <w:r>
              <w:rPr>
                <w:rFonts w:ascii="Times New Roman"/>
                <w:b w:val="false"/>
                <w:i w:val="false"/>
                <w:color w:val="000000"/>
                <w:sz w:val="20"/>
              </w:rPr>
              <w:t>
Басқа шығыстар</w:t>
            </w:r>
          </w:p>
          <w:bookmarkEnd w:id="4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 ұсыныстарының ең төмен құны бойынша</w:t>
            </w:r>
          </w:p>
        </w:tc>
      </w:tr>
    </w:tbl>
    <w:bookmarkStart w:name="z72" w:id="4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r>
        <w:rPr>
          <w:rFonts w:ascii="Times New Roman"/>
          <w:b w:val="false"/>
          <w:i w:val="false"/>
          <w:color w:val="000000"/>
          <w:sz w:val="28"/>
        </w:rPr>
        <w:t>:</w:t>
      </w:r>
    </w:p>
    <w:bookmarkEnd w:id="42"/>
    <w:bookmarkStart w:name="z73" w:id="43"/>
    <w:p>
      <w:pPr>
        <w:spacing w:after="0"/>
        <w:ind w:left="0"/>
        <w:jc w:val="both"/>
      </w:pPr>
      <w:r>
        <w:rPr>
          <w:rFonts w:ascii="Times New Roman"/>
          <w:b w:val="false"/>
          <w:i w:val="false"/>
          <w:color w:val="000000"/>
          <w:sz w:val="28"/>
        </w:rPr>
        <w:t>
      1. Ресми қабылдаулар кезінде Қазақстан Республикасы тарапынан қатысушылар саны шетел делегациясы тарапынан қатысушылар санынан аспауы тиіс.</w:t>
      </w:r>
    </w:p>
    <w:bookmarkEnd w:id="43"/>
    <w:bookmarkStart w:name="z74" w:id="44"/>
    <w:p>
      <w:pPr>
        <w:spacing w:after="0"/>
        <w:ind w:left="0"/>
        <w:jc w:val="both"/>
      </w:pPr>
      <w:r>
        <w:rPr>
          <w:rFonts w:ascii="Times New Roman"/>
          <w:b w:val="false"/>
          <w:i w:val="false"/>
          <w:color w:val="000000"/>
          <w:sz w:val="28"/>
        </w:rPr>
        <w:t>
      2. Егер делегация құрамы бес адамнан жоғары болса, еріп жүргендер мен қызмет көрсететін аудармашылар саны (синхронды аудармашыдан басқа) делегацияның кем дегенде бес мүшесіне бір еріп жүрген немесе бір аудармашы есебінен белгіленеді.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