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02b87" w14:textId="fa02b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"Абай облысының аумағында мемлекеттік ақпараттық саясатты жүргізу жөніндегі мемлекеттік тапсырысты жүзеге асыру үшін сатып алынатын көрсетілетін қызметтердің құнын айқындау әдістемесін бекіту туралы" Абай облысы әкімдігінің 2025 жылғы 5 қаңтардағы № 1 қаулысына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әкімдігінің 2026 жылғы 9 ақпандағы № 25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облысының әкімдігі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1."Абай облысының аумағында мемлекеттік ақпараттық саясатты жүргізу жөніндегі мемлекеттік тапсырысты жүзеге асыру үшін сатып алынатын көрсетілетін қызметтердің құнын айқындау әдістемесін бекіту туралы" Абай облысы әкімдігінің 2025 жылғы 5 қаңтардағы № 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205685 болып тіркелген) мынадай өзгерістер мен толықтыру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Абай облысының аумағында мемлекеттік ақпараттық саясатты жүргізу жөніндегі мемлекеттік тапсырысты жүзеге асыру үшін сатып алынатын көрсетілетін қызметтердің құнын айқындау әдістемесінің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және 3 реттік нөмірдегі жолдар жаңа редакцияда жазылсын;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 аумағында таратылатын мерзімді баспа басылымдарында (газет) көрсетілетін қызмет (ақпараттық материалдарды дайындау және орналастыру) (Bn)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сантиметр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облысының қалалары мен аудандары аумағында таратылатын мерзімді баспа басылымдарында (газет) көрсетілетін қызмет (ақпараттық материалдарды дайындау және орналастыру) (Bn)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сантиметр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маңызы бар (Bi) мәселелерді жариялайтын интернет-ресурста бейнеролик дайындау жөніндегі (орналастыру) көрсетілетін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Абай облысы әкімінің орынбасары М. А. Рахановқа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Абай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Уәли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