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eb32d" w14:textId="74eb3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"Өздеріне қатысты өсімдіктер карантині жөніндегі іс-шаралар белгіленетін және жүзеге асырылатын карантинді объектілер мен бөтен текті түрлердің тізбесін және аса қауiптi зиянды организмдер тiзбесiн бекiту туралы" Қазақстан Республикасы Ауыл шаруашылығы министрінің 2015 жылғы 30 наурыздағы № 4-4/282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2026 жылғы 26 қаңтардағы № 32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"Өздеріне қатысты өсімдіктер карантині жөніндегі іс-шаралар белгіленетін және жүзеге асырылатын карантинді объектілер мен бөтен текті түрлердің тізбесін және аса қауiптi зиянды организмдер тiзбесiн бекiту туралы" Қазақстан Республикасы Ауыл шаруашылығы министрінің 2015 жылғы 30 наурыздағы № 4-4/282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11739 болып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Өздеріне қатысты өсімдіктер карантині жөніндегі іс-шаралар белгіленетін және жүзеге асырылатын карантинді объектілер мен бөтен текті түрлердің </w:t>
      </w:r>
      <w:r>
        <w:rPr>
          <w:rFonts w:ascii="Times New Roman"/>
          <w:b w:val="false"/>
          <w:i w:val="false"/>
          <w:color w:val="000000"/>
          <w:sz w:val="28"/>
        </w:rPr>
        <w:t>тізбесінде</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реттік нөмірі 59-жол алып тасталсын; </w:t>
      </w:r>
    </w:p>
    <w:bookmarkEnd w:id="3"/>
    <w:bookmarkStart w:name="z8" w:id="4"/>
    <w:p>
      <w:pPr>
        <w:spacing w:after="0"/>
        <w:ind w:left="0"/>
        <w:jc w:val="both"/>
      </w:pPr>
      <w:r>
        <w:rPr>
          <w:rFonts w:ascii="Times New Roman"/>
          <w:b w:val="false"/>
          <w:i w:val="false"/>
          <w:color w:val="000000"/>
          <w:sz w:val="28"/>
        </w:rPr>
        <w:t xml:space="preserve">
      мынадай мазмұндағы реттік нөмірі 124-1-жолмен толықтырылсын: </w:t>
      </w:r>
    </w:p>
    <w:bookmarkEnd w:id="4"/>
    <w:bookmarkStart w:name="z9" w:id="5"/>
    <w:p>
      <w:pPr>
        <w:spacing w:after="0"/>
        <w:ind w:left="0"/>
        <w:jc w:val="both"/>
      </w:pP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Жұпсыз жібек көбелегінің азиялық кіші түрі (Lda)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Lymantria dispar asiatica Vnukovskij</w:t>
            </w:r>
          </w:p>
        </w:tc>
      </w:tr>
    </w:tbl>
    <w:bookmarkStart w:name="z10" w:id="6"/>
    <w:p>
      <w:pPr>
        <w:spacing w:after="0"/>
        <w:ind w:left="0"/>
        <w:jc w:val="both"/>
      </w:pPr>
      <w:r>
        <w:rPr>
          <w:rFonts w:ascii="Times New Roman"/>
          <w:b w:val="false"/>
          <w:i w:val="false"/>
          <w:color w:val="000000"/>
          <w:sz w:val="28"/>
        </w:rPr>
        <w:t>
      ";</w:t>
      </w:r>
    </w:p>
    <w:bookmarkEnd w:id="6"/>
    <w:bookmarkStart w:name="z11" w:id="7"/>
    <w:p>
      <w:pPr>
        <w:spacing w:after="0"/>
        <w:ind w:left="0"/>
        <w:jc w:val="both"/>
      </w:pPr>
      <w:r>
        <w:rPr>
          <w:rFonts w:ascii="Times New Roman"/>
          <w:b w:val="false"/>
          <w:i w:val="false"/>
          <w:color w:val="000000"/>
          <w:sz w:val="28"/>
        </w:rPr>
        <w:t xml:space="preserve">
      мынадай мазмұндағы реттік нөмірі 132-1-жолмен толықтырылсын: </w:t>
      </w:r>
    </w:p>
    <w:bookmarkEnd w:id="7"/>
    <w:bookmarkStart w:name="z12" w:id="8"/>
    <w:p>
      <w:pPr>
        <w:spacing w:after="0"/>
        <w:ind w:left="0"/>
        <w:jc w:val="both"/>
      </w:pP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Картоптың алтын түстес жұмырқұрты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Globodera rostochiensis (Wollenweber) Behrens</w:t>
            </w:r>
          </w:p>
        </w:tc>
      </w:tr>
    </w:tbl>
    <w:bookmarkStart w:name="z13" w:id="9"/>
    <w:p>
      <w:pPr>
        <w:spacing w:after="0"/>
        <w:ind w:left="0"/>
        <w:jc w:val="both"/>
      </w:pPr>
      <w:r>
        <w:rPr>
          <w:rFonts w:ascii="Times New Roman"/>
          <w:b w:val="false"/>
          <w:i w:val="false"/>
          <w:color w:val="000000"/>
          <w:sz w:val="28"/>
        </w:rPr>
        <w:t>
      ";</w:t>
      </w:r>
    </w:p>
    <w:bookmarkEnd w:id="9"/>
    <w:bookmarkStart w:name="z14" w:id="10"/>
    <w:p>
      <w:pPr>
        <w:spacing w:after="0"/>
        <w:ind w:left="0"/>
        <w:jc w:val="both"/>
      </w:pPr>
      <w:r>
        <w:rPr>
          <w:rFonts w:ascii="Times New Roman"/>
          <w:b w:val="false"/>
          <w:i w:val="false"/>
          <w:color w:val="000000"/>
          <w:sz w:val="28"/>
        </w:rPr>
        <w:t xml:space="preserve">
      реттік нөмірі 136-жол алып тасталсын; </w:t>
      </w:r>
    </w:p>
    <w:bookmarkEnd w:id="10"/>
    <w:bookmarkStart w:name="z15" w:id="11"/>
    <w:p>
      <w:pPr>
        <w:spacing w:after="0"/>
        <w:ind w:left="0"/>
        <w:jc w:val="both"/>
      </w:pPr>
      <w:r>
        <w:rPr>
          <w:rFonts w:ascii="Times New Roman"/>
          <w:b w:val="false"/>
          <w:i w:val="false"/>
          <w:color w:val="000000"/>
          <w:sz w:val="28"/>
        </w:rPr>
        <w:t xml:space="preserve">
      реттік нөмірі 193-1-жол алып тасталсын; </w:t>
      </w:r>
    </w:p>
    <w:bookmarkEnd w:id="11"/>
    <w:bookmarkStart w:name="z16" w:id="12"/>
    <w:p>
      <w:pPr>
        <w:spacing w:after="0"/>
        <w:ind w:left="0"/>
        <w:jc w:val="both"/>
      </w:pPr>
      <w:r>
        <w:rPr>
          <w:rFonts w:ascii="Times New Roman"/>
          <w:b w:val="false"/>
          <w:i w:val="false"/>
          <w:color w:val="000000"/>
          <w:sz w:val="28"/>
        </w:rPr>
        <w:t xml:space="preserve">
      реттік нөмірі 202-1-жол алып тасталсын; </w:t>
      </w:r>
    </w:p>
    <w:bookmarkEnd w:id="12"/>
    <w:bookmarkStart w:name="z17" w:id="13"/>
    <w:p>
      <w:pPr>
        <w:spacing w:after="0"/>
        <w:ind w:left="0"/>
        <w:jc w:val="both"/>
      </w:pPr>
      <w:r>
        <w:rPr>
          <w:rFonts w:ascii="Times New Roman"/>
          <w:b w:val="false"/>
          <w:i w:val="false"/>
          <w:color w:val="000000"/>
          <w:sz w:val="28"/>
        </w:rPr>
        <w:t xml:space="preserve">
      реттік нөмірі 203-жол алып тасталсын; </w:t>
      </w:r>
    </w:p>
    <w:bookmarkEnd w:id="13"/>
    <w:bookmarkStart w:name="z18" w:id="14"/>
    <w:p>
      <w:pPr>
        <w:spacing w:after="0"/>
        <w:ind w:left="0"/>
        <w:jc w:val="both"/>
      </w:pPr>
      <w:r>
        <w:rPr>
          <w:rFonts w:ascii="Times New Roman"/>
          <w:b w:val="false"/>
          <w:i w:val="false"/>
          <w:color w:val="000000"/>
          <w:sz w:val="28"/>
        </w:rPr>
        <w:t xml:space="preserve">
      реттік нөмірі 203-1-жол алып тасталсын; </w:t>
      </w:r>
    </w:p>
    <w:bookmarkEnd w:id="14"/>
    <w:bookmarkStart w:name="z19" w:id="15"/>
    <w:p>
      <w:pPr>
        <w:spacing w:after="0"/>
        <w:ind w:left="0"/>
        <w:jc w:val="both"/>
      </w:pPr>
      <w:r>
        <w:rPr>
          <w:rFonts w:ascii="Times New Roman"/>
          <w:b w:val="false"/>
          <w:i w:val="false"/>
          <w:color w:val="000000"/>
          <w:sz w:val="28"/>
        </w:rPr>
        <w:t xml:space="preserve">
      реттік нөмірі 218-жол алып тасталсын; </w:t>
      </w:r>
    </w:p>
    <w:bookmarkEnd w:id="15"/>
    <w:bookmarkStart w:name="z20" w:id="16"/>
    <w:p>
      <w:pPr>
        <w:spacing w:after="0"/>
        <w:ind w:left="0"/>
        <w:jc w:val="both"/>
      </w:pPr>
      <w:r>
        <w:rPr>
          <w:rFonts w:ascii="Times New Roman"/>
          <w:b w:val="false"/>
          <w:i w:val="false"/>
          <w:color w:val="000000"/>
          <w:sz w:val="28"/>
        </w:rPr>
        <w:t xml:space="preserve">
      реттік нөмірі 223-жол алып тасталсын; </w:t>
      </w:r>
    </w:p>
    <w:bookmarkEnd w:id="16"/>
    <w:bookmarkStart w:name="z21" w:id="17"/>
    <w:p>
      <w:pPr>
        <w:spacing w:after="0"/>
        <w:ind w:left="0"/>
        <w:jc w:val="both"/>
      </w:pPr>
      <w:r>
        <w:rPr>
          <w:rFonts w:ascii="Times New Roman"/>
          <w:b w:val="false"/>
          <w:i w:val="false"/>
          <w:color w:val="000000"/>
          <w:sz w:val="28"/>
        </w:rPr>
        <w:t>
      2-тарауда:</w:t>
      </w:r>
    </w:p>
    <w:bookmarkEnd w:id="17"/>
    <w:bookmarkStart w:name="z22" w:id="18"/>
    <w:p>
      <w:pPr>
        <w:spacing w:after="0"/>
        <w:ind w:left="0"/>
        <w:jc w:val="both"/>
      </w:pPr>
      <w:r>
        <w:rPr>
          <w:rFonts w:ascii="Times New Roman"/>
          <w:b w:val="false"/>
          <w:i w:val="false"/>
          <w:color w:val="000000"/>
          <w:sz w:val="28"/>
        </w:rPr>
        <w:t>
      мынадай мазмұндағы реттік нөмірі 228-1-жолмен толықтырылсын:</w:t>
      </w:r>
    </w:p>
    <w:bookmarkEnd w:id="18"/>
    <w:bookmarkStart w:name="z23" w:id="19"/>
    <w:p>
      <w:pPr>
        <w:spacing w:after="0"/>
        <w:ind w:left="0"/>
        <w:jc w:val="both"/>
      </w:pPr>
      <w:r>
        <w:rPr>
          <w:rFonts w:ascii="Times New Roman"/>
          <w:b w:val="false"/>
          <w:i w:val="false"/>
          <w:color w:val="000000"/>
          <w:sz w:val="28"/>
        </w:rPr>
        <w:t>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Қоңыр-мәрмәр қандала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Halymorpha halys Stål</w:t>
            </w:r>
          </w:p>
        </w:tc>
      </w:tr>
    </w:tbl>
    <w:bookmarkStart w:name="z24" w:id="20"/>
    <w:p>
      <w:pPr>
        <w:spacing w:after="0"/>
        <w:ind w:left="0"/>
        <w:jc w:val="both"/>
      </w:pPr>
      <w:r>
        <w:rPr>
          <w:rFonts w:ascii="Times New Roman"/>
          <w:b w:val="false"/>
          <w:i w:val="false"/>
          <w:color w:val="000000"/>
          <w:sz w:val="28"/>
        </w:rPr>
        <w:t>
      ";</w:t>
      </w:r>
    </w:p>
    <w:bookmarkEnd w:id="20"/>
    <w:bookmarkStart w:name="z25" w:id="21"/>
    <w:p>
      <w:pPr>
        <w:spacing w:after="0"/>
        <w:ind w:left="0"/>
        <w:jc w:val="both"/>
      </w:pPr>
      <w:r>
        <w:rPr>
          <w:rFonts w:ascii="Times New Roman"/>
          <w:b w:val="false"/>
          <w:i w:val="false"/>
          <w:color w:val="000000"/>
          <w:sz w:val="28"/>
        </w:rPr>
        <w:t>
      2-параграф алып тасталсын;</w:t>
      </w:r>
    </w:p>
    <w:bookmarkEnd w:id="21"/>
    <w:bookmarkStart w:name="z26" w:id="22"/>
    <w:p>
      <w:pPr>
        <w:spacing w:after="0"/>
        <w:ind w:left="0"/>
        <w:jc w:val="both"/>
      </w:pPr>
      <w:r>
        <w:rPr>
          <w:rFonts w:ascii="Times New Roman"/>
          <w:b w:val="false"/>
          <w:i w:val="false"/>
          <w:color w:val="000000"/>
          <w:sz w:val="28"/>
        </w:rPr>
        <w:t>
      мынадай мазмұндағы реттік нөмірі 234-1-жолмен толықтырылсын:</w:t>
      </w:r>
    </w:p>
    <w:bookmarkEnd w:id="22"/>
    <w:bookmarkStart w:name="z27" w:id="23"/>
    <w:p>
      <w:pPr>
        <w:spacing w:after="0"/>
        <w:ind w:left="0"/>
        <w:jc w:val="both"/>
      </w:pPr>
      <w:r>
        <w:rPr>
          <w:rFonts w:ascii="Times New Roman"/>
          <w:b w:val="false"/>
          <w:i w:val="false"/>
          <w:color w:val="000000"/>
          <w:sz w:val="28"/>
        </w:rPr>
        <w:t>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Тікенекті алқа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Solanum rostratum Dun.</w:t>
            </w:r>
          </w:p>
        </w:tc>
      </w:tr>
    </w:tbl>
    <w:bookmarkStart w:name="z28" w:id="24"/>
    <w:p>
      <w:pPr>
        <w:spacing w:after="0"/>
        <w:ind w:left="0"/>
        <w:jc w:val="both"/>
      </w:pPr>
      <w:r>
        <w:rPr>
          <w:rFonts w:ascii="Times New Roman"/>
          <w:b w:val="false"/>
          <w:i w:val="false"/>
          <w:color w:val="000000"/>
          <w:sz w:val="28"/>
        </w:rPr>
        <w:t>
      ";</w:t>
      </w:r>
    </w:p>
    <w:bookmarkEnd w:id="24"/>
    <w:bookmarkStart w:name="z29" w:id="25"/>
    <w:p>
      <w:pPr>
        <w:spacing w:after="0"/>
        <w:ind w:left="0"/>
        <w:jc w:val="both"/>
      </w:pPr>
      <w:r>
        <w:rPr>
          <w:rFonts w:ascii="Times New Roman"/>
          <w:b w:val="false"/>
          <w:i w:val="false"/>
          <w:color w:val="000000"/>
          <w:sz w:val="28"/>
        </w:rPr>
        <w:t xml:space="preserve">
      мынадай мазмұндағы 5 және 6-параграфтармен толықтырылсын: </w:t>
      </w:r>
    </w:p>
    <w:bookmarkEnd w:id="25"/>
    <w:bookmarkStart w:name="z30" w:id="26"/>
    <w:p>
      <w:pPr>
        <w:spacing w:after="0"/>
        <w:ind w:left="0"/>
        <w:jc w:val="both"/>
      </w:pPr>
      <w:r>
        <w:rPr>
          <w:rFonts w:ascii="Times New Roman"/>
          <w:b w:val="false"/>
          <w:i w:val="false"/>
          <w:color w:val="000000"/>
          <w:sz w:val="28"/>
        </w:rPr>
        <w:t>
      "</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5-параграф. Вирустар мен вироидтар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Қызанақ жемісінің қоңыр қатпарлы вирусы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Tomato brown rugose fruit virus (ToBRFV)</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Қызанақтың дақты солу вирусы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Tomato spotted wilt virus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Пепиноның теңбіл вирусы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Pepino mosaic virus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Қызанақтың сақиналы теңбілдігі неповирусы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Tomato ringspot nepovirus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6-параграф. Саңырауқұлақтар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күрең церкоспороз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Cercospora kikuchii (T. Matsu &amp; Tomoyasu) Gardn.</w:t>
            </w:r>
          </w:p>
        </w:tc>
      </w:tr>
    </w:tbl>
    <w:bookmarkStart w:name="z31" w:id="27"/>
    <w:p>
      <w:pPr>
        <w:spacing w:after="0"/>
        <w:ind w:left="0"/>
        <w:jc w:val="both"/>
      </w:pPr>
      <w:r>
        <w:rPr>
          <w:rFonts w:ascii="Times New Roman"/>
          <w:b w:val="false"/>
          <w:i w:val="false"/>
          <w:color w:val="000000"/>
          <w:sz w:val="28"/>
        </w:rPr>
        <w:t>
      ".</w:t>
      </w:r>
    </w:p>
    <w:bookmarkEnd w:id="27"/>
    <w:bookmarkStart w:name="z32" w:id="28"/>
    <w:p>
      <w:pPr>
        <w:spacing w:after="0"/>
        <w:ind w:left="0"/>
        <w:jc w:val="both"/>
      </w:pPr>
      <w:r>
        <w:rPr>
          <w:rFonts w:ascii="Times New Roman"/>
          <w:b w:val="false"/>
          <w:i w:val="false"/>
          <w:color w:val="000000"/>
          <w:sz w:val="28"/>
        </w:rPr>
        <w:t>
      2. Қазақстан Республикасы Ауыл шаруашылығы министрлігінің Агроөнеркәсіптік кешендегі мемлекеттік инспекция комитеті заңнамада белгіленген тәртіппен:</w:t>
      </w:r>
    </w:p>
    <w:bookmarkEnd w:id="28"/>
    <w:bookmarkStart w:name="z33" w:id="29"/>
    <w:p>
      <w:pPr>
        <w:spacing w:after="0"/>
        <w:ind w:left="0"/>
        <w:jc w:val="both"/>
      </w:pPr>
      <w:r>
        <w:rPr>
          <w:rFonts w:ascii="Times New Roman"/>
          <w:b w:val="false"/>
          <w:i w:val="false"/>
          <w:color w:val="000000"/>
          <w:sz w:val="28"/>
        </w:rPr>
        <w:t>
      1) осы бұйрықтың электрондық көшірмесінің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29"/>
    <w:bookmarkStart w:name="z34" w:id="30"/>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ресми интернет-ресурсында орналастырылуын қамтамасыз етсін.</w:t>
      </w:r>
    </w:p>
    <w:bookmarkEnd w:id="30"/>
    <w:bookmarkStart w:name="z35" w:id="3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31"/>
    <w:bookmarkStart w:name="z36" w:id="32"/>
    <w:p>
      <w:pPr>
        <w:spacing w:after="0"/>
        <w:ind w:left="0"/>
        <w:jc w:val="both"/>
      </w:pPr>
      <w:r>
        <w:rPr>
          <w:rFonts w:ascii="Times New Roman"/>
          <w:b w:val="false"/>
          <w:i w:val="false"/>
          <w:color w:val="000000"/>
          <w:sz w:val="28"/>
        </w:rPr>
        <w:t>
      4. Осы бұйрық алғашқы ресми жарияланған күнінен кейiн қолданысқа енгiзiледi.</w:t>
      </w:r>
    </w:p>
    <w:bookmarkEnd w:id="3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bookmarkStart w:name="z38" w:id="33"/>
    <w:p>
      <w:pPr>
        <w:spacing w:after="0"/>
        <w:ind w:left="0"/>
        <w:jc w:val="both"/>
      </w:pPr>
      <w:r>
        <w:rPr>
          <w:rFonts w:ascii="Times New Roman"/>
          <w:b w:val="false"/>
          <w:i w:val="false"/>
          <w:color w:val="000000"/>
          <w:sz w:val="28"/>
        </w:rPr>
        <w:t>
      "КЕЛІСІЛДІ"</w:t>
      </w:r>
    </w:p>
    <w:bookmarkEnd w:id="33"/>
    <w:bookmarkStart w:name="z39" w:id="34"/>
    <w:p>
      <w:pPr>
        <w:spacing w:after="0"/>
        <w:ind w:left="0"/>
        <w:jc w:val="both"/>
      </w:pPr>
      <w:r>
        <w:rPr>
          <w:rFonts w:ascii="Times New Roman"/>
          <w:b w:val="false"/>
          <w:i w:val="false"/>
          <w:color w:val="000000"/>
          <w:sz w:val="28"/>
        </w:rPr>
        <w:t>
      Қазақстан Республикасы</w:t>
      </w:r>
    </w:p>
    <w:bookmarkEnd w:id="34"/>
    <w:bookmarkStart w:name="z40" w:id="35"/>
    <w:p>
      <w:pPr>
        <w:spacing w:after="0"/>
        <w:ind w:left="0"/>
        <w:jc w:val="both"/>
      </w:pPr>
      <w:r>
        <w:rPr>
          <w:rFonts w:ascii="Times New Roman"/>
          <w:b w:val="false"/>
          <w:i w:val="false"/>
          <w:color w:val="000000"/>
          <w:sz w:val="28"/>
        </w:rPr>
        <w:t>
      Қаржы министрлігі</w:t>
      </w:r>
    </w:p>
    <w:bookmarkEnd w:id="35"/>
    <w:bookmarkStart w:name="z41" w:id="36"/>
    <w:p>
      <w:pPr>
        <w:spacing w:after="0"/>
        <w:ind w:left="0"/>
        <w:jc w:val="both"/>
      </w:pPr>
      <w:r>
        <w:rPr>
          <w:rFonts w:ascii="Times New Roman"/>
          <w:b w:val="false"/>
          <w:i w:val="false"/>
          <w:color w:val="000000"/>
          <w:sz w:val="28"/>
        </w:rPr>
        <w:t>
      "КЕЛІСІЛДІ"</w:t>
      </w:r>
    </w:p>
    <w:bookmarkEnd w:id="36"/>
    <w:bookmarkStart w:name="z42" w:id="37"/>
    <w:p>
      <w:pPr>
        <w:spacing w:after="0"/>
        <w:ind w:left="0"/>
        <w:jc w:val="both"/>
      </w:pPr>
      <w:r>
        <w:rPr>
          <w:rFonts w:ascii="Times New Roman"/>
          <w:b w:val="false"/>
          <w:i w:val="false"/>
          <w:color w:val="000000"/>
          <w:sz w:val="28"/>
        </w:rPr>
        <w:t>
      Қазақстан Республикасы</w:t>
      </w:r>
    </w:p>
    <w:bookmarkEnd w:id="37"/>
    <w:bookmarkStart w:name="z43" w:id="38"/>
    <w:p>
      <w:pPr>
        <w:spacing w:after="0"/>
        <w:ind w:left="0"/>
        <w:jc w:val="both"/>
      </w:pPr>
      <w:r>
        <w:rPr>
          <w:rFonts w:ascii="Times New Roman"/>
          <w:b w:val="false"/>
          <w:i w:val="false"/>
          <w:color w:val="000000"/>
          <w:sz w:val="28"/>
        </w:rPr>
        <w:t>
      Ұлттық қауіпсіздік комитеті</w:t>
      </w:r>
    </w:p>
    <w:bookmarkEnd w:id="38"/>
    <w:bookmarkStart w:name="z44" w:id="39"/>
    <w:p>
      <w:pPr>
        <w:spacing w:after="0"/>
        <w:ind w:left="0"/>
        <w:jc w:val="both"/>
      </w:pPr>
      <w:r>
        <w:rPr>
          <w:rFonts w:ascii="Times New Roman"/>
          <w:b w:val="false"/>
          <w:i w:val="false"/>
          <w:color w:val="000000"/>
          <w:sz w:val="28"/>
        </w:rPr>
        <w:t>
      "КЕЛІСІЛДІ"</w:t>
      </w:r>
    </w:p>
    <w:bookmarkEnd w:id="39"/>
    <w:bookmarkStart w:name="z45" w:id="40"/>
    <w:p>
      <w:pPr>
        <w:spacing w:after="0"/>
        <w:ind w:left="0"/>
        <w:jc w:val="both"/>
      </w:pPr>
      <w:r>
        <w:rPr>
          <w:rFonts w:ascii="Times New Roman"/>
          <w:b w:val="false"/>
          <w:i w:val="false"/>
          <w:color w:val="000000"/>
          <w:sz w:val="28"/>
        </w:rPr>
        <w:t>
      Қазақстан Республикасы</w:t>
      </w:r>
    </w:p>
    <w:bookmarkEnd w:id="40"/>
    <w:bookmarkStart w:name="z46" w:id="41"/>
    <w:p>
      <w:pPr>
        <w:spacing w:after="0"/>
        <w:ind w:left="0"/>
        <w:jc w:val="both"/>
      </w:pPr>
      <w:r>
        <w:rPr>
          <w:rFonts w:ascii="Times New Roman"/>
          <w:b w:val="false"/>
          <w:i w:val="false"/>
          <w:color w:val="000000"/>
          <w:sz w:val="28"/>
        </w:rPr>
        <w:t>
      Ұлттық экономика министрлігі</w:t>
      </w:r>
    </w:p>
    <w:bookmarkEnd w:id="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