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834e" w14:textId="6848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2021 жылғы 25 ақпандағы № 2 бұйрығына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2026 жылғы 19 мамырдағы № 137-НҚ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2021 жылғы 25 ақпандағы №2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мен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Ақмола облысы бойынша Экономикалық тергеп-тексеру департаменті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8" w:id="3"/>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3"/>
    <w:bookmarkStart w:name="z9" w:id="4"/>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11" w:id="5"/>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5"/>
    <w:bookmarkStart w:name="z12" w:id="6"/>
    <w:p>
      <w:pPr>
        <w:spacing w:after="0"/>
        <w:ind w:left="0"/>
        <w:jc w:val="both"/>
      </w:pPr>
      <w:r>
        <w:rPr>
          <w:rFonts w:ascii="Times New Roman"/>
          <w:b w:val="false"/>
          <w:i w:val="false"/>
          <w:color w:val="000000"/>
          <w:sz w:val="28"/>
        </w:rPr>
        <w:t>
      қаржы пирамидаларының қызметі;</w:t>
      </w:r>
    </w:p>
    <w:bookmarkEnd w:id="6"/>
    <w:bookmarkStart w:name="z13" w:id="7"/>
    <w:p>
      <w:pPr>
        <w:spacing w:after="0"/>
        <w:ind w:left="0"/>
        <w:jc w:val="both"/>
      </w:pPr>
      <w:r>
        <w:rPr>
          <w:rFonts w:ascii="Times New Roman"/>
          <w:b w:val="false"/>
          <w:i w:val="false"/>
          <w:color w:val="000000"/>
          <w:sz w:val="28"/>
        </w:rPr>
        <w:t>
      номиналды заңды тұлғаларды құру және пайдалану;</w:t>
      </w:r>
    </w:p>
    <w:bookmarkEnd w:id="7"/>
    <w:bookmarkStart w:name="z14" w:id="8"/>
    <w:p>
      <w:pPr>
        <w:spacing w:after="0"/>
        <w:ind w:left="0"/>
        <w:jc w:val="both"/>
      </w:pPr>
      <w:r>
        <w:rPr>
          <w:rFonts w:ascii="Times New Roman"/>
          <w:b w:val="false"/>
          <w:i w:val="false"/>
          <w:color w:val="000000"/>
          <w:sz w:val="28"/>
        </w:rPr>
        <w:t>
      дропперлік;</w:t>
      </w:r>
    </w:p>
    <w:bookmarkEnd w:id="8"/>
    <w:bookmarkStart w:name="z15" w:id="9"/>
    <w:p>
      <w:pPr>
        <w:spacing w:after="0"/>
        <w:ind w:left="0"/>
        <w:jc w:val="both"/>
      </w:pPr>
      <w:r>
        <w:rPr>
          <w:rFonts w:ascii="Times New Roman"/>
          <w:b w:val="false"/>
          <w:i w:val="false"/>
          <w:color w:val="000000"/>
          <w:sz w:val="28"/>
        </w:rPr>
        <w:t>
      лотереяларды заңсыз ұйымдастыру және өткізу;</w:t>
      </w:r>
    </w:p>
    <w:bookmarkEnd w:id="9"/>
    <w:bookmarkStart w:name="z16" w:id="10"/>
    <w:p>
      <w:pPr>
        <w:spacing w:after="0"/>
        <w:ind w:left="0"/>
        <w:jc w:val="both"/>
      </w:pPr>
      <w:r>
        <w:rPr>
          <w:rFonts w:ascii="Times New Roman"/>
          <w:b w:val="false"/>
          <w:i w:val="false"/>
          <w:color w:val="000000"/>
          <w:sz w:val="28"/>
        </w:rPr>
        <w:t>
      онлайн-казиноның жарнамасы;</w:t>
      </w:r>
    </w:p>
    <w:bookmarkEnd w:id="10"/>
    <w:bookmarkStart w:name="z17" w:id="11"/>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11"/>
    <w:bookmarkStart w:name="z18" w:id="12"/>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12"/>
    <w:bookmarkStart w:name="z19" w:id="13"/>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13"/>
    <w:bookmarkStart w:name="z20" w:id="14"/>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14"/>
    <w:bookmarkStart w:name="z21" w:id="15"/>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15"/>
    <w:bookmarkStart w:name="z22" w:id="16"/>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16"/>
    <w:bookmarkStart w:name="z23" w:id="17"/>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17"/>
    <w:bookmarkStart w:name="z24" w:id="18"/>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18"/>
    <w:bookmarkStart w:name="z25" w:id="19"/>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19"/>
    <w:bookmarkStart w:name="z26" w:id="20"/>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20"/>
    <w:bookmarkStart w:name="z27" w:id="21"/>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21"/>
    <w:bookmarkStart w:name="z28" w:id="22"/>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22"/>
    <w:bookmarkStart w:name="z29" w:id="23"/>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23"/>
    <w:bookmarkStart w:name="z30" w:id="24"/>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24"/>
    <w:bookmarkStart w:name="z31" w:id="25"/>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25"/>
    <w:bookmarkStart w:name="z32" w:id="26"/>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26"/>
    <w:bookmarkStart w:name="z33" w:id="27"/>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27"/>
    <w:bookmarkStart w:name="z34" w:id="28"/>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28"/>
    <w:bookmarkStart w:name="z35" w:id="29"/>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29"/>
    <w:bookmarkStart w:name="z36" w:id="30"/>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30"/>
    <w:bookmarkStart w:name="z37" w:id="31"/>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31"/>
    <w:bookmarkStart w:name="z38" w:id="32"/>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32"/>
    <w:bookmarkStart w:name="z39" w:id="33"/>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33"/>
    <w:bookmarkStart w:name="z40" w:id="34"/>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34"/>
    <w:bookmarkStart w:name="z41" w:id="35"/>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35"/>
    <w:bookmarkStart w:name="z42" w:id="36"/>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44" w:id="37"/>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37"/>
    <w:bookmarkStart w:name="z45" w:id="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Ақтөбе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47" w:id="39"/>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39"/>
    <w:bookmarkStart w:name="z48" w:id="40"/>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50" w:id="41"/>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41"/>
    <w:bookmarkStart w:name="z51" w:id="42"/>
    <w:p>
      <w:pPr>
        <w:spacing w:after="0"/>
        <w:ind w:left="0"/>
        <w:jc w:val="both"/>
      </w:pPr>
      <w:r>
        <w:rPr>
          <w:rFonts w:ascii="Times New Roman"/>
          <w:b w:val="false"/>
          <w:i w:val="false"/>
          <w:color w:val="000000"/>
          <w:sz w:val="28"/>
        </w:rPr>
        <w:t>
      қаржы пирамидаларының қызметі;</w:t>
      </w:r>
    </w:p>
    <w:bookmarkEnd w:id="42"/>
    <w:bookmarkStart w:name="z52" w:id="43"/>
    <w:p>
      <w:pPr>
        <w:spacing w:after="0"/>
        <w:ind w:left="0"/>
        <w:jc w:val="both"/>
      </w:pPr>
      <w:r>
        <w:rPr>
          <w:rFonts w:ascii="Times New Roman"/>
          <w:b w:val="false"/>
          <w:i w:val="false"/>
          <w:color w:val="000000"/>
          <w:sz w:val="28"/>
        </w:rPr>
        <w:t>
      номиналды заңды тұлғаларды құру және пайдалану;</w:t>
      </w:r>
    </w:p>
    <w:bookmarkEnd w:id="43"/>
    <w:bookmarkStart w:name="z53" w:id="44"/>
    <w:p>
      <w:pPr>
        <w:spacing w:after="0"/>
        <w:ind w:left="0"/>
        <w:jc w:val="both"/>
      </w:pPr>
      <w:r>
        <w:rPr>
          <w:rFonts w:ascii="Times New Roman"/>
          <w:b w:val="false"/>
          <w:i w:val="false"/>
          <w:color w:val="000000"/>
          <w:sz w:val="28"/>
        </w:rPr>
        <w:t>
      дропперлік;</w:t>
      </w:r>
    </w:p>
    <w:bookmarkEnd w:id="44"/>
    <w:bookmarkStart w:name="z54" w:id="45"/>
    <w:p>
      <w:pPr>
        <w:spacing w:after="0"/>
        <w:ind w:left="0"/>
        <w:jc w:val="both"/>
      </w:pPr>
      <w:r>
        <w:rPr>
          <w:rFonts w:ascii="Times New Roman"/>
          <w:b w:val="false"/>
          <w:i w:val="false"/>
          <w:color w:val="000000"/>
          <w:sz w:val="28"/>
        </w:rPr>
        <w:t>
      лотереяларды заңсыз ұйымдастыру және өткізу;</w:t>
      </w:r>
    </w:p>
    <w:bookmarkEnd w:id="45"/>
    <w:bookmarkStart w:name="z55" w:id="46"/>
    <w:p>
      <w:pPr>
        <w:spacing w:after="0"/>
        <w:ind w:left="0"/>
        <w:jc w:val="both"/>
      </w:pPr>
      <w:r>
        <w:rPr>
          <w:rFonts w:ascii="Times New Roman"/>
          <w:b w:val="false"/>
          <w:i w:val="false"/>
          <w:color w:val="000000"/>
          <w:sz w:val="28"/>
        </w:rPr>
        <w:t>
      онлайн-казиноның жарнамасы;</w:t>
      </w:r>
    </w:p>
    <w:bookmarkEnd w:id="46"/>
    <w:bookmarkStart w:name="z56" w:id="47"/>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47"/>
    <w:bookmarkStart w:name="z57" w:id="48"/>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48"/>
    <w:bookmarkStart w:name="z58" w:id="49"/>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49"/>
    <w:bookmarkStart w:name="z59" w:id="50"/>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50"/>
    <w:bookmarkStart w:name="z60" w:id="51"/>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51"/>
    <w:bookmarkStart w:name="z61" w:id="52"/>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52"/>
    <w:bookmarkStart w:name="z62" w:id="53"/>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53"/>
    <w:bookmarkStart w:name="z63" w:id="54"/>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54"/>
    <w:bookmarkStart w:name="z64" w:id="55"/>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55"/>
    <w:bookmarkStart w:name="z65" w:id="56"/>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56"/>
    <w:bookmarkStart w:name="z66" w:id="57"/>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57"/>
    <w:bookmarkStart w:name="z67" w:id="58"/>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58"/>
    <w:bookmarkStart w:name="z68" w:id="59"/>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59"/>
    <w:bookmarkStart w:name="z69" w:id="60"/>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60"/>
    <w:bookmarkStart w:name="z70" w:id="61"/>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61"/>
    <w:bookmarkStart w:name="z71" w:id="62"/>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62"/>
    <w:bookmarkStart w:name="z72" w:id="63"/>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63"/>
    <w:bookmarkStart w:name="z73" w:id="64"/>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64"/>
    <w:bookmarkStart w:name="z74" w:id="65"/>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65"/>
    <w:bookmarkStart w:name="z75" w:id="66"/>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66"/>
    <w:bookmarkStart w:name="z76" w:id="67"/>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67"/>
    <w:bookmarkStart w:name="z77" w:id="68"/>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68"/>
    <w:bookmarkStart w:name="z78" w:id="69"/>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69"/>
    <w:bookmarkStart w:name="z79" w:id="70"/>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70"/>
    <w:bookmarkStart w:name="z80" w:id="71"/>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71"/>
    <w:bookmarkStart w:name="z81" w:id="72"/>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83" w:id="73"/>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73"/>
    <w:bookmarkStart w:name="z84" w:id="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Атырау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86" w:id="75"/>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75"/>
    <w:bookmarkStart w:name="z87" w:id="76"/>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89" w:id="77"/>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77"/>
    <w:bookmarkStart w:name="z90" w:id="78"/>
    <w:p>
      <w:pPr>
        <w:spacing w:after="0"/>
        <w:ind w:left="0"/>
        <w:jc w:val="both"/>
      </w:pPr>
      <w:r>
        <w:rPr>
          <w:rFonts w:ascii="Times New Roman"/>
          <w:b w:val="false"/>
          <w:i w:val="false"/>
          <w:color w:val="000000"/>
          <w:sz w:val="28"/>
        </w:rPr>
        <w:t>
      қаржы пирамидаларының қызметі;</w:t>
      </w:r>
    </w:p>
    <w:bookmarkEnd w:id="78"/>
    <w:bookmarkStart w:name="z91" w:id="79"/>
    <w:p>
      <w:pPr>
        <w:spacing w:after="0"/>
        <w:ind w:left="0"/>
        <w:jc w:val="both"/>
      </w:pPr>
      <w:r>
        <w:rPr>
          <w:rFonts w:ascii="Times New Roman"/>
          <w:b w:val="false"/>
          <w:i w:val="false"/>
          <w:color w:val="000000"/>
          <w:sz w:val="28"/>
        </w:rPr>
        <w:t>
      номиналды заңды тұлғаларды құру және пайдалану;</w:t>
      </w:r>
    </w:p>
    <w:bookmarkEnd w:id="79"/>
    <w:bookmarkStart w:name="z92" w:id="80"/>
    <w:p>
      <w:pPr>
        <w:spacing w:after="0"/>
        <w:ind w:left="0"/>
        <w:jc w:val="both"/>
      </w:pPr>
      <w:r>
        <w:rPr>
          <w:rFonts w:ascii="Times New Roman"/>
          <w:b w:val="false"/>
          <w:i w:val="false"/>
          <w:color w:val="000000"/>
          <w:sz w:val="28"/>
        </w:rPr>
        <w:t>
      дропперлік;</w:t>
      </w:r>
    </w:p>
    <w:bookmarkEnd w:id="80"/>
    <w:bookmarkStart w:name="z93" w:id="81"/>
    <w:p>
      <w:pPr>
        <w:spacing w:after="0"/>
        <w:ind w:left="0"/>
        <w:jc w:val="both"/>
      </w:pPr>
      <w:r>
        <w:rPr>
          <w:rFonts w:ascii="Times New Roman"/>
          <w:b w:val="false"/>
          <w:i w:val="false"/>
          <w:color w:val="000000"/>
          <w:sz w:val="28"/>
        </w:rPr>
        <w:t>
      лотереяларды заңсыз ұйымдастыру және өткізу;</w:t>
      </w:r>
    </w:p>
    <w:bookmarkEnd w:id="81"/>
    <w:bookmarkStart w:name="z94" w:id="82"/>
    <w:p>
      <w:pPr>
        <w:spacing w:after="0"/>
        <w:ind w:left="0"/>
        <w:jc w:val="both"/>
      </w:pPr>
      <w:r>
        <w:rPr>
          <w:rFonts w:ascii="Times New Roman"/>
          <w:b w:val="false"/>
          <w:i w:val="false"/>
          <w:color w:val="000000"/>
          <w:sz w:val="28"/>
        </w:rPr>
        <w:t>
      онлайн-казиноның жарнамасы;</w:t>
      </w:r>
    </w:p>
    <w:bookmarkEnd w:id="82"/>
    <w:bookmarkStart w:name="z95" w:id="83"/>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83"/>
    <w:bookmarkStart w:name="z96" w:id="84"/>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84"/>
    <w:bookmarkStart w:name="z97" w:id="85"/>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85"/>
    <w:bookmarkStart w:name="z98" w:id="86"/>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86"/>
    <w:bookmarkStart w:name="z99" w:id="87"/>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87"/>
    <w:bookmarkStart w:name="z100" w:id="88"/>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88"/>
    <w:bookmarkStart w:name="z101" w:id="89"/>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89"/>
    <w:bookmarkStart w:name="z102" w:id="90"/>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90"/>
    <w:bookmarkStart w:name="z103" w:id="91"/>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91"/>
    <w:bookmarkStart w:name="z104" w:id="92"/>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92"/>
    <w:bookmarkStart w:name="z105" w:id="93"/>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93"/>
    <w:bookmarkStart w:name="z106" w:id="94"/>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94"/>
    <w:bookmarkStart w:name="z107" w:id="95"/>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95"/>
    <w:bookmarkStart w:name="z108" w:id="96"/>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96"/>
    <w:bookmarkStart w:name="z109" w:id="97"/>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97"/>
    <w:bookmarkStart w:name="z110" w:id="98"/>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98"/>
    <w:bookmarkStart w:name="z111" w:id="99"/>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99"/>
    <w:bookmarkStart w:name="z112" w:id="100"/>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100"/>
    <w:bookmarkStart w:name="z113" w:id="101"/>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101"/>
    <w:bookmarkStart w:name="z114" w:id="102"/>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102"/>
    <w:bookmarkStart w:name="z115" w:id="103"/>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103"/>
    <w:bookmarkStart w:name="z116" w:id="104"/>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104"/>
    <w:bookmarkStart w:name="z117" w:id="105"/>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105"/>
    <w:bookmarkStart w:name="z118" w:id="106"/>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106"/>
    <w:bookmarkStart w:name="z119" w:id="107"/>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107"/>
    <w:bookmarkStart w:name="z120" w:id="108"/>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122" w:id="109"/>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109"/>
    <w:bookmarkStart w:name="z123" w:id="1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Шығыс Қазақстан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125" w:id="111"/>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111"/>
    <w:bookmarkStart w:name="z126" w:id="112"/>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128" w:id="113"/>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113"/>
    <w:bookmarkStart w:name="z129" w:id="114"/>
    <w:p>
      <w:pPr>
        <w:spacing w:after="0"/>
        <w:ind w:left="0"/>
        <w:jc w:val="both"/>
      </w:pPr>
      <w:r>
        <w:rPr>
          <w:rFonts w:ascii="Times New Roman"/>
          <w:b w:val="false"/>
          <w:i w:val="false"/>
          <w:color w:val="000000"/>
          <w:sz w:val="28"/>
        </w:rPr>
        <w:t>
      қаржы пирамидаларының қызметі;</w:t>
      </w:r>
    </w:p>
    <w:bookmarkEnd w:id="114"/>
    <w:bookmarkStart w:name="z130" w:id="115"/>
    <w:p>
      <w:pPr>
        <w:spacing w:after="0"/>
        <w:ind w:left="0"/>
        <w:jc w:val="both"/>
      </w:pPr>
      <w:r>
        <w:rPr>
          <w:rFonts w:ascii="Times New Roman"/>
          <w:b w:val="false"/>
          <w:i w:val="false"/>
          <w:color w:val="000000"/>
          <w:sz w:val="28"/>
        </w:rPr>
        <w:t>
      номиналды заңды тұлғаларды құру және пайдалану;</w:t>
      </w:r>
    </w:p>
    <w:bookmarkEnd w:id="115"/>
    <w:bookmarkStart w:name="z131" w:id="116"/>
    <w:p>
      <w:pPr>
        <w:spacing w:after="0"/>
        <w:ind w:left="0"/>
        <w:jc w:val="both"/>
      </w:pPr>
      <w:r>
        <w:rPr>
          <w:rFonts w:ascii="Times New Roman"/>
          <w:b w:val="false"/>
          <w:i w:val="false"/>
          <w:color w:val="000000"/>
          <w:sz w:val="28"/>
        </w:rPr>
        <w:t>
      дропперлік;</w:t>
      </w:r>
    </w:p>
    <w:bookmarkEnd w:id="116"/>
    <w:bookmarkStart w:name="z132" w:id="117"/>
    <w:p>
      <w:pPr>
        <w:spacing w:after="0"/>
        <w:ind w:left="0"/>
        <w:jc w:val="both"/>
      </w:pPr>
      <w:r>
        <w:rPr>
          <w:rFonts w:ascii="Times New Roman"/>
          <w:b w:val="false"/>
          <w:i w:val="false"/>
          <w:color w:val="000000"/>
          <w:sz w:val="28"/>
        </w:rPr>
        <w:t>
      лотереяларды заңсыз ұйымдастыру және өткізу;</w:t>
      </w:r>
    </w:p>
    <w:bookmarkEnd w:id="117"/>
    <w:bookmarkStart w:name="z133" w:id="118"/>
    <w:p>
      <w:pPr>
        <w:spacing w:after="0"/>
        <w:ind w:left="0"/>
        <w:jc w:val="both"/>
      </w:pPr>
      <w:r>
        <w:rPr>
          <w:rFonts w:ascii="Times New Roman"/>
          <w:b w:val="false"/>
          <w:i w:val="false"/>
          <w:color w:val="000000"/>
          <w:sz w:val="28"/>
        </w:rPr>
        <w:t>
      онлайн-казиноның жарнамасы;</w:t>
      </w:r>
    </w:p>
    <w:bookmarkEnd w:id="118"/>
    <w:bookmarkStart w:name="z134" w:id="119"/>
    <w:p>
      <w:pPr>
        <w:spacing w:after="0"/>
        <w:ind w:left="0"/>
        <w:jc w:val="both"/>
      </w:pPr>
      <w:r>
        <w:rPr>
          <w:rFonts w:ascii="Times New Roman"/>
          <w:b w:val="false"/>
          <w:i w:val="false"/>
          <w:color w:val="000000"/>
          <w:sz w:val="28"/>
        </w:rPr>
        <w:t>
      20)"Геопорталды"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119"/>
    <w:bookmarkStart w:name="z135" w:id="120"/>
    <w:p>
      <w:pPr>
        <w:spacing w:after="0"/>
        <w:ind w:left="0"/>
        <w:jc w:val="both"/>
      </w:pPr>
      <w:r>
        <w:rPr>
          <w:rFonts w:ascii="Times New Roman"/>
          <w:b w:val="false"/>
          <w:i w:val="false"/>
          <w:color w:val="000000"/>
          <w:sz w:val="28"/>
        </w:rPr>
        <w:t>
      21)Талдамалық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120"/>
    <w:bookmarkStart w:name="z136" w:id="121"/>
    <w:p>
      <w:pPr>
        <w:spacing w:after="0"/>
        <w:ind w:left="0"/>
        <w:jc w:val="both"/>
      </w:pPr>
      <w:r>
        <w:rPr>
          <w:rFonts w:ascii="Times New Roman"/>
          <w:b w:val="false"/>
          <w:i w:val="false"/>
          <w:color w:val="000000"/>
          <w:sz w:val="28"/>
        </w:rPr>
        <w:t>
      22)азаматтардың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121"/>
    <w:bookmarkStart w:name="z137" w:id="122"/>
    <w:p>
      <w:pPr>
        <w:spacing w:after="0"/>
        <w:ind w:left="0"/>
        <w:jc w:val="both"/>
      </w:pPr>
      <w:r>
        <w:rPr>
          <w:rFonts w:ascii="Times New Roman"/>
          <w:b w:val="false"/>
          <w:i w:val="false"/>
          <w:color w:val="000000"/>
          <w:sz w:val="28"/>
        </w:rPr>
        <w:t>
      23)сотқа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122"/>
    <w:bookmarkStart w:name="z138" w:id="123"/>
    <w:p>
      <w:pPr>
        <w:spacing w:after="0"/>
        <w:ind w:left="0"/>
        <w:jc w:val="both"/>
      </w:pPr>
      <w:r>
        <w:rPr>
          <w:rFonts w:ascii="Times New Roman"/>
          <w:b w:val="false"/>
          <w:i w:val="false"/>
          <w:color w:val="000000"/>
          <w:sz w:val="28"/>
        </w:rPr>
        <w:t>
      24)құқық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123"/>
    <w:bookmarkStart w:name="z139" w:id="124"/>
    <w:p>
      <w:pPr>
        <w:spacing w:after="0"/>
        <w:ind w:left="0"/>
        <w:jc w:val="both"/>
      </w:pPr>
      <w:r>
        <w:rPr>
          <w:rFonts w:ascii="Times New Roman"/>
          <w:b w:val="false"/>
          <w:i w:val="false"/>
          <w:color w:val="000000"/>
          <w:sz w:val="28"/>
        </w:rPr>
        <w:t>
      25)экономикалық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124"/>
    <w:bookmarkStart w:name="z140" w:id="125"/>
    <w:p>
      <w:pPr>
        <w:spacing w:after="0"/>
        <w:ind w:left="0"/>
        <w:jc w:val="both"/>
      </w:pPr>
      <w:r>
        <w:rPr>
          <w:rFonts w:ascii="Times New Roman"/>
          <w:b w:val="false"/>
          <w:i w:val="false"/>
          <w:color w:val="000000"/>
          <w:sz w:val="28"/>
        </w:rPr>
        <w:t>
      26)медиа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125"/>
    <w:bookmarkStart w:name="z141" w:id="126"/>
    <w:p>
      <w:pPr>
        <w:spacing w:after="0"/>
        <w:ind w:left="0"/>
        <w:jc w:val="both"/>
      </w:pPr>
      <w:r>
        <w:rPr>
          <w:rFonts w:ascii="Times New Roman"/>
          <w:b w:val="false"/>
          <w:i w:val="false"/>
          <w:color w:val="000000"/>
          <w:sz w:val="28"/>
        </w:rPr>
        <w:t>
      27)экономикалық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126"/>
    <w:bookmarkStart w:name="z142" w:id="127"/>
    <w:p>
      <w:pPr>
        <w:spacing w:after="0"/>
        <w:ind w:left="0"/>
        <w:jc w:val="both"/>
      </w:pPr>
      <w:r>
        <w:rPr>
          <w:rFonts w:ascii="Times New Roman"/>
          <w:b w:val="false"/>
          <w:i w:val="false"/>
          <w:color w:val="000000"/>
          <w:sz w:val="28"/>
        </w:rPr>
        <w:t>
      28)тіркелуі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127"/>
    <w:bookmarkStart w:name="z143" w:id="128"/>
    <w:p>
      <w:pPr>
        <w:spacing w:after="0"/>
        <w:ind w:left="0"/>
        <w:jc w:val="both"/>
      </w:pPr>
      <w:r>
        <w:rPr>
          <w:rFonts w:ascii="Times New Roman"/>
          <w:b w:val="false"/>
          <w:i w:val="false"/>
          <w:color w:val="000000"/>
          <w:sz w:val="28"/>
        </w:rPr>
        <w:t>
      29)құқық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128"/>
    <w:bookmarkStart w:name="z144" w:id="129"/>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129"/>
    <w:bookmarkStart w:name="z145" w:id="130"/>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130"/>
    <w:bookmarkStart w:name="z146" w:id="131"/>
    <w:p>
      <w:pPr>
        <w:spacing w:after="0"/>
        <w:ind w:left="0"/>
        <w:jc w:val="both"/>
      </w:pPr>
      <w:r>
        <w:rPr>
          <w:rFonts w:ascii="Times New Roman"/>
          <w:b w:val="false"/>
          <w:i w:val="false"/>
          <w:color w:val="000000"/>
          <w:sz w:val="28"/>
        </w:rPr>
        <w:t>
      30)Қаржы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131"/>
    <w:bookmarkStart w:name="z147" w:id="132"/>
    <w:p>
      <w:pPr>
        <w:spacing w:after="0"/>
        <w:ind w:left="0"/>
        <w:jc w:val="both"/>
      </w:pPr>
      <w:r>
        <w:rPr>
          <w:rFonts w:ascii="Times New Roman"/>
          <w:b w:val="false"/>
          <w:i w:val="false"/>
          <w:color w:val="000000"/>
          <w:sz w:val="28"/>
        </w:rPr>
        <w:t>
      31)заңсыз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132"/>
    <w:bookmarkStart w:name="z148" w:id="133"/>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133"/>
    <w:bookmarkStart w:name="z149" w:id="134"/>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134"/>
    <w:bookmarkStart w:name="z150" w:id="135"/>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135"/>
    <w:bookmarkStart w:name="z151" w:id="136"/>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136"/>
    <w:bookmarkStart w:name="z152" w:id="137"/>
    <w:p>
      <w:pPr>
        <w:spacing w:after="0"/>
        <w:ind w:left="0"/>
        <w:jc w:val="both"/>
      </w:pPr>
      <w:r>
        <w:rPr>
          <w:rFonts w:ascii="Times New Roman"/>
          <w:b w:val="false"/>
          <w:i w:val="false"/>
          <w:color w:val="000000"/>
          <w:sz w:val="28"/>
        </w:rPr>
        <w:t>
      33)құқыққа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137"/>
    <w:bookmarkStart w:name="z153" w:id="138"/>
    <w:p>
      <w:pPr>
        <w:spacing w:after="0"/>
        <w:ind w:left="0"/>
        <w:jc w:val="both"/>
      </w:pPr>
      <w:r>
        <w:rPr>
          <w:rFonts w:ascii="Times New Roman"/>
          <w:b w:val="false"/>
          <w:i w:val="false"/>
          <w:color w:val="000000"/>
          <w:sz w:val="28"/>
        </w:rPr>
        <w:t>
      34)сотқа дейінгі тергеп-тексеру шеңберінде (ҚК-нің 200-бабына сәйкес) жолданатын ұсынымдардың есебін жүргізу;</w:t>
      </w:r>
    </w:p>
    <w:bookmarkEnd w:id="138"/>
    <w:bookmarkStart w:name="z154" w:id="139"/>
    <w:p>
      <w:pPr>
        <w:spacing w:after="0"/>
        <w:ind w:left="0"/>
        <w:jc w:val="both"/>
      </w:pPr>
      <w:r>
        <w:rPr>
          <w:rFonts w:ascii="Times New Roman"/>
          <w:b w:val="false"/>
          <w:i w:val="false"/>
          <w:color w:val="000000"/>
          <w:sz w:val="28"/>
        </w:rPr>
        <w:t>
      35)экономикалық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139"/>
    <w:bookmarkStart w:name="z155" w:id="140"/>
    <w:p>
      <w:pPr>
        <w:spacing w:after="0"/>
        <w:ind w:left="0"/>
        <w:jc w:val="both"/>
      </w:pPr>
      <w:r>
        <w:rPr>
          <w:rFonts w:ascii="Times New Roman"/>
          <w:b w:val="false"/>
          <w:i w:val="false"/>
          <w:color w:val="000000"/>
          <w:sz w:val="28"/>
        </w:rPr>
        <w:t>
      36)Агенттік арқылы экономикалық (қаржылық) құқық бұзушылықтарды ерте анықтау және олардың профилактикасы әдістемесін әзірлеу және енгізу;</w:t>
      </w:r>
    </w:p>
    <w:bookmarkEnd w:id="140"/>
    <w:bookmarkStart w:name="z156" w:id="141"/>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141"/>
    <w:bookmarkStart w:name="z157" w:id="142"/>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142"/>
    <w:bookmarkStart w:name="z158" w:id="143"/>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143"/>
    <w:bookmarkStart w:name="z159" w:id="144"/>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161" w:id="145"/>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145"/>
    <w:bookmarkStart w:name="z162" w:id="1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Жамбыл облысы бойынша Экономикалық тергеп-тексеру департаменті туралы </w:t>
      </w:r>
      <w:r>
        <w:rPr>
          <w:rFonts w:ascii="Times New Roman"/>
          <w:b w:val="false"/>
          <w:i w:val="false"/>
          <w:color w:val="000000"/>
          <w:sz w:val="28"/>
        </w:rPr>
        <w:t>ережеде:</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164" w:id="147"/>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147"/>
    <w:bookmarkStart w:name="z165" w:id="148"/>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167" w:id="149"/>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149"/>
    <w:bookmarkStart w:name="z168" w:id="150"/>
    <w:p>
      <w:pPr>
        <w:spacing w:after="0"/>
        <w:ind w:left="0"/>
        <w:jc w:val="both"/>
      </w:pPr>
      <w:r>
        <w:rPr>
          <w:rFonts w:ascii="Times New Roman"/>
          <w:b w:val="false"/>
          <w:i w:val="false"/>
          <w:color w:val="000000"/>
          <w:sz w:val="28"/>
        </w:rPr>
        <w:t>
      қаржы пирамидаларының қызметі;</w:t>
      </w:r>
    </w:p>
    <w:bookmarkEnd w:id="150"/>
    <w:bookmarkStart w:name="z169" w:id="151"/>
    <w:p>
      <w:pPr>
        <w:spacing w:after="0"/>
        <w:ind w:left="0"/>
        <w:jc w:val="both"/>
      </w:pPr>
      <w:r>
        <w:rPr>
          <w:rFonts w:ascii="Times New Roman"/>
          <w:b w:val="false"/>
          <w:i w:val="false"/>
          <w:color w:val="000000"/>
          <w:sz w:val="28"/>
        </w:rPr>
        <w:t>
      номиналды заңды тұлғаларды құру және пайдалану;</w:t>
      </w:r>
    </w:p>
    <w:bookmarkEnd w:id="151"/>
    <w:bookmarkStart w:name="z170" w:id="152"/>
    <w:p>
      <w:pPr>
        <w:spacing w:after="0"/>
        <w:ind w:left="0"/>
        <w:jc w:val="both"/>
      </w:pPr>
      <w:r>
        <w:rPr>
          <w:rFonts w:ascii="Times New Roman"/>
          <w:b w:val="false"/>
          <w:i w:val="false"/>
          <w:color w:val="000000"/>
          <w:sz w:val="28"/>
        </w:rPr>
        <w:t>
      дропперлік;</w:t>
      </w:r>
    </w:p>
    <w:bookmarkEnd w:id="152"/>
    <w:bookmarkStart w:name="z171" w:id="153"/>
    <w:p>
      <w:pPr>
        <w:spacing w:after="0"/>
        <w:ind w:left="0"/>
        <w:jc w:val="both"/>
      </w:pPr>
      <w:r>
        <w:rPr>
          <w:rFonts w:ascii="Times New Roman"/>
          <w:b w:val="false"/>
          <w:i w:val="false"/>
          <w:color w:val="000000"/>
          <w:sz w:val="28"/>
        </w:rPr>
        <w:t>
      лотереяларды заңсыз ұйымдастыру және өткізу;</w:t>
      </w:r>
    </w:p>
    <w:bookmarkEnd w:id="153"/>
    <w:bookmarkStart w:name="z172" w:id="154"/>
    <w:p>
      <w:pPr>
        <w:spacing w:after="0"/>
        <w:ind w:left="0"/>
        <w:jc w:val="both"/>
      </w:pPr>
      <w:r>
        <w:rPr>
          <w:rFonts w:ascii="Times New Roman"/>
          <w:b w:val="false"/>
          <w:i w:val="false"/>
          <w:color w:val="000000"/>
          <w:sz w:val="28"/>
        </w:rPr>
        <w:t>
      онлайн-казиноның жарнамасы;</w:t>
      </w:r>
    </w:p>
    <w:bookmarkEnd w:id="154"/>
    <w:bookmarkStart w:name="z173" w:id="155"/>
    <w:p>
      <w:pPr>
        <w:spacing w:after="0"/>
        <w:ind w:left="0"/>
        <w:jc w:val="both"/>
      </w:pPr>
      <w:r>
        <w:rPr>
          <w:rFonts w:ascii="Times New Roman"/>
          <w:b w:val="false"/>
          <w:i w:val="false"/>
          <w:color w:val="000000"/>
          <w:sz w:val="28"/>
        </w:rPr>
        <w:t>
      20)"Геопорталды"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155"/>
    <w:bookmarkStart w:name="z174" w:id="156"/>
    <w:p>
      <w:pPr>
        <w:spacing w:after="0"/>
        <w:ind w:left="0"/>
        <w:jc w:val="both"/>
      </w:pPr>
      <w:r>
        <w:rPr>
          <w:rFonts w:ascii="Times New Roman"/>
          <w:b w:val="false"/>
          <w:i w:val="false"/>
          <w:color w:val="000000"/>
          <w:sz w:val="28"/>
        </w:rPr>
        <w:t>
      21)Талдамалық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156"/>
    <w:bookmarkStart w:name="z175" w:id="157"/>
    <w:p>
      <w:pPr>
        <w:spacing w:after="0"/>
        <w:ind w:left="0"/>
        <w:jc w:val="both"/>
      </w:pPr>
      <w:r>
        <w:rPr>
          <w:rFonts w:ascii="Times New Roman"/>
          <w:b w:val="false"/>
          <w:i w:val="false"/>
          <w:color w:val="000000"/>
          <w:sz w:val="28"/>
        </w:rPr>
        <w:t>
      22)азаматтардың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157"/>
    <w:bookmarkStart w:name="z176" w:id="158"/>
    <w:p>
      <w:pPr>
        <w:spacing w:after="0"/>
        <w:ind w:left="0"/>
        <w:jc w:val="both"/>
      </w:pPr>
      <w:r>
        <w:rPr>
          <w:rFonts w:ascii="Times New Roman"/>
          <w:b w:val="false"/>
          <w:i w:val="false"/>
          <w:color w:val="000000"/>
          <w:sz w:val="28"/>
        </w:rPr>
        <w:t>
      23)сотқа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158"/>
    <w:bookmarkStart w:name="z177" w:id="159"/>
    <w:p>
      <w:pPr>
        <w:spacing w:after="0"/>
        <w:ind w:left="0"/>
        <w:jc w:val="both"/>
      </w:pPr>
      <w:r>
        <w:rPr>
          <w:rFonts w:ascii="Times New Roman"/>
          <w:b w:val="false"/>
          <w:i w:val="false"/>
          <w:color w:val="000000"/>
          <w:sz w:val="28"/>
        </w:rPr>
        <w:t>
      24)құқық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159"/>
    <w:bookmarkStart w:name="z178" w:id="160"/>
    <w:p>
      <w:pPr>
        <w:spacing w:after="0"/>
        <w:ind w:left="0"/>
        <w:jc w:val="both"/>
      </w:pPr>
      <w:r>
        <w:rPr>
          <w:rFonts w:ascii="Times New Roman"/>
          <w:b w:val="false"/>
          <w:i w:val="false"/>
          <w:color w:val="000000"/>
          <w:sz w:val="28"/>
        </w:rPr>
        <w:t>
      25)экономикалық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160"/>
    <w:bookmarkStart w:name="z179" w:id="161"/>
    <w:p>
      <w:pPr>
        <w:spacing w:after="0"/>
        <w:ind w:left="0"/>
        <w:jc w:val="both"/>
      </w:pPr>
      <w:r>
        <w:rPr>
          <w:rFonts w:ascii="Times New Roman"/>
          <w:b w:val="false"/>
          <w:i w:val="false"/>
          <w:color w:val="000000"/>
          <w:sz w:val="28"/>
        </w:rPr>
        <w:t>
      26)медиа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161"/>
    <w:bookmarkStart w:name="z180" w:id="162"/>
    <w:p>
      <w:pPr>
        <w:spacing w:after="0"/>
        <w:ind w:left="0"/>
        <w:jc w:val="both"/>
      </w:pPr>
      <w:r>
        <w:rPr>
          <w:rFonts w:ascii="Times New Roman"/>
          <w:b w:val="false"/>
          <w:i w:val="false"/>
          <w:color w:val="000000"/>
          <w:sz w:val="28"/>
        </w:rPr>
        <w:t>
      27)экономикалық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162"/>
    <w:bookmarkStart w:name="z181" w:id="163"/>
    <w:p>
      <w:pPr>
        <w:spacing w:after="0"/>
        <w:ind w:left="0"/>
        <w:jc w:val="both"/>
      </w:pPr>
      <w:r>
        <w:rPr>
          <w:rFonts w:ascii="Times New Roman"/>
          <w:b w:val="false"/>
          <w:i w:val="false"/>
          <w:color w:val="000000"/>
          <w:sz w:val="28"/>
        </w:rPr>
        <w:t>
      28)тіркелуі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163"/>
    <w:bookmarkStart w:name="z182" w:id="164"/>
    <w:p>
      <w:pPr>
        <w:spacing w:after="0"/>
        <w:ind w:left="0"/>
        <w:jc w:val="both"/>
      </w:pPr>
      <w:r>
        <w:rPr>
          <w:rFonts w:ascii="Times New Roman"/>
          <w:b w:val="false"/>
          <w:i w:val="false"/>
          <w:color w:val="000000"/>
          <w:sz w:val="28"/>
        </w:rPr>
        <w:t>
      29)құқық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164"/>
    <w:bookmarkStart w:name="z183" w:id="165"/>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165"/>
    <w:bookmarkStart w:name="z184" w:id="166"/>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166"/>
    <w:bookmarkStart w:name="z185" w:id="167"/>
    <w:p>
      <w:pPr>
        <w:spacing w:after="0"/>
        <w:ind w:left="0"/>
        <w:jc w:val="both"/>
      </w:pPr>
      <w:r>
        <w:rPr>
          <w:rFonts w:ascii="Times New Roman"/>
          <w:b w:val="false"/>
          <w:i w:val="false"/>
          <w:color w:val="000000"/>
          <w:sz w:val="28"/>
        </w:rPr>
        <w:t>
      30)Қаржы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167"/>
    <w:bookmarkStart w:name="z186" w:id="168"/>
    <w:p>
      <w:pPr>
        <w:spacing w:after="0"/>
        <w:ind w:left="0"/>
        <w:jc w:val="both"/>
      </w:pPr>
      <w:r>
        <w:rPr>
          <w:rFonts w:ascii="Times New Roman"/>
          <w:b w:val="false"/>
          <w:i w:val="false"/>
          <w:color w:val="000000"/>
          <w:sz w:val="28"/>
        </w:rPr>
        <w:t>
      31)заңсыз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168"/>
    <w:bookmarkStart w:name="z187" w:id="169"/>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169"/>
    <w:bookmarkStart w:name="z188" w:id="170"/>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170"/>
    <w:bookmarkStart w:name="z189" w:id="171"/>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171"/>
    <w:bookmarkStart w:name="z190" w:id="172"/>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172"/>
    <w:bookmarkStart w:name="z191" w:id="173"/>
    <w:p>
      <w:pPr>
        <w:spacing w:after="0"/>
        <w:ind w:left="0"/>
        <w:jc w:val="both"/>
      </w:pPr>
      <w:r>
        <w:rPr>
          <w:rFonts w:ascii="Times New Roman"/>
          <w:b w:val="false"/>
          <w:i w:val="false"/>
          <w:color w:val="000000"/>
          <w:sz w:val="28"/>
        </w:rPr>
        <w:t>
      33)құқыққа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173"/>
    <w:bookmarkStart w:name="z192" w:id="174"/>
    <w:p>
      <w:pPr>
        <w:spacing w:after="0"/>
        <w:ind w:left="0"/>
        <w:jc w:val="both"/>
      </w:pPr>
      <w:r>
        <w:rPr>
          <w:rFonts w:ascii="Times New Roman"/>
          <w:b w:val="false"/>
          <w:i w:val="false"/>
          <w:color w:val="000000"/>
          <w:sz w:val="28"/>
        </w:rPr>
        <w:t>
      34)сотқа дейінгі тергеп-тексеру шеңберінде (ҚК-нің 200-бабына сәйкес) жолданатын ұсынымдардың есебін жүргізу;</w:t>
      </w:r>
    </w:p>
    <w:bookmarkEnd w:id="174"/>
    <w:bookmarkStart w:name="z193" w:id="175"/>
    <w:p>
      <w:pPr>
        <w:spacing w:after="0"/>
        <w:ind w:left="0"/>
        <w:jc w:val="both"/>
      </w:pPr>
      <w:r>
        <w:rPr>
          <w:rFonts w:ascii="Times New Roman"/>
          <w:b w:val="false"/>
          <w:i w:val="false"/>
          <w:color w:val="000000"/>
          <w:sz w:val="28"/>
        </w:rPr>
        <w:t>
      35)экономикалық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175"/>
    <w:bookmarkStart w:name="z194" w:id="176"/>
    <w:p>
      <w:pPr>
        <w:spacing w:after="0"/>
        <w:ind w:left="0"/>
        <w:jc w:val="both"/>
      </w:pPr>
      <w:r>
        <w:rPr>
          <w:rFonts w:ascii="Times New Roman"/>
          <w:b w:val="false"/>
          <w:i w:val="false"/>
          <w:color w:val="000000"/>
          <w:sz w:val="28"/>
        </w:rPr>
        <w:t>
      36)Агенттік арқылы экономикалық (қаржылық) құқық бұзушылықтарды ерте анықтау және олардың профилактикасы әдістемесін әзірлеу және енгізу;</w:t>
      </w:r>
    </w:p>
    <w:bookmarkEnd w:id="176"/>
    <w:bookmarkStart w:name="z195" w:id="177"/>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177"/>
    <w:bookmarkStart w:name="z196" w:id="178"/>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178"/>
    <w:bookmarkStart w:name="z197" w:id="179"/>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179"/>
    <w:bookmarkStart w:name="z198" w:id="180"/>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200" w:id="181"/>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181"/>
    <w:bookmarkStart w:name="z201" w:id="1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Батыс Қазақстан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203" w:id="183"/>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183"/>
    <w:bookmarkStart w:name="z204" w:id="184"/>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206" w:id="185"/>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185"/>
    <w:bookmarkStart w:name="z207" w:id="186"/>
    <w:p>
      <w:pPr>
        <w:spacing w:after="0"/>
        <w:ind w:left="0"/>
        <w:jc w:val="both"/>
      </w:pPr>
      <w:r>
        <w:rPr>
          <w:rFonts w:ascii="Times New Roman"/>
          <w:b w:val="false"/>
          <w:i w:val="false"/>
          <w:color w:val="000000"/>
          <w:sz w:val="28"/>
        </w:rPr>
        <w:t>
      қаржы пирамидаларының қызметі;</w:t>
      </w:r>
    </w:p>
    <w:bookmarkEnd w:id="186"/>
    <w:bookmarkStart w:name="z208" w:id="187"/>
    <w:p>
      <w:pPr>
        <w:spacing w:after="0"/>
        <w:ind w:left="0"/>
        <w:jc w:val="both"/>
      </w:pPr>
      <w:r>
        <w:rPr>
          <w:rFonts w:ascii="Times New Roman"/>
          <w:b w:val="false"/>
          <w:i w:val="false"/>
          <w:color w:val="000000"/>
          <w:sz w:val="28"/>
        </w:rPr>
        <w:t>
      номиналды заңды тұлғаларды құру және пайдалану;</w:t>
      </w:r>
    </w:p>
    <w:bookmarkEnd w:id="187"/>
    <w:bookmarkStart w:name="z209" w:id="188"/>
    <w:p>
      <w:pPr>
        <w:spacing w:after="0"/>
        <w:ind w:left="0"/>
        <w:jc w:val="both"/>
      </w:pPr>
      <w:r>
        <w:rPr>
          <w:rFonts w:ascii="Times New Roman"/>
          <w:b w:val="false"/>
          <w:i w:val="false"/>
          <w:color w:val="000000"/>
          <w:sz w:val="28"/>
        </w:rPr>
        <w:t>
      дропперлік;</w:t>
      </w:r>
    </w:p>
    <w:bookmarkEnd w:id="188"/>
    <w:bookmarkStart w:name="z210" w:id="189"/>
    <w:p>
      <w:pPr>
        <w:spacing w:after="0"/>
        <w:ind w:left="0"/>
        <w:jc w:val="both"/>
      </w:pPr>
      <w:r>
        <w:rPr>
          <w:rFonts w:ascii="Times New Roman"/>
          <w:b w:val="false"/>
          <w:i w:val="false"/>
          <w:color w:val="000000"/>
          <w:sz w:val="28"/>
        </w:rPr>
        <w:t>
      лотереяларды заңсыз ұйымдастыру және өткізу;</w:t>
      </w:r>
    </w:p>
    <w:bookmarkEnd w:id="189"/>
    <w:bookmarkStart w:name="z211" w:id="190"/>
    <w:p>
      <w:pPr>
        <w:spacing w:after="0"/>
        <w:ind w:left="0"/>
        <w:jc w:val="both"/>
      </w:pPr>
      <w:r>
        <w:rPr>
          <w:rFonts w:ascii="Times New Roman"/>
          <w:b w:val="false"/>
          <w:i w:val="false"/>
          <w:color w:val="000000"/>
          <w:sz w:val="28"/>
        </w:rPr>
        <w:t>
      онлайн-казиноның жарнамасы;</w:t>
      </w:r>
    </w:p>
    <w:bookmarkEnd w:id="190"/>
    <w:bookmarkStart w:name="z212" w:id="191"/>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191"/>
    <w:bookmarkStart w:name="z213" w:id="192"/>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192"/>
    <w:bookmarkStart w:name="z214" w:id="193"/>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193"/>
    <w:bookmarkStart w:name="z215" w:id="194"/>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194"/>
    <w:bookmarkStart w:name="z216" w:id="195"/>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195"/>
    <w:bookmarkStart w:name="z217" w:id="196"/>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196"/>
    <w:bookmarkStart w:name="z218" w:id="197"/>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197"/>
    <w:bookmarkStart w:name="z219" w:id="198"/>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198"/>
    <w:bookmarkStart w:name="z220" w:id="199"/>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199"/>
    <w:bookmarkStart w:name="z221" w:id="200"/>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200"/>
    <w:bookmarkStart w:name="z222" w:id="201"/>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201"/>
    <w:bookmarkStart w:name="z223" w:id="202"/>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202"/>
    <w:bookmarkStart w:name="z224" w:id="203"/>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203"/>
    <w:bookmarkStart w:name="z225" w:id="204"/>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204"/>
    <w:bookmarkStart w:name="z226" w:id="205"/>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205"/>
    <w:bookmarkStart w:name="z227" w:id="206"/>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206"/>
    <w:bookmarkStart w:name="z228" w:id="207"/>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207"/>
    <w:bookmarkStart w:name="z229" w:id="208"/>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208"/>
    <w:bookmarkStart w:name="z230" w:id="209"/>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209"/>
    <w:bookmarkStart w:name="z231" w:id="210"/>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210"/>
    <w:bookmarkStart w:name="z232" w:id="211"/>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211"/>
    <w:bookmarkStart w:name="z233" w:id="212"/>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212"/>
    <w:bookmarkStart w:name="z234" w:id="213"/>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213"/>
    <w:bookmarkStart w:name="z235" w:id="214"/>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214"/>
    <w:bookmarkStart w:name="z236" w:id="215"/>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215"/>
    <w:bookmarkStart w:name="z237" w:id="216"/>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239" w:id="217"/>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217"/>
    <w:bookmarkStart w:name="z240" w:id="2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Қарағанды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242" w:id="219"/>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219"/>
    <w:bookmarkStart w:name="z243" w:id="220"/>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245" w:id="221"/>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221"/>
    <w:bookmarkStart w:name="z246" w:id="222"/>
    <w:p>
      <w:pPr>
        <w:spacing w:after="0"/>
        <w:ind w:left="0"/>
        <w:jc w:val="both"/>
      </w:pPr>
      <w:r>
        <w:rPr>
          <w:rFonts w:ascii="Times New Roman"/>
          <w:b w:val="false"/>
          <w:i w:val="false"/>
          <w:color w:val="000000"/>
          <w:sz w:val="28"/>
        </w:rPr>
        <w:t>
      қаржы пирамидаларының қызметі;</w:t>
      </w:r>
    </w:p>
    <w:bookmarkEnd w:id="222"/>
    <w:bookmarkStart w:name="z247" w:id="223"/>
    <w:p>
      <w:pPr>
        <w:spacing w:after="0"/>
        <w:ind w:left="0"/>
        <w:jc w:val="both"/>
      </w:pPr>
      <w:r>
        <w:rPr>
          <w:rFonts w:ascii="Times New Roman"/>
          <w:b w:val="false"/>
          <w:i w:val="false"/>
          <w:color w:val="000000"/>
          <w:sz w:val="28"/>
        </w:rPr>
        <w:t>
      номиналды заңды тұлғаларды құру және пайдалану;</w:t>
      </w:r>
    </w:p>
    <w:bookmarkEnd w:id="223"/>
    <w:bookmarkStart w:name="z248" w:id="224"/>
    <w:p>
      <w:pPr>
        <w:spacing w:after="0"/>
        <w:ind w:left="0"/>
        <w:jc w:val="both"/>
      </w:pPr>
      <w:r>
        <w:rPr>
          <w:rFonts w:ascii="Times New Roman"/>
          <w:b w:val="false"/>
          <w:i w:val="false"/>
          <w:color w:val="000000"/>
          <w:sz w:val="28"/>
        </w:rPr>
        <w:t>
      дропперлік;</w:t>
      </w:r>
    </w:p>
    <w:bookmarkEnd w:id="224"/>
    <w:bookmarkStart w:name="z249" w:id="225"/>
    <w:p>
      <w:pPr>
        <w:spacing w:after="0"/>
        <w:ind w:left="0"/>
        <w:jc w:val="both"/>
      </w:pPr>
      <w:r>
        <w:rPr>
          <w:rFonts w:ascii="Times New Roman"/>
          <w:b w:val="false"/>
          <w:i w:val="false"/>
          <w:color w:val="000000"/>
          <w:sz w:val="28"/>
        </w:rPr>
        <w:t>
      лотереяларды заңсыз ұйымдастыру және өткізу;</w:t>
      </w:r>
    </w:p>
    <w:bookmarkEnd w:id="225"/>
    <w:bookmarkStart w:name="z250" w:id="226"/>
    <w:p>
      <w:pPr>
        <w:spacing w:after="0"/>
        <w:ind w:left="0"/>
        <w:jc w:val="both"/>
      </w:pPr>
      <w:r>
        <w:rPr>
          <w:rFonts w:ascii="Times New Roman"/>
          <w:b w:val="false"/>
          <w:i w:val="false"/>
          <w:color w:val="000000"/>
          <w:sz w:val="28"/>
        </w:rPr>
        <w:t>
      онлайн-казиноның жарнамасы;</w:t>
      </w:r>
    </w:p>
    <w:bookmarkEnd w:id="226"/>
    <w:bookmarkStart w:name="z251" w:id="227"/>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227"/>
    <w:bookmarkStart w:name="z252" w:id="228"/>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228"/>
    <w:bookmarkStart w:name="z253" w:id="229"/>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229"/>
    <w:bookmarkStart w:name="z254" w:id="230"/>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230"/>
    <w:bookmarkStart w:name="z255" w:id="231"/>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231"/>
    <w:bookmarkStart w:name="z256" w:id="232"/>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232"/>
    <w:bookmarkStart w:name="z257" w:id="233"/>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233"/>
    <w:bookmarkStart w:name="z258" w:id="234"/>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234"/>
    <w:bookmarkStart w:name="z259" w:id="235"/>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235"/>
    <w:bookmarkStart w:name="z260" w:id="236"/>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236"/>
    <w:bookmarkStart w:name="z261" w:id="237"/>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237"/>
    <w:bookmarkStart w:name="z262" w:id="238"/>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238"/>
    <w:bookmarkStart w:name="z263" w:id="239"/>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239"/>
    <w:bookmarkStart w:name="z264" w:id="240"/>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240"/>
    <w:bookmarkStart w:name="z265" w:id="241"/>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241"/>
    <w:bookmarkStart w:name="z266" w:id="242"/>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242"/>
    <w:bookmarkStart w:name="z267" w:id="243"/>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243"/>
    <w:bookmarkStart w:name="z268" w:id="244"/>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244"/>
    <w:bookmarkStart w:name="z269" w:id="245"/>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245"/>
    <w:bookmarkStart w:name="z270" w:id="246"/>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246"/>
    <w:bookmarkStart w:name="z271" w:id="247"/>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247"/>
    <w:bookmarkStart w:name="z272" w:id="248"/>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248"/>
    <w:bookmarkStart w:name="z273" w:id="249"/>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249"/>
    <w:bookmarkStart w:name="z274" w:id="250"/>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250"/>
    <w:bookmarkStart w:name="z275" w:id="251"/>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251"/>
    <w:bookmarkStart w:name="z276" w:id="252"/>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278" w:id="253"/>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253"/>
    <w:bookmarkStart w:name="z279" w:id="2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Қостанай облысы бойынша Экономикалық тергеп-тексеру департаменті туралы </w:t>
      </w:r>
      <w:r>
        <w:rPr>
          <w:rFonts w:ascii="Times New Roman"/>
          <w:b w:val="false"/>
          <w:i w:val="false"/>
          <w:color w:val="000000"/>
          <w:sz w:val="28"/>
        </w:rPr>
        <w:t>ережеде:</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281" w:id="255"/>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255"/>
    <w:bookmarkStart w:name="z282" w:id="256"/>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284" w:id="257"/>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257"/>
    <w:bookmarkStart w:name="z285" w:id="258"/>
    <w:p>
      <w:pPr>
        <w:spacing w:after="0"/>
        <w:ind w:left="0"/>
        <w:jc w:val="both"/>
      </w:pPr>
      <w:r>
        <w:rPr>
          <w:rFonts w:ascii="Times New Roman"/>
          <w:b w:val="false"/>
          <w:i w:val="false"/>
          <w:color w:val="000000"/>
          <w:sz w:val="28"/>
        </w:rPr>
        <w:t>
      қаржы пирамидаларының қызметі;</w:t>
      </w:r>
    </w:p>
    <w:bookmarkEnd w:id="258"/>
    <w:bookmarkStart w:name="z286" w:id="259"/>
    <w:p>
      <w:pPr>
        <w:spacing w:after="0"/>
        <w:ind w:left="0"/>
        <w:jc w:val="both"/>
      </w:pPr>
      <w:r>
        <w:rPr>
          <w:rFonts w:ascii="Times New Roman"/>
          <w:b w:val="false"/>
          <w:i w:val="false"/>
          <w:color w:val="000000"/>
          <w:sz w:val="28"/>
        </w:rPr>
        <w:t>
      номиналды заңды тұлғаларды құру және пайдалану;</w:t>
      </w:r>
    </w:p>
    <w:bookmarkEnd w:id="259"/>
    <w:bookmarkStart w:name="z287" w:id="260"/>
    <w:p>
      <w:pPr>
        <w:spacing w:after="0"/>
        <w:ind w:left="0"/>
        <w:jc w:val="both"/>
      </w:pPr>
      <w:r>
        <w:rPr>
          <w:rFonts w:ascii="Times New Roman"/>
          <w:b w:val="false"/>
          <w:i w:val="false"/>
          <w:color w:val="000000"/>
          <w:sz w:val="28"/>
        </w:rPr>
        <w:t>
      дропперлік;</w:t>
      </w:r>
    </w:p>
    <w:bookmarkEnd w:id="260"/>
    <w:bookmarkStart w:name="z288" w:id="261"/>
    <w:p>
      <w:pPr>
        <w:spacing w:after="0"/>
        <w:ind w:left="0"/>
        <w:jc w:val="both"/>
      </w:pPr>
      <w:r>
        <w:rPr>
          <w:rFonts w:ascii="Times New Roman"/>
          <w:b w:val="false"/>
          <w:i w:val="false"/>
          <w:color w:val="000000"/>
          <w:sz w:val="28"/>
        </w:rPr>
        <w:t>
      лотереяларды заңсыз ұйымдастыру және өткізу;</w:t>
      </w:r>
    </w:p>
    <w:bookmarkEnd w:id="261"/>
    <w:bookmarkStart w:name="z289" w:id="262"/>
    <w:p>
      <w:pPr>
        <w:spacing w:after="0"/>
        <w:ind w:left="0"/>
        <w:jc w:val="both"/>
      </w:pPr>
      <w:r>
        <w:rPr>
          <w:rFonts w:ascii="Times New Roman"/>
          <w:b w:val="false"/>
          <w:i w:val="false"/>
          <w:color w:val="000000"/>
          <w:sz w:val="28"/>
        </w:rPr>
        <w:t>
      онлайн-казиноның жарнамасы;</w:t>
      </w:r>
    </w:p>
    <w:bookmarkEnd w:id="262"/>
    <w:bookmarkStart w:name="z290" w:id="263"/>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263"/>
    <w:bookmarkStart w:name="z291" w:id="264"/>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264"/>
    <w:bookmarkStart w:name="z292" w:id="265"/>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265"/>
    <w:bookmarkStart w:name="z293" w:id="266"/>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266"/>
    <w:bookmarkStart w:name="z294" w:id="267"/>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267"/>
    <w:bookmarkStart w:name="z295" w:id="268"/>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268"/>
    <w:bookmarkStart w:name="z296" w:id="269"/>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269"/>
    <w:bookmarkStart w:name="z297" w:id="270"/>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270"/>
    <w:bookmarkStart w:name="z298" w:id="271"/>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271"/>
    <w:bookmarkStart w:name="z299" w:id="272"/>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272"/>
    <w:bookmarkStart w:name="z300" w:id="273"/>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273"/>
    <w:bookmarkStart w:name="z301" w:id="274"/>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274"/>
    <w:bookmarkStart w:name="z302" w:id="275"/>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275"/>
    <w:bookmarkStart w:name="z303" w:id="276"/>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276"/>
    <w:bookmarkStart w:name="z304" w:id="277"/>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277"/>
    <w:bookmarkStart w:name="z305" w:id="278"/>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278"/>
    <w:bookmarkStart w:name="z306" w:id="279"/>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279"/>
    <w:bookmarkStart w:name="z307" w:id="280"/>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280"/>
    <w:bookmarkStart w:name="z308" w:id="281"/>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281"/>
    <w:bookmarkStart w:name="z309" w:id="282"/>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282"/>
    <w:bookmarkStart w:name="z310" w:id="283"/>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283"/>
    <w:bookmarkStart w:name="z311" w:id="284"/>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284"/>
    <w:bookmarkStart w:name="z312" w:id="285"/>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285"/>
    <w:bookmarkStart w:name="z313" w:id="286"/>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286"/>
    <w:bookmarkStart w:name="z314" w:id="287"/>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287"/>
    <w:bookmarkStart w:name="z315" w:id="288"/>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317" w:id="289"/>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289"/>
    <w:bookmarkStart w:name="z318" w:id="2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Қызылорда облысы бойынша Экономикалық тергеп-тексеру департаменті туралы </w:t>
      </w:r>
      <w:r>
        <w:rPr>
          <w:rFonts w:ascii="Times New Roman"/>
          <w:b w:val="false"/>
          <w:i w:val="false"/>
          <w:color w:val="000000"/>
          <w:sz w:val="28"/>
        </w:rPr>
        <w:t>ережеде:</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320" w:id="291"/>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291"/>
    <w:bookmarkStart w:name="z321" w:id="292"/>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323" w:id="293"/>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293"/>
    <w:bookmarkStart w:name="z324" w:id="294"/>
    <w:p>
      <w:pPr>
        <w:spacing w:after="0"/>
        <w:ind w:left="0"/>
        <w:jc w:val="both"/>
      </w:pPr>
      <w:r>
        <w:rPr>
          <w:rFonts w:ascii="Times New Roman"/>
          <w:b w:val="false"/>
          <w:i w:val="false"/>
          <w:color w:val="000000"/>
          <w:sz w:val="28"/>
        </w:rPr>
        <w:t>
      қаржы пирамидаларының қызметі;</w:t>
      </w:r>
    </w:p>
    <w:bookmarkEnd w:id="294"/>
    <w:bookmarkStart w:name="z325" w:id="295"/>
    <w:p>
      <w:pPr>
        <w:spacing w:after="0"/>
        <w:ind w:left="0"/>
        <w:jc w:val="both"/>
      </w:pPr>
      <w:r>
        <w:rPr>
          <w:rFonts w:ascii="Times New Roman"/>
          <w:b w:val="false"/>
          <w:i w:val="false"/>
          <w:color w:val="000000"/>
          <w:sz w:val="28"/>
        </w:rPr>
        <w:t>
      номиналды заңды тұлғаларды құру және пайдалану;</w:t>
      </w:r>
    </w:p>
    <w:bookmarkEnd w:id="295"/>
    <w:bookmarkStart w:name="z326" w:id="296"/>
    <w:p>
      <w:pPr>
        <w:spacing w:after="0"/>
        <w:ind w:left="0"/>
        <w:jc w:val="both"/>
      </w:pPr>
      <w:r>
        <w:rPr>
          <w:rFonts w:ascii="Times New Roman"/>
          <w:b w:val="false"/>
          <w:i w:val="false"/>
          <w:color w:val="000000"/>
          <w:sz w:val="28"/>
        </w:rPr>
        <w:t>
      дропперлік;</w:t>
      </w:r>
    </w:p>
    <w:bookmarkEnd w:id="296"/>
    <w:bookmarkStart w:name="z327" w:id="297"/>
    <w:p>
      <w:pPr>
        <w:spacing w:after="0"/>
        <w:ind w:left="0"/>
        <w:jc w:val="both"/>
      </w:pPr>
      <w:r>
        <w:rPr>
          <w:rFonts w:ascii="Times New Roman"/>
          <w:b w:val="false"/>
          <w:i w:val="false"/>
          <w:color w:val="000000"/>
          <w:sz w:val="28"/>
        </w:rPr>
        <w:t>
      лотереяларды заңсыз ұйымдастыру және өткізу;</w:t>
      </w:r>
    </w:p>
    <w:bookmarkEnd w:id="297"/>
    <w:bookmarkStart w:name="z328" w:id="298"/>
    <w:p>
      <w:pPr>
        <w:spacing w:after="0"/>
        <w:ind w:left="0"/>
        <w:jc w:val="both"/>
      </w:pPr>
      <w:r>
        <w:rPr>
          <w:rFonts w:ascii="Times New Roman"/>
          <w:b w:val="false"/>
          <w:i w:val="false"/>
          <w:color w:val="000000"/>
          <w:sz w:val="28"/>
        </w:rPr>
        <w:t>
      онлайн-казиноның жарнамасы;</w:t>
      </w:r>
    </w:p>
    <w:bookmarkEnd w:id="298"/>
    <w:bookmarkStart w:name="z329" w:id="299"/>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299"/>
    <w:bookmarkStart w:name="z330" w:id="300"/>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300"/>
    <w:bookmarkStart w:name="z331" w:id="301"/>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301"/>
    <w:bookmarkStart w:name="z332" w:id="302"/>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302"/>
    <w:bookmarkStart w:name="z333" w:id="303"/>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303"/>
    <w:bookmarkStart w:name="z334" w:id="304"/>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304"/>
    <w:bookmarkStart w:name="z335" w:id="305"/>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305"/>
    <w:bookmarkStart w:name="z336" w:id="306"/>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306"/>
    <w:bookmarkStart w:name="z337" w:id="307"/>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307"/>
    <w:bookmarkStart w:name="z338" w:id="308"/>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308"/>
    <w:bookmarkStart w:name="z339" w:id="309"/>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309"/>
    <w:bookmarkStart w:name="z340" w:id="310"/>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310"/>
    <w:bookmarkStart w:name="z341" w:id="311"/>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311"/>
    <w:bookmarkStart w:name="z342" w:id="312"/>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312"/>
    <w:bookmarkStart w:name="z343" w:id="313"/>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313"/>
    <w:bookmarkStart w:name="z344" w:id="314"/>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314"/>
    <w:bookmarkStart w:name="z345" w:id="315"/>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315"/>
    <w:bookmarkStart w:name="z346" w:id="316"/>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316"/>
    <w:bookmarkStart w:name="z347" w:id="317"/>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317"/>
    <w:bookmarkStart w:name="z348" w:id="318"/>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318"/>
    <w:bookmarkStart w:name="z349" w:id="319"/>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319"/>
    <w:bookmarkStart w:name="z350" w:id="320"/>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320"/>
    <w:bookmarkStart w:name="z351" w:id="321"/>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321"/>
    <w:bookmarkStart w:name="z352" w:id="322"/>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322"/>
    <w:bookmarkStart w:name="z353" w:id="323"/>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323"/>
    <w:bookmarkStart w:name="z354" w:id="324"/>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356" w:id="325"/>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325"/>
    <w:bookmarkStart w:name="z357" w:id="3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Маңғыстау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359" w:id="327"/>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327"/>
    <w:bookmarkStart w:name="z360" w:id="328"/>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362" w:id="329"/>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329"/>
    <w:bookmarkStart w:name="z363" w:id="330"/>
    <w:p>
      <w:pPr>
        <w:spacing w:after="0"/>
        <w:ind w:left="0"/>
        <w:jc w:val="both"/>
      </w:pPr>
      <w:r>
        <w:rPr>
          <w:rFonts w:ascii="Times New Roman"/>
          <w:b w:val="false"/>
          <w:i w:val="false"/>
          <w:color w:val="000000"/>
          <w:sz w:val="28"/>
        </w:rPr>
        <w:t>
      қаржы пирамидаларының қызметі;</w:t>
      </w:r>
    </w:p>
    <w:bookmarkEnd w:id="330"/>
    <w:bookmarkStart w:name="z364" w:id="331"/>
    <w:p>
      <w:pPr>
        <w:spacing w:after="0"/>
        <w:ind w:left="0"/>
        <w:jc w:val="both"/>
      </w:pPr>
      <w:r>
        <w:rPr>
          <w:rFonts w:ascii="Times New Roman"/>
          <w:b w:val="false"/>
          <w:i w:val="false"/>
          <w:color w:val="000000"/>
          <w:sz w:val="28"/>
        </w:rPr>
        <w:t>
      номиналды заңды тұлғаларды құру және пайдалану;</w:t>
      </w:r>
    </w:p>
    <w:bookmarkEnd w:id="331"/>
    <w:bookmarkStart w:name="z365" w:id="332"/>
    <w:p>
      <w:pPr>
        <w:spacing w:after="0"/>
        <w:ind w:left="0"/>
        <w:jc w:val="both"/>
      </w:pPr>
      <w:r>
        <w:rPr>
          <w:rFonts w:ascii="Times New Roman"/>
          <w:b w:val="false"/>
          <w:i w:val="false"/>
          <w:color w:val="000000"/>
          <w:sz w:val="28"/>
        </w:rPr>
        <w:t>
      дропперлік;</w:t>
      </w:r>
    </w:p>
    <w:bookmarkEnd w:id="332"/>
    <w:bookmarkStart w:name="z366" w:id="333"/>
    <w:p>
      <w:pPr>
        <w:spacing w:after="0"/>
        <w:ind w:left="0"/>
        <w:jc w:val="both"/>
      </w:pPr>
      <w:r>
        <w:rPr>
          <w:rFonts w:ascii="Times New Roman"/>
          <w:b w:val="false"/>
          <w:i w:val="false"/>
          <w:color w:val="000000"/>
          <w:sz w:val="28"/>
        </w:rPr>
        <w:t>
      лотереяларды заңсыз ұйымдастыру және өткізу;</w:t>
      </w:r>
    </w:p>
    <w:bookmarkEnd w:id="333"/>
    <w:bookmarkStart w:name="z367" w:id="334"/>
    <w:p>
      <w:pPr>
        <w:spacing w:after="0"/>
        <w:ind w:left="0"/>
        <w:jc w:val="both"/>
      </w:pPr>
      <w:r>
        <w:rPr>
          <w:rFonts w:ascii="Times New Roman"/>
          <w:b w:val="false"/>
          <w:i w:val="false"/>
          <w:color w:val="000000"/>
          <w:sz w:val="28"/>
        </w:rPr>
        <w:t>
      онлайн-казиноның жарнамасы;</w:t>
      </w:r>
    </w:p>
    <w:bookmarkEnd w:id="334"/>
    <w:bookmarkStart w:name="z368" w:id="335"/>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335"/>
    <w:bookmarkStart w:name="z369" w:id="336"/>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336"/>
    <w:bookmarkStart w:name="z370" w:id="337"/>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337"/>
    <w:bookmarkStart w:name="z371" w:id="338"/>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338"/>
    <w:bookmarkStart w:name="z372" w:id="339"/>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339"/>
    <w:bookmarkStart w:name="z373" w:id="340"/>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340"/>
    <w:bookmarkStart w:name="z374" w:id="341"/>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341"/>
    <w:bookmarkStart w:name="z375" w:id="342"/>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342"/>
    <w:bookmarkStart w:name="z376" w:id="343"/>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343"/>
    <w:bookmarkStart w:name="z377" w:id="344"/>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344"/>
    <w:bookmarkStart w:name="z378" w:id="345"/>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345"/>
    <w:bookmarkStart w:name="z379" w:id="346"/>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346"/>
    <w:bookmarkStart w:name="z380" w:id="347"/>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347"/>
    <w:bookmarkStart w:name="z381" w:id="348"/>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348"/>
    <w:bookmarkStart w:name="z382" w:id="349"/>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349"/>
    <w:bookmarkStart w:name="z383" w:id="350"/>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350"/>
    <w:bookmarkStart w:name="z384" w:id="351"/>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351"/>
    <w:bookmarkStart w:name="z385" w:id="352"/>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352"/>
    <w:bookmarkStart w:name="z386" w:id="353"/>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353"/>
    <w:bookmarkStart w:name="z387" w:id="354"/>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354"/>
    <w:bookmarkStart w:name="z388" w:id="355"/>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355"/>
    <w:bookmarkStart w:name="z389" w:id="356"/>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356"/>
    <w:bookmarkStart w:name="z390" w:id="357"/>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357"/>
    <w:bookmarkStart w:name="z391" w:id="358"/>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358"/>
    <w:bookmarkStart w:name="z392" w:id="359"/>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359"/>
    <w:bookmarkStart w:name="z393" w:id="360"/>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395" w:id="361"/>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361"/>
    <w:bookmarkStart w:name="z396" w:id="3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Павлодар облысы бойынша Экономикалық тергеп-тексеру департаменті туралы </w:t>
      </w:r>
      <w:r>
        <w:rPr>
          <w:rFonts w:ascii="Times New Roman"/>
          <w:b w:val="false"/>
          <w:i w:val="false"/>
          <w:color w:val="000000"/>
          <w:sz w:val="28"/>
        </w:rPr>
        <w:t>ережеде:</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398" w:id="363"/>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363"/>
    <w:bookmarkStart w:name="z399" w:id="364"/>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401" w:id="365"/>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365"/>
    <w:bookmarkStart w:name="z402" w:id="366"/>
    <w:p>
      <w:pPr>
        <w:spacing w:after="0"/>
        <w:ind w:left="0"/>
        <w:jc w:val="both"/>
      </w:pPr>
      <w:r>
        <w:rPr>
          <w:rFonts w:ascii="Times New Roman"/>
          <w:b w:val="false"/>
          <w:i w:val="false"/>
          <w:color w:val="000000"/>
          <w:sz w:val="28"/>
        </w:rPr>
        <w:t>
      қаржы пирамидаларының қызметі;</w:t>
      </w:r>
    </w:p>
    <w:bookmarkEnd w:id="366"/>
    <w:bookmarkStart w:name="z403" w:id="367"/>
    <w:p>
      <w:pPr>
        <w:spacing w:after="0"/>
        <w:ind w:left="0"/>
        <w:jc w:val="both"/>
      </w:pPr>
      <w:r>
        <w:rPr>
          <w:rFonts w:ascii="Times New Roman"/>
          <w:b w:val="false"/>
          <w:i w:val="false"/>
          <w:color w:val="000000"/>
          <w:sz w:val="28"/>
        </w:rPr>
        <w:t>
      номиналды заңды тұлғаларды құру және пайдалану;</w:t>
      </w:r>
    </w:p>
    <w:bookmarkEnd w:id="367"/>
    <w:bookmarkStart w:name="z404" w:id="368"/>
    <w:p>
      <w:pPr>
        <w:spacing w:after="0"/>
        <w:ind w:left="0"/>
        <w:jc w:val="both"/>
      </w:pPr>
      <w:r>
        <w:rPr>
          <w:rFonts w:ascii="Times New Roman"/>
          <w:b w:val="false"/>
          <w:i w:val="false"/>
          <w:color w:val="000000"/>
          <w:sz w:val="28"/>
        </w:rPr>
        <w:t>
      дропперлік;</w:t>
      </w:r>
    </w:p>
    <w:bookmarkEnd w:id="368"/>
    <w:bookmarkStart w:name="z405" w:id="369"/>
    <w:p>
      <w:pPr>
        <w:spacing w:after="0"/>
        <w:ind w:left="0"/>
        <w:jc w:val="both"/>
      </w:pPr>
      <w:r>
        <w:rPr>
          <w:rFonts w:ascii="Times New Roman"/>
          <w:b w:val="false"/>
          <w:i w:val="false"/>
          <w:color w:val="000000"/>
          <w:sz w:val="28"/>
        </w:rPr>
        <w:t>
      лотереяларды заңсыз ұйымдастыру және өткізу;</w:t>
      </w:r>
    </w:p>
    <w:bookmarkEnd w:id="369"/>
    <w:bookmarkStart w:name="z406" w:id="370"/>
    <w:p>
      <w:pPr>
        <w:spacing w:after="0"/>
        <w:ind w:left="0"/>
        <w:jc w:val="both"/>
      </w:pPr>
      <w:r>
        <w:rPr>
          <w:rFonts w:ascii="Times New Roman"/>
          <w:b w:val="false"/>
          <w:i w:val="false"/>
          <w:color w:val="000000"/>
          <w:sz w:val="28"/>
        </w:rPr>
        <w:t>
      онлайн-казиноның жарнамасы;</w:t>
      </w:r>
    </w:p>
    <w:bookmarkEnd w:id="370"/>
    <w:bookmarkStart w:name="z407" w:id="371"/>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371"/>
    <w:bookmarkStart w:name="z408" w:id="372"/>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372"/>
    <w:bookmarkStart w:name="z409" w:id="373"/>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373"/>
    <w:bookmarkStart w:name="z410" w:id="374"/>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374"/>
    <w:bookmarkStart w:name="z411" w:id="375"/>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375"/>
    <w:bookmarkStart w:name="z412" w:id="376"/>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376"/>
    <w:bookmarkStart w:name="z413" w:id="377"/>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377"/>
    <w:bookmarkStart w:name="z414" w:id="378"/>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378"/>
    <w:bookmarkStart w:name="z415" w:id="379"/>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379"/>
    <w:bookmarkStart w:name="z416" w:id="380"/>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380"/>
    <w:bookmarkStart w:name="z417" w:id="381"/>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381"/>
    <w:bookmarkStart w:name="z418" w:id="382"/>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382"/>
    <w:bookmarkStart w:name="z419" w:id="383"/>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383"/>
    <w:bookmarkStart w:name="z420" w:id="384"/>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384"/>
    <w:bookmarkStart w:name="z421" w:id="385"/>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385"/>
    <w:bookmarkStart w:name="z422" w:id="386"/>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386"/>
    <w:bookmarkStart w:name="z423" w:id="387"/>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387"/>
    <w:bookmarkStart w:name="z424" w:id="388"/>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388"/>
    <w:bookmarkStart w:name="z425" w:id="389"/>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389"/>
    <w:bookmarkStart w:name="z426" w:id="390"/>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390"/>
    <w:bookmarkStart w:name="z427" w:id="391"/>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391"/>
    <w:bookmarkStart w:name="z428" w:id="392"/>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392"/>
    <w:bookmarkStart w:name="z429" w:id="393"/>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393"/>
    <w:bookmarkStart w:name="z430" w:id="394"/>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394"/>
    <w:bookmarkStart w:name="z431" w:id="395"/>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395"/>
    <w:bookmarkStart w:name="z432" w:id="396"/>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434" w:id="397"/>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397"/>
    <w:bookmarkStart w:name="z435" w:id="3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Солтүстік Қазақстан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437" w:id="399"/>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399"/>
    <w:bookmarkStart w:name="z438" w:id="400"/>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440" w:id="401"/>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401"/>
    <w:bookmarkStart w:name="z441" w:id="402"/>
    <w:p>
      <w:pPr>
        <w:spacing w:after="0"/>
        <w:ind w:left="0"/>
        <w:jc w:val="both"/>
      </w:pPr>
      <w:r>
        <w:rPr>
          <w:rFonts w:ascii="Times New Roman"/>
          <w:b w:val="false"/>
          <w:i w:val="false"/>
          <w:color w:val="000000"/>
          <w:sz w:val="28"/>
        </w:rPr>
        <w:t>
      қаржы пирамидаларының қызметі;</w:t>
      </w:r>
    </w:p>
    <w:bookmarkEnd w:id="402"/>
    <w:bookmarkStart w:name="z442" w:id="403"/>
    <w:p>
      <w:pPr>
        <w:spacing w:after="0"/>
        <w:ind w:left="0"/>
        <w:jc w:val="both"/>
      </w:pPr>
      <w:r>
        <w:rPr>
          <w:rFonts w:ascii="Times New Roman"/>
          <w:b w:val="false"/>
          <w:i w:val="false"/>
          <w:color w:val="000000"/>
          <w:sz w:val="28"/>
        </w:rPr>
        <w:t>
      номиналды заңды тұлғаларды құру және пайдалану;</w:t>
      </w:r>
    </w:p>
    <w:bookmarkEnd w:id="403"/>
    <w:bookmarkStart w:name="z443" w:id="404"/>
    <w:p>
      <w:pPr>
        <w:spacing w:after="0"/>
        <w:ind w:left="0"/>
        <w:jc w:val="both"/>
      </w:pPr>
      <w:r>
        <w:rPr>
          <w:rFonts w:ascii="Times New Roman"/>
          <w:b w:val="false"/>
          <w:i w:val="false"/>
          <w:color w:val="000000"/>
          <w:sz w:val="28"/>
        </w:rPr>
        <w:t>
      дропперлік;</w:t>
      </w:r>
    </w:p>
    <w:bookmarkEnd w:id="404"/>
    <w:bookmarkStart w:name="z444" w:id="405"/>
    <w:p>
      <w:pPr>
        <w:spacing w:after="0"/>
        <w:ind w:left="0"/>
        <w:jc w:val="both"/>
      </w:pPr>
      <w:r>
        <w:rPr>
          <w:rFonts w:ascii="Times New Roman"/>
          <w:b w:val="false"/>
          <w:i w:val="false"/>
          <w:color w:val="000000"/>
          <w:sz w:val="28"/>
        </w:rPr>
        <w:t>
      лотереяларды заңсыз ұйымдастыру және өткізу;</w:t>
      </w:r>
    </w:p>
    <w:bookmarkEnd w:id="405"/>
    <w:bookmarkStart w:name="z445" w:id="406"/>
    <w:p>
      <w:pPr>
        <w:spacing w:after="0"/>
        <w:ind w:left="0"/>
        <w:jc w:val="both"/>
      </w:pPr>
      <w:r>
        <w:rPr>
          <w:rFonts w:ascii="Times New Roman"/>
          <w:b w:val="false"/>
          <w:i w:val="false"/>
          <w:color w:val="000000"/>
          <w:sz w:val="28"/>
        </w:rPr>
        <w:t>
      онлайн-казиноның жарнамасы;</w:t>
      </w:r>
    </w:p>
    <w:bookmarkEnd w:id="406"/>
    <w:bookmarkStart w:name="z446" w:id="407"/>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407"/>
    <w:bookmarkStart w:name="z447" w:id="408"/>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408"/>
    <w:bookmarkStart w:name="z448" w:id="409"/>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409"/>
    <w:bookmarkStart w:name="z449" w:id="410"/>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410"/>
    <w:bookmarkStart w:name="z450" w:id="411"/>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411"/>
    <w:bookmarkStart w:name="z451" w:id="412"/>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412"/>
    <w:bookmarkStart w:name="z452" w:id="413"/>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413"/>
    <w:bookmarkStart w:name="z453" w:id="414"/>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414"/>
    <w:bookmarkStart w:name="z454" w:id="415"/>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415"/>
    <w:bookmarkStart w:name="z455" w:id="416"/>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416"/>
    <w:bookmarkStart w:name="z456" w:id="417"/>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417"/>
    <w:bookmarkStart w:name="z457" w:id="418"/>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418"/>
    <w:bookmarkStart w:name="z458" w:id="419"/>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419"/>
    <w:bookmarkStart w:name="z459" w:id="420"/>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420"/>
    <w:bookmarkStart w:name="z460" w:id="421"/>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421"/>
    <w:bookmarkStart w:name="z461" w:id="422"/>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422"/>
    <w:bookmarkStart w:name="z462" w:id="423"/>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423"/>
    <w:bookmarkStart w:name="z463" w:id="424"/>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424"/>
    <w:bookmarkStart w:name="z464" w:id="425"/>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425"/>
    <w:bookmarkStart w:name="z465" w:id="426"/>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426"/>
    <w:bookmarkStart w:name="z466" w:id="427"/>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427"/>
    <w:bookmarkStart w:name="z467" w:id="428"/>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428"/>
    <w:bookmarkStart w:name="z468" w:id="429"/>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429"/>
    <w:bookmarkStart w:name="z469" w:id="430"/>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430"/>
    <w:bookmarkStart w:name="z470" w:id="431"/>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431"/>
    <w:bookmarkStart w:name="z471" w:id="432"/>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473" w:id="433"/>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433"/>
    <w:bookmarkStart w:name="z474" w:id="4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Түркістан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476" w:id="435"/>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435"/>
    <w:bookmarkStart w:name="z477" w:id="436"/>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479" w:id="437"/>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437"/>
    <w:bookmarkStart w:name="z480" w:id="438"/>
    <w:p>
      <w:pPr>
        <w:spacing w:after="0"/>
        <w:ind w:left="0"/>
        <w:jc w:val="both"/>
      </w:pPr>
      <w:r>
        <w:rPr>
          <w:rFonts w:ascii="Times New Roman"/>
          <w:b w:val="false"/>
          <w:i w:val="false"/>
          <w:color w:val="000000"/>
          <w:sz w:val="28"/>
        </w:rPr>
        <w:t>
      қаржы пирамидаларының қызметі;</w:t>
      </w:r>
    </w:p>
    <w:bookmarkEnd w:id="438"/>
    <w:bookmarkStart w:name="z481" w:id="439"/>
    <w:p>
      <w:pPr>
        <w:spacing w:after="0"/>
        <w:ind w:left="0"/>
        <w:jc w:val="both"/>
      </w:pPr>
      <w:r>
        <w:rPr>
          <w:rFonts w:ascii="Times New Roman"/>
          <w:b w:val="false"/>
          <w:i w:val="false"/>
          <w:color w:val="000000"/>
          <w:sz w:val="28"/>
        </w:rPr>
        <w:t>
      номиналды заңды тұлғаларды құру және пайдалану;</w:t>
      </w:r>
    </w:p>
    <w:bookmarkEnd w:id="439"/>
    <w:bookmarkStart w:name="z482" w:id="440"/>
    <w:p>
      <w:pPr>
        <w:spacing w:after="0"/>
        <w:ind w:left="0"/>
        <w:jc w:val="both"/>
      </w:pPr>
      <w:r>
        <w:rPr>
          <w:rFonts w:ascii="Times New Roman"/>
          <w:b w:val="false"/>
          <w:i w:val="false"/>
          <w:color w:val="000000"/>
          <w:sz w:val="28"/>
        </w:rPr>
        <w:t>
      дропперлік;</w:t>
      </w:r>
    </w:p>
    <w:bookmarkEnd w:id="440"/>
    <w:bookmarkStart w:name="z483" w:id="441"/>
    <w:p>
      <w:pPr>
        <w:spacing w:after="0"/>
        <w:ind w:left="0"/>
        <w:jc w:val="both"/>
      </w:pPr>
      <w:r>
        <w:rPr>
          <w:rFonts w:ascii="Times New Roman"/>
          <w:b w:val="false"/>
          <w:i w:val="false"/>
          <w:color w:val="000000"/>
          <w:sz w:val="28"/>
        </w:rPr>
        <w:t>
      лотереяларды заңсыз ұйымдастыру және өткізу;</w:t>
      </w:r>
    </w:p>
    <w:bookmarkEnd w:id="441"/>
    <w:bookmarkStart w:name="z484" w:id="442"/>
    <w:p>
      <w:pPr>
        <w:spacing w:after="0"/>
        <w:ind w:left="0"/>
        <w:jc w:val="both"/>
      </w:pPr>
      <w:r>
        <w:rPr>
          <w:rFonts w:ascii="Times New Roman"/>
          <w:b w:val="false"/>
          <w:i w:val="false"/>
          <w:color w:val="000000"/>
          <w:sz w:val="28"/>
        </w:rPr>
        <w:t>
      онлайн-казиноның жарнамасы;</w:t>
      </w:r>
    </w:p>
    <w:bookmarkEnd w:id="442"/>
    <w:bookmarkStart w:name="z485" w:id="443"/>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443"/>
    <w:bookmarkStart w:name="z486" w:id="444"/>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444"/>
    <w:bookmarkStart w:name="z487" w:id="445"/>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445"/>
    <w:bookmarkStart w:name="z488" w:id="446"/>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446"/>
    <w:bookmarkStart w:name="z489" w:id="447"/>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447"/>
    <w:bookmarkStart w:name="z490" w:id="448"/>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448"/>
    <w:bookmarkStart w:name="z491" w:id="449"/>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449"/>
    <w:bookmarkStart w:name="z492" w:id="450"/>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450"/>
    <w:bookmarkStart w:name="z493" w:id="451"/>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451"/>
    <w:bookmarkStart w:name="z494" w:id="452"/>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452"/>
    <w:bookmarkStart w:name="z495" w:id="453"/>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453"/>
    <w:bookmarkStart w:name="z496" w:id="454"/>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454"/>
    <w:bookmarkStart w:name="z497" w:id="455"/>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455"/>
    <w:bookmarkStart w:name="z498" w:id="456"/>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456"/>
    <w:bookmarkStart w:name="z499" w:id="457"/>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457"/>
    <w:bookmarkStart w:name="z500" w:id="458"/>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458"/>
    <w:bookmarkStart w:name="z501" w:id="459"/>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459"/>
    <w:bookmarkStart w:name="z502" w:id="460"/>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460"/>
    <w:bookmarkStart w:name="z503" w:id="461"/>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461"/>
    <w:bookmarkStart w:name="z504" w:id="462"/>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462"/>
    <w:bookmarkStart w:name="z505" w:id="463"/>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463"/>
    <w:bookmarkStart w:name="z506" w:id="464"/>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464"/>
    <w:bookmarkStart w:name="z507" w:id="465"/>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465"/>
    <w:bookmarkStart w:name="z508" w:id="466"/>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466"/>
    <w:bookmarkStart w:name="z509" w:id="467"/>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467"/>
    <w:bookmarkStart w:name="z510" w:id="468"/>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512" w:id="469"/>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469"/>
    <w:bookmarkStart w:name="z513" w:id="4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Алматы қаласы бойынша Экономикалық тергеп-тексеру департаменті туралы </w:t>
      </w:r>
      <w:r>
        <w:rPr>
          <w:rFonts w:ascii="Times New Roman"/>
          <w:b w:val="false"/>
          <w:i w:val="false"/>
          <w:color w:val="000000"/>
          <w:sz w:val="28"/>
        </w:rPr>
        <w:t>ережеде:</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515" w:id="471"/>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471"/>
    <w:bookmarkStart w:name="z516" w:id="472"/>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518" w:id="473"/>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473"/>
    <w:bookmarkStart w:name="z519" w:id="474"/>
    <w:p>
      <w:pPr>
        <w:spacing w:after="0"/>
        <w:ind w:left="0"/>
        <w:jc w:val="both"/>
      </w:pPr>
      <w:r>
        <w:rPr>
          <w:rFonts w:ascii="Times New Roman"/>
          <w:b w:val="false"/>
          <w:i w:val="false"/>
          <w:color w:val="000000"/>
          <w:sz w:val="28"/>
        </w:rPr>
        <w:t>
      қаржы пирамидаларының қызметі;</w:t>
      </w:r>
    </w:p>
    <w:bookmarkEnd w:id="474"/>
    <w:bookmarkStart w:name="z520" w:id="475"/>
    <w:p>
      <w:pPr>
        <w:spacing w:after="0"/>
        <w:ind w:left="0"/>
        <w:jc w:val="both"/>
      </w:pPr>
      <w:r>
        <w:rPr>
          <w:rFonts w:ascii="Times New Roman"/>
          <w:b w:val="false"/>
          <w:i w:val="false"/>
          <w:color w:val="000000"/>
          <w:sz w:val="28"/>
        </w:rPr>
        <w:t>
      номиналды заңды тұлғаларды құру және пайдалану;</w:t>
      </w:r>
    </w:p>
    <w:bookmarkEnd w:id="475"/>
    <w:bookmarkStart w:name="z521" w:id="476"/>
    <w:p>
      <w:pPr>
        <w:spacing w:after="0"/>
        <w:ind w:left="0"/>
        <w:jc w:val="both"/>
      </w:pPr>
      <w:r>
        <w:rPr>
          <w:rFonts w:ascii="Times New Roman"/>
          <w:b w:val="false"/>
          <w:i w:val="false"/>
          <w:color w:val="000000"/>
          <w:sz w:val="28"/>
        </w:rPr>
        <w:t>
      дропперлік;</w:t>
      </w:r>
    </w:p>
    <w:bookmarkEnd w:id="476"/>
    <w:bookmarkStart w:name="z522" w:id="477"/>
    <w:p>
      <w:pPr>
        <w:spacing w:after="0"/>
        <w:ind w:left="0"/>
        <w:jc w:val="both"/>
      </w:pPr>
      <w:r>
        <w:rPr>
          <w:rFonts w:ascii="Times New Roman"/>
          <w:b w:val="false"/>
          <w:i w:val="false"/>
          <w:color w:val="000000"/>
          <w:sz w:val="28"/>
        </w:rPr>
        <w:t>
      лотереяларды заңсыз ұйымдастыру және өткізу;</w:t>
      </w:r>
    </w:p>
    <w:bookmarkEnd w:id="477"/>
    <w:bookmarkStart w:name="z523" w:id="478"/>
    <w:p>
      <w:pPr>
        <w:spacing w:after="0"/>
        <w:ind w:left="0"/>
        <w:jc w:val="both"/>
      </w:pPr>
      <w:r>
        <w:rPr>
          <w:rFonts w:ascii="Times New Roman"/>
          <w:b w:val="false"/>
          <w:i w:val="false"/>
          <w:color w:val="000000"/>
          <w:sz w:val="28"/>
        </w:rPr>
        <w:t>
      онлайн-казиноның жарнамасы;</w:t>
      </w:r>
    </w:p>
    <w:bookmarkEnd w:id="478"/>
    <w:bookmarkStart w:name="z524" w:id="479"/>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479"/>
    <w:bookmarkStart w:name="z525" w:id="480"/>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480"/>
    <w:bookmarkStart w:name="z526" w:id="481"/>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481"/>
    <w:bookmarkStart w:name="z527" w:id="482"/>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482"/>
    <w:bookmarkStart w:name="z528" w:id="483"/>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483"/>
    <w:bookmarkStart w:name="z529" w:id="484"/>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484"/>
    <w:bookmarkStart w:name="z530" w:id="485"/>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485"/>
    <w:bookmarkStart w:name="z531" w:id="486"/>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486"/>
    <w:bookmarkStart w:name="z532" w:id="487"/>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487"/>
    <w:bookmarkStart w:name="z533" w:id="488"/>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488"/>
    <w:bookmarkStart w:name="z534" w:id="489"/>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489"/>
    <w:bookmarkStart w:name="z535" w:id="490"/>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490"/>
    <w:bookmarkStart w:name="z536" w:id="491"/>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491"/>
    <w:bookmarkStart w:name="z537" w:id="492"/>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492"/>
    <w:bookmarkStart w:name="z538" w:id="493"/>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493"/>
    <w:bookmarkStart w:name="z539" w:id="494"/>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494"/>
    <w:bookmarkStart w:name="z540" w:id="495"/>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495"/>
    <w:bookmarkStart w:name="z541" w:id="496"/>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496"/>
    <w:bookmarkStart w:name="z542" w:id="497"/>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497"/>
    <w:bookmarkStart w:name="z543" w:id="498"/>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498"/>
    <w:bookmarkStart w:name="z544" w:id="499"/>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499"/>
    <w:bookmarkStart w:name="z545" w:id="500"/>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500"/>
    <w:bookmarkStart w:name="z546" w:id="501"/>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501"/>
    <w:bookmarkStart w:name="z547" w:id="502"/>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502"/>
    <w:bookmarkStart w:name="z548" w:id="503"/>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503"/>
    <w:bookmarkStart w:name="z549" w:id="504"/>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551" w:id="505"/>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505"/>
    <w:bookmarkStart w:name="z552" w:id="50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Астана қаласы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554" w:id="507"/>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507"/>
    <w:bookmarkStart w:name="z555" w:id="508"/>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557" w:id="509"/>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509"/>
    <w:bookmarkStart w:name="z558" w:id="510"/>
    <w:p>
      <w:pPr>
        <w:spacing w:after="0"/>
        <w:ind w:left="0"/>
        <w:jc w:val="both"/>
      </w:pPr>
      <w:r>
        <w:rPr>
          <w:rFonts w:ascii="Times New Roman"/>
          <w:b w:val="false"/>
          <w:i w:val="false"/>
          <w:color w:val="000000"/>
          <w:sz w:val="28"/>
        </w:rPr>
        <w:t>
      қаржы пирамидаларының қызметі;</w:t>
      </w:r>
    </w:p>
    <w:bookmarkEnd w:id="510"/>
    <w:bookmarkStart w:name="z559" w:id="511"/>
    <w:p>
      <w:pPr>
        <w:spacing w:after="0"/>
        <w:ind w:left="0"/>
        <w:jc w:val="both"/>
      </w:pPr>
      <w:r>
        <w:rPr>
          <w:rFonts w:ascii="Times New Roman"/>
          <w:b w:val="false"/>
          <w:i w:val="false"/>
          <w:color w:val="000000"/>
          <w:sz w:val="28"/>
        </w:rPr>
        <w:t>
      номиналды заңды тұлғаларды құру және пайдалану;</w:t>
      </w:r>
    </w:p>
    <w:bookmarkEnd w:id="511"/>
    <w:bookmarkStart w:name="z560" w:id="512"/>
    <w:p>
      <w:pPr>
        <w:spacing w:after="0"/>
        <w:ind w:left="0"/>
        <w:jc w:val="both"/>
      </w:pPr>
      <w:r>
        <w:rPr>
          <w:rFonts w:ascii="Times New Roman"/>
          <w:b w:val="false"/>
          <w:i w:val="false"/>
          <w:color w:val="000000"/>
          <w:sz w:val="28"/>
        </w:rPr>
        <w:t>
      дропперлік;</w:t>
      </w:r>
    </w:p>
    <w:bookmarkEnd w:id="512"/>
    <w:bookmarkStart w:name="z561" w:id="513"/>
    <w:p>
      <w:pPr>
        <w:spacing w:after="0"/>
        <w:ind w:left="0"/>
        <w:jc w:val="both"/>
      </w:pPr>
      <w:r>
        <w:rPr>
          <w:rFonts w:ascii="Times New Roman"/>
          <w:b w:val="false"/>
          <w:i w:val="false"/>
          <w:color w:val="000000"/>
          <w:sz w:val="28"/>
        </w:rPr>
        <w:t>
      лотереяларды заңсыз ұйымдастыру және өткізу;</w:t>
      </w:r>
    </w:p>
    <w:bookmarkEnd w:id="513"/>
    <w:bookmarkStart w:name="z562" w:id="514"/>
    <w:p>
      <w:pPr>
        <w:spacing w:after="0"/>
        <w:ind w:left="0"/>
        <w:jc w:val="both"/>
      </w:pPr>
      <w:r>
        <w:rPr>
          <w:rFonts w:ascii="Times New Roman"/>
          <w:b w:val="false"/>
          <w:i w:val="false"/>
          <w:color w:val="000000"/>
          <w:sz w:val="28"/>
        </w:rPr>
        <w:t>
      онлайн-казиноның жарнамасы;</w:t>
      </w:r>
    </w:p>
    <w:bookmarkEnd w:id="514"/>
    <w:bookmarkStart w:name="z563" w:id="515"/>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515"/>
    <w:bookmarkStart w:name="z564" w:id="516"/>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516"/>
    <w:bookmarkStart w:name="z565" w:id="517"/>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517"/>
    <w:bookmarkStart w:name="z566" w:id="518"/>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518"/>
    <w:bookmarkStart w:name="z567" w:id="519"/>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519"/>
    <w:bookmarkStart w:name="z568" w:id="520"/>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520"/>
    <w:bookmarkStart w:name="z569" w:id="521"/>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521"/>
    <w:bookmarkStart w:name="z570" w:id="522"/>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522"/>
    <w:bookmarkStart w:name="z571" w:id="523"/>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523"/>
    <w:bookmarkStart w:name="z572" w:id="524"/>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524"/>
    <w:bookmarkStart w:name="z573" w:id="525"/>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525"/>
    <w:bookmarkStart w:name="z574" w:id="526"/>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526"/>
    <w:bookmarkStart w:name="z575" w:id="527"/>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527"/>
    <w:bookmarkStart w:name="z576" w:id="528"/>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528"/>
    <w:bookmarkStart w:name="z577" w:id="529"/>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529"/>
    <w:bookmarkStart w:name="z578" w:id="530"/>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530"/>
    <w:bookmarkStart w:name="z579" w:id="531"/>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531"/>
    <w:bookmarkStart w:name="z580" w:id="532"/>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532"/>
    <w:bookmarkStart w:name="z581" w:id="533"/>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533"/>
    <w:bookmarkStart w:name="z582" w:id="534"/>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534"/>
    <w:bookmarkStart w:name="z583" w:id="535"/>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535"/>
    <w:bookmarkStart w:name="z584" w:id="536"/>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536"/>
    <w:bookmarkStart w:name="z585" w:id="537"/>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537"/>
    <w:bookmarkStart w:name="z586" w:id="538"/>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538"/>
    <w:bookmarkStart w:name="z587" w:id="539"/>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539"/>
    <w:bookmarkStart w:name="z588" w:id="540"/>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590" w:id="541"/>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541"/>
    <w:bookmarkStart w:name="z591" w:id="5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Шымкент қаласы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593" w:id="543"/>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543"/>
    <w:bookmarkStart w:name="z594" w:id="544"/>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596" w:id="545"/>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545"/>
    <w:bookmarkStart w:name="z597" w:id="546"/>
    <w:p>
      <w:pPr>
        <w:spacing w:after="0"/>
        <w:ind w:left="0"/>
        <w:jc w:val="both"/>
      </w:pPr>
      <w:r>
        <w:rPr>
          <w:rFonts w:ascii="Times New Roman"/>
          <w:b w:val="false"/>
          <w:i w:val="false"/>
          <w:color w:val="000000"/>
          <w:sz w:val="28"/>
        </w:rPr>
        <w:t>
      қаржы пирамидаларының қызметі;</w:t>
      </w:r>
    </w:p>
    <w:bookmarkEnd w:id="546"/>
    <w:bookmarkStart w:name="z598" w:id="547"/>
    <w:p>
      <w:pPr>
        <w:spacing w:after="0"/>
        <w:ind w:left="0"/>
        <w:jc w:val="both"/>
      </w:pPr>
      <w:r>
        <w:rPr>
          <w:rFonts w:ascii="Times New Roman"/>
          <w:b w:val="false"/>
          <w:i w:val="false"/>
          <w:color w:val="000000"/>
          <w:sz w:val="28"/>
        </w:rPr>
        <w:t>
      номиналды заңды тұлғаларды құру және пайдалану;</w:t>
      </w:r>
    </w:p>
    <w:bookmarkEnd w:id="547"/>
    <w:bookmarkStart w:name="z599" w:id="548"/>
    <w:p>
      <w:pPr>
        <w:spacing w:after="0"/>
        <w:ind w:left="0"/>
        <w:jc w:val="both"/>
      </w:pPr>
      <w:r>
        <w:rPr>
          <w:rFonts w:ascii="Times New Roman"/>
          <w:b w:val="false"/>
          <w:i w:val="false"/>
          <w:color w:val="000000"/>
          <w:sz w:val="28"/>
        </w:rPr>
        <w:t>
      дропперлік;</w:t>
      </w:r>
    </w:p>
    <w:bookmarkEnd w:id="548"/>
    <w:bookmarkStart w:name="z600" w:id="549"/>
    <w:p>
      <w:pPr>
        <w:spacing w:after="0"/>
        <w:ind w:left="0"/>
        <w:jc w:val="both"/>
      </w:pPr>
      <w:r>
        <w:rPr>
          <w:rFonts w:ascii="Times New Roman"/>
          <w:b w:val="false"/>
          <w:i w:val="false"/>
          <w:color w:val="000000"/>
          <w:sz w:val="28"/>
        </w:rPr>
        <w:t>
      лотереяларды заңсыз ұйымдастыру және өткізу;</w:t>
      </w:r>
    </w:p>
    <w:bookmarkEnd w:id="549"/>
    <w:bookmarkStart w:name="z601" w:id="550"/>
    <w:p>
      <w:pPr>
        <w:spacing w:after="0"/>
        <w:ind w:left="0"/>
        <w:jc w:val="both"/>
      </w:pPr>
      <w:r>
        <w:rPr>
          <w:rFonts w:ascii="Times New Roman"/>
          <w:b w:val="false"/>
          <w:i w:val="false"/>
          <w:color w:val="000000"/>
          <w:sz w:val="28"/>
        </w:rPr>
        <w:t>
      онлайн-казиноның жарнамасы;</w:t>
      </w:r>
    </w:p>
    <w:bookmarkEnd w:id="550"/>
    <w:bookmarkStart w:name="z602" w:id="551"/>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551"/>
    <w:bookmarkStart w:name="z603" w:id="552"/>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552"/>
    <w:bookmarkStart w:name="z604" w:id="553"/>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553"/>
    <w:bookmarkStart w:name="z605" w:id="554"/>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554"/>
    <w:bookmarkStart w:name="z606" w:id="555"/>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555"/>
    <w:bookmarkStart w:name="z607" w:id="556"/>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556"/>
    <w:bookmarkStart w:name="z608" w:id="557"/>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557"/>
    <w:bookmarkStart w:name="z609" w:id="558"/>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558"/>
    <w:bookmarkStart w:name="z610" w:id="559"/>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559"/>
    <w:bookmarkStart w:name="z611" w:id="560"/>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560"/>
    <w:bookmarkStart w:name="z612" w:id="561"/>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561"/>
    <w:bookmarkStart w:name="z613" w:id="562"/>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562"/>
    <w:bookmarkStart w:name="z614" w:id="563"/>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563"/>
    <w:bookmarkStart w:name="z615" w:id="564"/>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564"/>
    <w:bookmarkStart w:name="z616" w:id="565"/>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565"/>
    <w:bookmarkStart w:name="z617" w:id="566"/>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566"/>
    <w:bookmarkStart w:name="z618" w:id="567"/>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567"/>
    <w:bookmarkStart w:name="z619" w:id="568"/>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568"/>
    <w:bookmarkStart w:name="z620" w:id="569"/>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569"/>
    <w:bookmarkStart w:name="z621" w:id="570"/>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570"/>
    <w:bookmarkStart w:name="z622" w:id="571"/>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571"/>
    <w:bookmarkStart w:name="z623" w:id="572"/>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572"/>
    <w:bookmarkStart w:name="z624" w:id="573"/>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573"/>
    <w:bookmarkStart w:name="z625" w:id="574"/>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574"/>
    <w:bookmarkStart w:name="z626" w:id="575"/>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575"/>
    <w:bookmarkStart w:name="z627" w:id="576"/>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629" w:id="577"/>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577"/>
    <w:bookmarkStart w:name="z630" w:id="5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Ұлытау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632" w:id="579"/>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579"/>
    <w:bookmarkStart w:name="z633" w:id="580"/>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635" w:id="581"/>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581"/>
    <w:bookmarkStart w:name="z636" w:id="582"/>
    <w:p>
      <w:pPr>
        <w:spacing w:after="0"/>
        <w:ind w:left="0"/>
        <w:jc w:val="both"/>
      </w:pPr>
      <w:r>
        <w:rPr>
          <w:rFonts w:ascii="Times New Roman"/>
          <w:b w:val="false"/>
          <w:i w:val="false"/>
          <w:color w:val="000000"/>
          <w:sz w:val="28"/>
        </w:rPr>
        <w:t>
      қаржы пирамидаларының қызметі;</w:t>
      </w:r>
    </w:p>
    <w:bookmarkEnd w:id="582"/>
    <w:bookmarkStart w:name="z637" w:id="583"/>
    <w:p>
      <w:pPr>
        <w:spacing w:after="0"/>
        <w:ind w:left="0"/>
        <w:jc w:val="both"/>
      </w:pPr>
      <w:r>
        <w:rPr>
          <w:rFonts w:ascii="Times New Roman"/>
          <w:b w:val="false"/>
          <w:i w:val="false"/>
          <w:color w:val="000000"/>
          <w:sz w:val="28"/>
        </w:rPr>
        <w:t>
      номиналды заңды тұлғаларды құру және пайдалану;</w:t>
      </w:r>
    </w:p>
    <w:bookmarkEnd w:id="583"/>
    <w:bookmarkStart w:name="z638" w:id="584"/>
    <w:p>
      <w:pPr>
        <w:spacing w:after="0"/>
        <w:ind w:left="0"/>
        <w:jc w:val="both"/>
      </w:pPr>
      <w:r>
        <w:rPr>
          <w:rFonts w:ascii="Times New Roman"/>
          <w:b w:val="false"/>
          <w:i w:val="false"/>
          <w:color w:val="000000"/>
          <w:sz w:val="28"/>
        </w:rPr>
        <w:t>
      дропперлік;</w:t>
      </w:r>
    </w:p>
    <w:bookmarkEnd w:id="584"/>
    <w:bookmarkStart w:name="z639" w:id="585"/>
    <w:p>
      <w:pPr>
        <w:spacing w:after="0"/>
        <w:ind w:left="0"/>
        <w:jc w:val="both"/>
      </w:pPr>
      <w:r>
        <w:rPr>
          <w:rFonts w:ascii="Times New Roman"/>
          <w:b w:val="false"/>
          <w:i w:val="false"/>
          <w:color w:val="000000"/>
          <w:sz w:val="28"/>
        </w:rPr>
        <w:t>
      лотереяларды заңсыз ұйымдастыру және өткізу;</w:t>
      </w:r>
    </w:p>
    <w:bookmarkEnd w:id="585"/>
    <w:bookmarkStart w:name="z640" w:id="586"/>
    <w:p>
      <w:pPr>
        <w:spacing w:after="0"/>
        <w:ind w:left="0"/>
        <w:jc w:val="both"/>
      </w:pPr>
      <w:r>
        <w:rPr>
          <w:rFonts w:ascii="Times New Roman"/>
          <w:b w:val="false"/>
          <w:i w:val="false"/>
          <w:color w:val="000000"/>
          <w:sz w:val="28"/>
        </w:rPr>
        <w:t>
      онлайн-казиноның жарнамасы;</w:t>
      </w:r>
    </w:p>
    <w:bookmarkEnd w:id="586"/>
    <w:bookmarkStart w:name="z641" w:id="587"/>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587"/>
    <w:bookmarkStart w:name="z642" w:id="588"/>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588"/>
    <w:bookmarkStart w:name="z643" w:id="589"/>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589"/>
    <w:bookmarkStart w:name="z644" w:id="590"/>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590"/>
    <w:bookmarkStart w:name="z645" w:id="591"/>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591"/>
    <w:bookmarkStart w:name="z646" w:id="592"/>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592"/>
    <w:bookmarkStart w:name="z647" w:id="593"/>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593"/>
    <w:bookmarkStart w:name="z648" w:id="594"/>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594"/>
    <w:bookmarkStart w:name="z649" w:id="595"/>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595"/>
    <w:bookmarkStart w:name="z650" w:id="596"/>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596"/>
    <w:bookmarkStart w:name="z651" w:id="597"/>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597"/>
    <w:bookmarkStart w:name="z652" w:id="598"/>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598"/>
    <w:bookmarkStart w:name="z653" w:id="599"/>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599"/>
    <w:bookmarkStart w:name="z654" w:id="600"/>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600"/>
    <w:bookmarkStart w:name="z655" w:id="601"/>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601"/>
    <w:bookmarkStart w:name="z656" w:id="602"/>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602"/>
    <w:bookmarkStart w:name="z657" w:id="603"/>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603"/>
    <w:bookmarkStart w:name="z658" w:id="604"/>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604"/>
    <w:bookmarkStart w:name="z659" w:id="605"/>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605"/>
    <w:bookmarkStart w:name="z660" w:id="606"/>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606"/>
    <w:bookmarkStart w:name="z661" w:id="607"/>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607"/>
    <w:bookmarkStart w:name="z662" w:id="608"/>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608"/>
    <w:bookmarkStart w:name="z663" w:id="609"/>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609"/>
    <w:bookmarkStart w:name="z664" w:id="610"/>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610"/>
    <w:bookmarkStart w:name="z665" w:id="611"/>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611"/>
    <w:bookmarkStart w:name="z666" w:id="612"/>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668" w:id="613"/>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613"/>
    <w:bookmarkStart w:name="z669" w:id="6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Жетісу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2‑1) және 2‑2) тармақтармен толықтырылсын:</w:t>
      </w:r>
    </w:p>
    <w:bookmarkStart w:name="z671" w:id="615"/>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615"/>
    <w:bookmarkStart w:name="z672" w:id="616"/>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 - 38)‑тармақшалармен толықтырылсын:</w:t>
      </w:r>
    </w:p>
    <w:bookmarkStart w:name="z674" w:id="617"/>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617"/>
    <w:bookmarkStart w:name="z675" w:id="618"/>
    <w:p>
      <w:pPr>
        <w:spacing w:after="0"/>
        <w:ind w:left="0"/>
        <w:jc w:val="both"/>
      </w:pPr>
      <w:r>
        <w:rPr>
          <w:rFonts w:ascii="Times New Roman"/>
          <w:b w:val="false"/>
          <w:i w:val="false"/>
          <w:color w:val="000000"/>
          <w:sz w:val="28"/>
        </w:rPr>
        <w:t>
      қаржы пирамидаларының қызметі;</w:t>
      </w:r>
    </w:p>
    <w:bookmarkEnd w:id="618"/>
    <w:bookmarkStart w:name="z676" w:id="619"/>
    <w:p>
      <w:pPr>
        <w:spacing w:after="0"/>
        <w:ind w:left="0"/>
        <w:jc w:val="both"/>
      </w:pPr>
      <w:r>
        <w:rPr>
          <w:rFonts w:ascii="Times New Roman"/>
          <w:b w:val="false"/>
          <w:i w:val="false"/>
          <w:color w:val="000000"/>
          <w:sz w:val="28"/>
        </w:rPr>
        <w:t>
      номиналды заңды тұлғаларды құру және пайдалану;</w:t>
      </w:r>
    </w:p>
    <w:bookmarkEnd w:id="619"/>
    <w:bookmarkStart w:name="z677" w:id="620"/>
    <w:p>
      <w:pPr>
        <w:spacing w:after="0"/>
        <w:ind w:left="0"/>
        <w:jc w:val="both"/>
      </w:pPr>
      <w:r>
        <w:rPr>
          <w:rFonts w:ascii="Times New Roman"/>
          <w:b w:val="false"/>
          <w:i w:val="false"/>
          <w:color w:val="000000"/>
          <w:sz w:val="28"/>
        </w:rPr>
        <w:t>
      дропперлік;</w:t>
      </w:r>
    </w:p>
    <w:bookmarkEnd w:id="620"/>
    <w:bookmarkStart w:name="z678" w:id="621"/>
    <w:p>
      <w:pPr>
        <w:spacing w:after="0"/>
        <w:ind w:left="0"/>
        <w:jc w:val="both"/>
      </w:pPr>
      <w:r>
        <w:rPr>
          <w:rFonts w:ascii="Times New Roman"/>
          <w:b w:val="false"/>
          <w:i w:val="false"/>
          <w:color w:val="000000"/>
          <w:sz w:val="28"/>
        </w:rPr>
        <w:t>
      лотереяларды заңсыз ұйымдастыру және өткізу;</w:t>
      </w:r>
    </w:p>
    <w:bookmarkEnd w:id="621"/>
    <w:bookmarkStart w:name="z679" w:id="622"/>
    <w:p>
      <w:pPr>
        <w:spacing w:after="0"/>
        <w:ind w:left="0"/>
        <w:jc w:val="both"/>
      </w:pPr>
      <w:r>
        <w:rPr>
          <w:rFonts w:ascii="Times New Roman"/>
          <w:b w:val="false"/>
          <w:i w:val="false"/>
          <w:color w:val="000000"/>
          <w:sz w:val="28"/>
        </w:rPr>
        <w:t>
      онлайн-казиноның жарнамасы;</w:t>
      </w:r>
    </w:p>
    <w:bookmarkEnd w:id="622"/>
    <w:bookmarkStart w:name="z680" w:id="623"/>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623"/>
    <w:bookmarkStart w:name="z681" w:id="624"/>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624"/>
    <w:bookmarkStart w:name="z682" w:id="625"/>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625"/>
    <w:bookmarkStart w:name="z683" w:id="626"/>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626"/>
    <w:bookmarkStart w:name="z684" w:id="627"/>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627"/>
    <w:bookmarkStart w:name="z685" w:id="628"/>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628"/>
    <w:bookmarkStart w:name="z686" w:id="629"/>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629"/>
    <w:bookmarkStart w:name="z687" w:id="630"/>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630"/>
    <w:bookmarkStart w:name="z688" w:id="631"/>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631"/>
    <w:bookmarkStart w:name="z689" w:id="632"/>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632"/>
    <w:bookmarkStart w:name="z690" w:id="633"/>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633"/>
    <w:bookmarkStart w:name="z691" w:id="634"/>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634"/>
    <w:bookmarkStart w:name="z692" w:id="635"/>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635"/>
    <w:bookmarkStart w:name="z693" w:id="636"/>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636"/>
    <w:bookmarkStart w:name="z694" w:id="637"/>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637"/>
    <w:bookmarkStart w:name="z695" w:id="638"/>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638"/>
    <w:bookmarkStart w:name="z696" w:id="639"/>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639"/>
    <w:bookmarkStart w:name="z697" w:id="640"/>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640"/>
    <w:bookmarkStart w:name="z698" w:id="641"/>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641"/>
    <w:bookmarkStart w:name="z699" w:id="642"/>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642"/>
    <w:bookmarkStart w:name="z700" w:id="643"/>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643"/>
    <w:bookmarkStart w:name="z701" w:id="644"/>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644"/>
    <w:bookmarkStart w:name="z702" w:id="645"/>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645"/>
    <w:bookmarkStart w:name="z703" w:id="646"/>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646"/>
    <w:bookmarkStart w:name="z704" w:id="647"/>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647"/>
    <w:bookmarkStart w:name="z705" w:id="648"/>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13-1) тармақшамен толықтырылсын:</w:t>
      </w:r>
    </w:p>
    <w:bookmarkStart w:name="z707" w:id="649"/>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649"/>
    <w:bookmarkStart w:name="z708" w:id="650"/>
    <w:p>
      <w:pPr>
        <w:spacing w:after="0"/>
        <w:ind w:left="0"/>
        <w:jc w:val="both"/>
      </w:pPr>
      <w:r>
        <w:rPr>
          <w:rFonts w:ascii="Times New Roman"/>
          <w:b w:val="false"/>
          <w:i w:val="false"/>
          <w:color w:val="000000"/>
          <w:sz w:val="28"/>
        </w:rPr>
        <w:t>
      Көрсетілген бұйрықпен бекітілген, Қазақстан Республикасы Қаржылық мониторинг агенттігінің Абай облысы бойынша Экономикалық тергеп-тексеру департаменті туралы ережеде:</w:t>
      </w:r>
    </w:p>
    <w:bookmarkEnd w:id="650"/>
    <w:bookmarkStart w:name="z709" w:id="651"/>
    <w:p>
      <w:pPr>
        <w:spacing w:after="0"/>
        <w:ind w:left="0"/>
        <w:jc w:val="both"/>
      </w:pPr>
      <w:r>
        <w:rPr>
          <w:rFonts w:ascii="Times New Roman"/>
          <w:b w:val="false"/>
          <w:i w:val="false"/>
          <w:color w:val="000000"/>
          <w:sz w:val="28"/>
        </w:rPr>
        <w:t>
      13‑тармақ мынадай мазмұндағы 2‑1) және 2‑2) тармақтармен толықтырылсын:</w:t>
      </w:r>
    </w:p>
    <w:bookmarkEnd w:id="651"/>
    <w:bookmarkStart w:name="z710" w:id="652"/>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bookmarkEnd w:id="652"/>
    <w:bookmarkStart w:name="z711" w:id="653"/>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End w:id="653"/>
    <w:bookmarkStart w:name="z712" w:id="654"/>
    <w:p>
      <w:pPr>
        <w:spacing w:after="0"/>
        <w:ind w:left="0"/>
        <w:jc w:val="both"/>
      </w:pPr>
      <w:r>
        <w:rPr>
          <w:rFonts w:ascii="Times New Roman"/>
          <w:b w:val="false"/>
          <w:i w:val="false"/>
          <w:color w:val="000000"/>
          <w:sz w:val="28"/>
        </w:rPr>
        <w:t>
      14‑тармақ мынадай мазмұндағы 19) - 38)‑тармақшалармен толықтырылсын:</w:t>
      </w:r>
    </w:p>
    <w:bookmarkEnd w:id="654"/>
    <w:bookmarkStart w:name="z713" w:id="655"/>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655"/>
    <w:bookmarkStart w:name="z714" w:id="656"/>
    <w:p>
      <w:pPr>
        <w:spacing w:after="0"/>
        <w:ind w:left="0"/>
        <w:jc w:val="both"/>
      </w:pPr>
      <w:r>
        <w:rPr>
          <w:rFonts w:ascii="Times New Roman"/>
          <w:b w:val="false"/>
          <w:i w:val="false"/>
          <w:color w:val="000000"/>
          <w:sz w:val="28"/>
        </w:rPr>
        <w:t>
      қаржы пирамидаларының қызметі;</w:t>
      </w:r>
    </w:p>
    <w:bookmarkEnd w:id="656"/>
    <w:bookmarkStart w:name="z715" w:id="657"/>
    <w:p>
      <w:pPr>
        <w:spacing w:after="0"/>
        <w:ind w:left="0"/>
        <w:jc w:val="both"/>
      </w:pPr>
      <w:r>
        <w:rPr>
          <w:rFonts w:ascii="Times New Roman"/>
          <w:b w:val="false"/>
          <w:i w:val="false"/>
          <w:color w:val="000000"/>
          <w:sz w:val="28"/>
        </w:rPr>
        <w:t>
      номиналды заңды тұлғаларды құру және пайдалану;</w:t>
      </w:r>
    </w:p>
    <w:bookmarkEnd w:id="657"/>
    <w:bookmarkStart w:name="z716" w:id="658"/>
    <w:p>
      <w:pPr>
        <w:spacing w:after="0"/>
        <w:ind w:left="0"/>
        <w:jc w:val="both"/>
      </w:pPr>
      <w:r>
        <w:rPr>
          <w:rFonts w:ascii="Times New Roman"/>
          <w:b w:val="false"/>
          <w:i w:val="false"/>
          <w:color w:val="000000"/>
          <w:sz w:val="28"/>
        </w:rPr>
        <w:t>
      дропперлік;</w:t>
      </w:r>
    </w:p>
    <w:bookmarkEnd w:id="658"/>
    <w:bookmarkStart w:name="z717" w:id="659"/>
    <w:p>
      <w:pPr>
        <w:spacing w:after="0"/>
        <w:ind w:left="0"/>
        <w:jc w:val="both"/>
      </w:pPr>
      <w:r>
        <w:rPr>
          <w:rFonts w:ascii="Times New Roman"/>
          <w:b w:val="false"/>
          <w:i w:val="false"/>
          <w:color w:val="000000"/>
          <w:sz w:val="28"/>
        </w:rPr>
        <w:t>
      лотереяларды заңсыз ұйымдастыру және өткізу;</w:t>
      </w:r>
    </w:p>
    <w:bookmarkEnd w:id="659"/>
    <w:bookmarkStart w:name="z718" w:id="660"/>
    <w:p>
      <w:pPr>
        <w:spacing w:after="0"/>
        <w:ind w:left="0"/>
        <w:jc w:val="both"/>
      </w:pPr>
      <w:r>
        <w:rPr>
          <w:rFonts w:ascii="Times New Roman"/>
          <w:b w:val="false"/>
          <w:i w:val="false"/>
          <w:color w:val="000000"/>
          <w:sz w:val="28"/>
        </w:rPr>
        <w:t>
      онлайн-казиноның жарнамасы;</w:t>
      </w:r>
    </w:p>
    <w:bookmarkEnd w:id="660"/>
    <w:bookmarkStart w:name="z719" w:id="661"/>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661"/>
    <w:bookmarkStart w:name="z720" w:id="662"/>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662"/>
    <w:bookmarkStart w:name="z721" w:id="663"/>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663"/>
    <w:bookmarkStart w:name="z722" w:id="664"/>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664"/>
    <w:bookmarkStart w:name="z723" w:id="665"/>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665"/>
    <w:bookmarkStart w:name="z724" w:id="666"/>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666"/>
    <w:bookmarkStart w:name="z725" w:id="667"/>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667"/>
    <w:bookmarkStart w:name="z726" w:id="668"/>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668"/>
    <w:bookmarkStart w:name="z727" w:id="669"/>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669"/>
    <w:bookmarkStart w:name="z728" w:id="670"/>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670"/>
    <w:bookmarkStart w:name="z729" w:id="671"/>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671"/>
    <w:bookmarkStart w:name="z730" w:id="672"/>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672"/>
    <w:bookmarkStart w:name="z731" w:id="673"/>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673"/>
    <w:bookmarkStart w:name="z732" w:id="674"/>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674"/>
    <w:bookmarkStart w:name="z733" w:id="675"/>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675"/>
    <w:bookmarkStart w:name="z734" w:id="676"/>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676"/>
    <w:bookmarkStart w:name="z735" w:id="677"/>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677"/>
    <w:bookmarkStart w:name="z736" w:id="678"/>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678"/>
    <w:bookmarkStart w:name="z737" w:id="679"/>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679"/>
    <w:bookmarkStart w:name="z738" w:id="680"/>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680"/>
    <w:bookmarkStart w:name="z739" w:id="681"/>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681"/>
    <w:bookmarkStart w:name="z740" w:id="682"/>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682"/>
    <w:bookmarkStart w:name="z741" w:id="683"/>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683"/>
    <w:bookmarkStart w:name="z742" w:id="684"/>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684"/>
    <w:bookmarkStart w:name="z743" w:id="685"/>
    <w:p>
      <w:pPr>
        <w:spacing w:after="0"/>
        <w:ind w:left="0"/>
        <w:jc w:val="both"/>
      </w:pPr>
      <w:r>
        <w:rPr>
          <w:rFonts w:ascii="Times New Roman"/>
          <w:b w:val="false"/>
          <w:i w:val="false"/>
          <w:color w:val="000000"/>
          <w:sz w:val="28"/>
        </w:rPr>
        <w:t>
      15‑баптың 33‑тармағы мынадай редакцияда жазылсын:</w:t>
      </w:r>
    </w:p>
    <w:bookmarkEnd w:id="685"/>
    <w:bookmarkStart w:name="z744" w:id="686"/>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686"/>
    <w:bookmarkStart w:name="z745" w:id="687"/>
    <w:p>
      <w:pPr>
        <w:spacing w:after="0"/>
        <w:ind w:left="0"/>
        <w:jc w:val="both"/>
      </w:pPr>
      <w:r>
        <w:rPr>
          <w:rFonts w:ascii="Times New Roman"/>
          <w:b w:val="false"/>
          <w:i w:val="false"/>
          <w:color w:val="000000"/>
          <w:sz w:val="28"/>
        </w:rPr>
        <w:t>
      19-тармақ мынадай мазмұндағы 13-1) тармақшамен толықтырылсын:</w:t>
      </w:r>
    </w:p>
    <w:bookmarkEnd w:id="687"/>
    <w:bookmarkStart w:name="z746" w:id="688"/>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688"/>
    <w:bookmarkStart w:name="z747" w:id="689"/>
    <w:p>
      <w:pPr>
        <w:spacing w:after="0"/>
        <w:ind w:left="0"/>
        <w:jc w:val="both"/>
      </w:pPr>
      <w:r>
        <w:rPr>
          <w:rFonts w:ascii="Times New Roman"/>
          <w:b w:val="false"/>
          <w:i w:val="false"/>
          <w:color w:val="000000"/>
          <w:sz w:val="28"/>
        </w:rPr>
        <w:t>
      2. Қазақстан Республикасының Қаржылық мониторинг агенттігі Қадр жұмыс департаменті заңнамада белгіленген тәртіппен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689"/>
    <w:bookmarkStart w:name="z748" w:id="690"/>
    <w:p>
      <w:pPr>
        <w:spacing w:after="0"/>
        <w:ind w:left="0"/>
        <w:jc w:val="both"/>
      </w:pPr>
      <w:r>
        <w:rPr>
          <w:rFonts w:ascii="Times New Roman"/>
          <w:b w:val="false"/>
          <w:i w:val="false"/>
          <w:color w:val="000000"/>
          <w:sz w:val="28"/>
        </w:rPr>
        <w:t>
      3. Облыстар, республикалық маңызы бар қалалар және астана бойынша Экономикалық тергеп-тексеру департаменттері:</w:t>
      </w:r>
    </w:p>
    <w:bookmarkEnd w:id="690"/>
    <w:bookmarkStart w:name="z749" w:id="691"/>
    <w:p>
      <w:pPr>
        <w:spacing w:after="0"/>
        <w:ind w:left="0"/>
        <w:jc w:val="both"/>
      </w:pPr>
      <w:r>
        <w:rPr>
          <w:rFonts w:ascii="Times New Roman"/>
          <w:b w:val="false"/>
          <w:i w:val="false"/>
          <w:color w:val="000000"/>
          <w:sz w:val="28"/>
        </w:rPr>
        <w:t>
      1) осы бұйрыққа қол қойылғаннан кейін күнтізбелік он күн ішінде осы бұйрықты өздерінің интернет-ресурстарында орналастыруды қамтамасыз етсін;</w:t>
      </w:r>
    </w:p>
    <w:bookmarkEnd w:id="691"/>
    <w:bookmarkStart w:name="z750" w:id="692"/>
    <w:p>
      <w:pPr>
        <w:spacing w:after="0"/>
        <w:ind w:left="0"/>
        <w:jc w:val="both"/>
      </w:pPr>
      <w:r>
        <w:rPr>
          <w:rFonts w:ascii="Times New Roman"/>
          <w:b w:val="false"/>
          <w:i w:val="false"/>
          <w:color w:val="000000"/>
          <w:sz w:val="28"/>
        </w:rPr>
        <w:t>
      2) Қазақстан Республикасының заңнамасында белгіленген мерзімде осы бұйрықтан туындайтын қажетті шараларды қабылдасын.</w:t>
      </w:r>
    </w:p>
    <w:bookmarkEnd w:id="692"/>
    <w:bookmarkStart w:name="z751" w:id="693"/>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693"/>
    <w:bookmarkStart w:name="z752" w:id="694"/>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6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