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92b5d" w14:textId="3892b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құрметті азаматы" атағын берудің қағидаларын бекіту және Шымкент қаласы мәслихатының кейбір шешімдерінің күші жойылды деп тану туралы</w:t>
      </w:r>
    </w:p>
    <w:p>
      <w:pPr>
        <w:spacing w:after="0"/>
        <w:ind w:left="0"/>
        <w:jc w:val="both"/>
      </w:pPr>
      <w:r>
        <w:rPr>
          <w:rFonts w:ascii="Times New Roman"/>
          <w:b w:val="false"/>
          <w:i w:val="false"/>
          <w:color w:val="000000"/>
          <w:sz w:val="28"/>
        </w:rPr>
        <w:t>Шымкент қаласы мәслихатының 2026 жылғы 14 тамыздағы № 38/342-VIII шешiмi</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12-2) тармақшасына</w:t>
      </w:r>
      <w:r>
        <w:rPr>
          <w:rFonts w:ascii="Times New Roman"/>
          <w:b w:val="false"/>
          <w:i w:val="false"/>
          <w:color w:val="000000"/>
          <w:sz w:val="28"/>
        </w:rPr>
        <w:t xml:space="preserve"> сәйкес Шымкент қаласының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"Шымкент қаласының құрметті азаматы" атағын берудің қағидалары осы шешімге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шешімге </w:t>
      </w:r>
      <w:r>
        <w:rPr>
          <w:rFonts w:ascii="Times New Roman"/>
          <w:b w:val="false"/>
          <w:i w:val="false"/>
          <w:color w:val="000000"/>
          <w:sz w:val="28"/>
        </w:rPr>
        <w:t>2-қосымшаға</w:t>
      </w:r>
      <w:r>
        <w:rPr>
          <w:rFonts w:ascii="Times New Roman"/>
          <w:b w:val="false"/>
          <w:i w:val="false"/>
          <w:color w:val="000000"/>
          <w:sz w:val="28"/>
        </w:rPr>
        <w:t xml:space="preserve"> сәйкес Шымкент қаласы мәслихатының кейбір шешімдерінің күші жойылды деп танылсын.</w:t>
      </w:r>
    </w:p>
    <w:bookmarkStart w:name="z7" w:id="0"/>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Шымкент қаласы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Жолдыхожаев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2026 жылғы 14 тамыздағы</w:t>
            </w:r>
            <w:r>
              <w:br/>
            </w:r>
            <w:r>
              <w:rPr>
                <w:rFonts w:ascii="Times New Roman"/>
                <w:b w:val="false"/>
                <w:i w:val="false"/>
                <w:color w:val="000000"/>
                <w:sz w:val="20"/>
              </w:rPr>
              <w:t>№ 38/342-VIII шешіміне 1-қосымша</w:t>
            </w:r>
          </w:p>
        </w:tc>
      </w:tr>
    </w:tbl>
    <w:bookmarkStart w:name="z12" w:id="1"/>
    <w:p>
      <w:pPr>
        <w:spacing w:after="0"/>
        <w:ind w:left="0"/>
        <w:jc w:val="left"/>
      </w:pPr>
      <w:r>
        <w:rPr>
          <w:rFonts w:ascii="Times New Roman"/>
          <w:b/>
          <w:i w:val="false"/>
          <w:color w:val="000000"/>
        </w:rPr>
        <w:t xml:space="preserve"> "Шымкент қаласының құрметті азаматы" атағын берудің қағидалары</w:t>
      </w:r>
    </w:p>
    <w:bookmarkEnd w:id="1"/>
    <w:bookmarkStart w:name="z13" w:id="2"/>
    <w:p>
      <w:pPr>
        <w:spacing w:after="0"/>
        <w:ind w:left="0"/>
        <w:jc w:val="left"/>
      </w:pPr>
      <w:r>
        <w:rPr>
          <w:rFonts w:ascii="Times New Roman"/>
          <w:b/>
          <w:i w:val="false"/>
          <w:color w:val="000000"/>
        </w:rPr>
        <w:t xml:space="preserve"> 1-тарау. Жалпы ережелер</w:t>
      </w:r>
    </w:p>
    <w:bookmarkEnd w:id="2"/>
    <w:p>
      <w:pPr>
        <w:spacing w:after="0"/>
        <w:ind w:left="0"/>
        <w:jc w:val="left"/>
      </w:pPr>
    </w:p>
    <w:p>
      <w:pPr>
        <w:spacing w:after="0"/>
        <w:ind w:left="0"/>
        <w:jc w:val="both"/>
      </w:pPr>
      <w:r>
        <w:rPr>
          <w:rFonts w:ascii="Times New Roman"/>
          <w:b w:val="false"/>
          <w:i w:val="false"/>
          <w:color w:val="000000"/>
          <w:sz w:val="28"/>
        </w:rPr>
        <w:t xml:space="preserve">
      1. Осы "Шымкент қаласының құрметті азаматы" атағын берудің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12-2) тармақшасына</w:t>
      </w:r>
      <w:r>
        <w:rPr>
          <w:rFonts w:ascii="Times New Roman"/>
          <w:b w:val="false"/>
          <w:i w:val="false"/>
          <w:color w:val="000000"/>
          <w:sz w:val="28"/>
        </w:rPr>
        <w:t xml:space="preserve"> сәйкес әзірленді және "Шымкент қаласының құрметті азаматы" атағын беру тәртібін айқындайды.</w:t>
      </w:r>
    </w:p>
    <w:bookmarkStart w:name="z15" w:id="3"/>
    <w:p>
      <w:pPr>
        <w:spacing w:after="0"/>
        <w:ind w:left="0"/>
        <w:jc w:val="both"/>
      </w:pPr>
      <w:r>
        <w:rPr>
          <w:rFonts w:ascii="Times New Roman"/>
          <w:b w:val="false"/>
          <w:i w:val="false"/>
          <w:color w:val="000000"/>
          <w:sz w:val="28"/>
        </w:rPr>
        <w:t>
      2. "Шымкент қаласының құрметті азаматы" атағын (бұдан әрі – "Құрметті азамат" атағы) беру елеулі еңбек сіңірген азаматтардың көпжылдық жемісті қызметін және бастамашылығын қоғам тарапынан тану әрі ынталандыру болып табылады, сондай-ақ азаматтардың еңбек және қоғамдық белсенділігін арттыруға бағытталған.</w:t>
      </w:r>
    </w:p>
    <w:bookmarkEnd w:id="3"/>
    <w:bookmarkStart w:name="z16" w:id="4"/>
    <w:p>
      <w:pPr>
        <w:spacing w:after="0"/>
        <w:ind w:left="0"/>
        <w:jc w:val="both"/>
      </w:pPr>
      <w:r>
        <w:rPr>
          <w:rFonts w:ascii="Times New Roman"/>
          <w:b w:val="false"/>
          <w:i w:val="false"/>
          <w:color w:val="000000"/>
          <w:sz w:val="28"/>
        </w:rPr>
        <w:t>
      3. "Құрметті азамат" атағы қалада кемінде 10 жыл еңбек еткен, келесі талаптардың біріне сәйкес келетін Қазақстан Республикасының азаматтарына және шетел азаматтарына беріледі:</w:t>
      </w:r>
    </w:p>
    <w:bookmarkEnd w:id="4"/>
    <w:bookmarkStart w:name="z17" w:id="5"/>
    <w:p>
      <w:pPr>
        <w:spacing w:after="0"/>
        <w:ind w:left="0"/>
        <w:jc w:val="both"/>
      </w:pPr>
      <w:r>
        <w:rPr>
          <w:rFonts w:ascii="Times New Roman"/>
          <w:b w:val="false"/>
          <w:i w:val="false"/>
          <w:color w:val="000000"/>
          <w:sz w:val="28"/>
        </w:rPr>
        <w:t>
      1) кәсіби немесе азаматтық міндетін орындау кезінде көрсеткен ерлігі үшін, сондай-ақ заңдылық және құқықтық тәртіпті нығайтуға қосқан үлесі үшін;</w:t>
      </w:r>
    </w:p>
    <w:bookmarkEnd w:id="5"/>
    <w:bookmarkStart w:name="z18" w:id="6"/>
    <w:p>
      <w:pPr>
        <w:spacing w:after="0"/>
        <w:ind w:left="0"/>
        <w:jc w:val="both"/>
      </w:pPr>
      <w:r>
        <w:rPr>
          <w:rFonts w:ascii="Times New Roman"/>
          <w:b w:val="false"/>
          <w:i w:val="false"/>
          <w:color w:val="000000"/>
          <w:sz w:val="28"/>
        </w:rPr>
        <w:t>
      2) мемлекет, саяси және қоғам қайраткерлеріне жергілікті мемлекеттік басқару және өзін-өзі басқару саласындағы нәтижелі еңбегі үшін, сондай-ақ өңірдің әлеуметтік-экономикалық дамуына қосқан үлесі үшін;</w:t>
      </w:r>
    </w:p>
    <w:bookmarkEnd w:id="6"/>
    <w:bookmarkStart w:name="z19" w:id="7"/>
    <w:p>
      <w:pPr>
        <w:spacing w:after="0"/>
        <w:ind w:left="0"/>
        <w:jc w:val="both"/>
      </w:pPr>
      <w:r>
        <w:rPr>
          <w:rFonts w:ascii="Times New Roman"/>
          <w:b w:val="false"/>
          <w:i w:val="false"/>
          <w:color w:val="000000"/>
          <w:sz w:val="28"/>
        </w:rPr>
        <w:t>
      3) қоғамдық қызметтегі жетістіктері мен қайырымдылық қызметі үшін;</w:t>
      </w:r>
    </w:p>
    <w:bookmarkEnd w:id="7"/>
    <w:bookmarkStart w:name="z20" w:id="8"/>
    <w:p>
      <w:pPr>
        <w:spacing w:after="0"/>
        <w:ind w:left="0"/>
        <w:jc w:val="both"/>
      </w:pPr>
      <w:r>
        <w:rPr>
          <w:rFonts w:ascii="Times New Roman"/>
          <w:b w:val="false"/>
          <w:i w:val="false"/>
          <w:color w:val="000000"/>
          <w:sz w:val="28"/>
        </w:rPr>
        <w:t>
      4) қаладағы спорт, мәдениет, ғылым, білім, денсаулық сақтау, құрылыс, кәсіпкерлік, бизнес және ауыл шаруашылығы салаларын дамытуға қосқан үлесі үшін;</w:t>
      </w:r>
    </w:p>
    <w:bookmarkEnd w:id="8"/>
    <w:bookmarkStart w:name="z21" w:id="9"/>
    <w:p>
      <w:pPr>
        <w:spacing w:after="0"/>
        <w:ind w:left="0"/>
        <w:jc w:val="both"/>
      </w:pPr>
      <w:r>
        <w:rPr>
          <w:rFonts w:ascii="Times New Roman"/>
          <w:b w:val="false"/>
          <w:i w:val="false"/>
          <w:color w:val="000000"/>
          <w:sz w:val="28"/>
        </w:rPr>
        <w:t>
      5) тәуелсіз және егемен Қазақстанның тұтастығын сақтауға, этносаралық қатынастар мен келісімді, достық пен ынтымақтастықты нығайтуға сiңiрген ерен еңбегі үшiн.</w:t>
      </w:r>
    </w:p>
    <w:bookmarkEnd w:id="9"/>
    <w:bookmarkStart w:name="z22" w:id="10"/>
    <w:p>
      <w:pPr>
        <w:spacing w:after="0"/>
        <w:ind w:left="0"/>
        <w:jc w:val="left"/>
      </w:pPr>
      <w:r>
        <w:rPr>
          <w:rFonts w:ascii="Times New Roman"/>
          <w:b/>
          <w:i w:val="false"/>
          <w:color w:val="000000"/>
        </w:rPr>
        <w:t xml:space="preserve"> 2-тарау. "Құрметті азамат" атағын беру тәртібі</w:t>
      </w:r>
    </w:p>
    <w:bookmarkEnd w:id="10"/>
    <w:p>
      <w:pPr>
        <w:spacing w:after="0"/>
        <w:ind w:left="0"/>
        <w:jc w:val="left"/>
      </w:pPr>
    </w:p>
    <w:p>
      <w:pPr>
        <w:spacing w:after="0"/>
        <w:ind w:left="0"/>
        <w:jc w:val="both"/>
      </w:pPr>
      <w:r>
        <w:rPr>
          <w:rFonts w:ascii="Times New Roman"/>
          <w:b w:val="false"/>
          <w:i w:val="false"/>
          <w:color w:val="000000"/>
          <w:sz w:val="28"/>
        </w:rPr>
        <w:t xml:space="preserve">
      4. "Құрметті азамат" атағына ұсынылушының әрқайсысына Қазақстан Республикасы Премьер-Министрінің орынбасары - Мәдениет және ақпарат министрінің 2026 жылғы 9 маусымдағы </w:t>
      </w:r>
      <w:r>
        <w:rPr>
          <w:rFonts w:ascii="Times New Roman"/>
          <w:b w:val="false"/>
          <w:i w:val="false"/>
          <w:color w:val="000000"/>
          <w:sz w:val="28"/>
        </w:rPr>
        <w:t>№ 279-НҚ</w:t>
      </w:r>
      <w:r>
        <w:rPr>
          <w:rFonts w:ascii="Times New Roman"/>
          <w:b w:val="false"/>
          <w:i w:val="false"/>
          <w:color w:val="000000"/>
          <w:sz w:val="28"/>
        </w:rPr>
        <w:t xml:space="preserve"> бұйрығымен бекітілген "Облыстың (қаланың, ауданның) құрметті азаматы" атағын берудің үлгілік қағидаларының (Нормативтік құқықтық актілерді мемлекеттік тіркеу тізілімінде № 38935 болып тіркелген, бұдан әрі – Үлгілік қағидалар) 1-қосымшасына сәйкес нысан бойынша награда қағазы толтырылады.</w:t>
      </w:r>
    </w:p>
    <w:bookmarkStart w:name="z24" w:id="11"/>
    <w:p>
      <w:pPr>
        <w:spacing w:after="0"/>
        <w:ind w:left="0"/>
        <w:jc w:val="both"/>
      </w:pPr>
      <w:r>
        <w:rPr>
          <w:rFonts w:ascii="Times New Roman"/>
          <w:b w:val="false"/>
          <w:i w:val="false"/>
          <w:color w:val="000000"/>
          <w:sz w:val="28"/>
        </w:rPr>
        <w:t>
      "Құрметті азамат" атағын беру туралы қолдаухаттар жергілікті атқарушы органдарымен, шығармашылық одақтармен және басқа да ұйымдармен еркін нысанда енгізіледі.</w:t>
      </w:r>
    </w:p>
    <w:bookmarkEnd w:id="11"/>
    <w:bookmarkStart w:name="z25" w:id="12"/>
    <w:p>
      <w:pPr>
        <w:spacing w:after="0"/>
        <w:ind w:left="0"/>
        <w:jc w:val="both"/>
      </w:pPr>
      <w:r>
        <w:rPr>
          <w:rFonts w:ascii="Times New Roman"/>
          <w:b w:val="false"/>
          <w:i w:val="false"/>
          <w:color w:val="000000"/>
          <w:sz w:val="28"/>
        </w:rPr>
        <w:t>
      Награда қағазында "Құрметті азамат" атағына ұсынылатын тұлғаның жеке басы, тиісті қызмет саласындағы жұмысының жалпы еңбек өтілі, тұлғаның еңбек, кәсіби немесе қоғамдық қызметі туралы мәліметтер, нақты сіңірген еңбегі, жұмысының тиімділігі мен сапасы туралы мәліметтер баяндалады.</w:t>
      </w:r>
    </w:p>
    <w:bookmarkEnd w:id="12"/>
    <w:bookmarkStart w:name="z26" w:id="13"/>
    <w:p>
      <w:pPr>
        <w:spacing w:after="0"/>
        <w:ind w:left="0"/>
        <w:jc w:val="both"/>
      </w:pPr>
      <w:r>
        <w:rPr>
          <w:rFonts w:ascii="Times New Roman"/>
          <w:b w:val="false"/>
          <w:i w:val="false"/>
          <w:color w:val="000000"/>
          <w:sz w:val="28"/>
        </w:rPr>
        <w:t>
      Награда қағазына ұйым басшысы қол қояды және қол қойған ұйымдардың мөрлерiмен расталады.</w:t>
      </w:r>
    </w:p>
    <w:bookmarkEnd w:id="13"/>
    <w:bookmarkStart w:name="z27" w:id="14"/>
    <w:p>
      <w:pPr>
        <w:spacing w:after="0"/>
        <w:ind w:left="0"/>
        <w:jc w:val="both"/>
      </w:pPr>
      <w:r>
        <w:rPr>
          <w:rFonts w:ascii="Times New Roman"/>
          <w:b w:val="false"/>
          <w:i w:val="false"/>
          <w:color w:val="000000"/>
          <w:sz w:val="28"/>
        </w:rPr>
        <w:t>
      "Құрметті азамат" атағына ұсынылғандардың әрқайсысына ұсыным жеке дайындалады.</w:t>
      </w:r>
    </w:p>
    <w:bookmarkEnd w:id="14"/>
    <w:bookmarkStart w:name="z28" w:id="15"/>
    <w:p>
      <w:pPr>
        <w:spacing w:after="0"/>
        <w:ind w:left="0"/>
        <w:jc w:val="both"/>
      </w:pPr>
      <w:r>
        <w:rPr>
          <w:rFonts w:ascii="Times New Roman"/>
          <w:b w:val="false"/>
          <w:i w:val="false"/>
          <w:color w:val="000000"/>
          <w:sz w:val="28"/>
        </w:rPr>
        <w:t>
      Шымкент қаласының әкімдігі жанындағы Қазақстан Республикасының мемлекеттік наградалары жөніндегі комиссияның (бұдан әрі – Мемлекеттік наградалар жөніндегі комиссия) отырысына дейін отыз күннен кем мерзімде келіп түскен награда құжаттары қарауға қабылданбайды.</w:t>
      </w:r>
    </w:p>
    <w:bookmarkEnd w:id="15"/>
    <w:bookmarkStart w:name="z29" w:id="16"/>
    <w:p>
      <w:pPr>
        <w:spacing w:after="0"/>
        <w:ind w:left="0"/>
        <w:jc w:val="both"/>
      </w:pPr>
      <w:r>
        <w:rPr>
          <w:rFonts w:ascii="Times New Roman"/>
          <w:b w:val="false"/>
          <w:i w:val="false"/>
          <w:color w:val="000000"/>
          <w:sz w:val="28"/>
        </w:rPr>
        <w:t>
      5. Награда қағазы Мемлекеттік наградалар жөніндегі комиссиямен ресімделеді.</w:t>
      </w:r>
    </w:p>
    <w:bookmarkEnd w:id="16"/>
    <w:bookmarkStart w:name="z30" w:id="17"/>
    <w:p>
      <w:pPr>
        <w:spacing w:after="0"/>
        <w:ind w:left="0"/>
        <w:jc w:val="both"/>
      </w:pPr>
      <w:r>
        <w:rPr>
          <w:rFonts w:ascii="Times New Roman"/>
          <w:b w:val="false"/>
          <w:i w:val="false"/>
          <w:color w:val="000000"/>
          <w:sz w:val="28"/>
        </w:rPr>
        <w:t>
      6. Медальдар мен оларға куәліктерді дайындау, сондай-ақ оларды есепке алу және сақтау "Шымкент қаласы әкімінің аппараты" мемлекеттік мекемесіне жүктеледі.</w:t>
      </w:r>
    </w:p>
    <w:bookmarkEnd w:id="17"/>
    <w:bookmarkStart w:name="z31" w:id="18"/>
    <w:p>
      <w:pPr>
        <w:spacing w:after="0"/>
        <w:ind w:left="0"/>
        <w:jc w:val="both"/>
      </w:pPr>
      <w:r>
        <w:rPr>
          <w:rFonts w:ascii="Times New Roman"/>
          <w:b w:val="false"/>
          <w:i w:val="false"/>
          <w:color w:val="000000"/>
          <w:sz w:val="28"/>
        </w:rPr>
        <w:t>
      7. Өз кандидатураларын ұсынған тұлғалардан келіп түскен "Құрметті азамат" атағын беру туралы қолдаухаттар қаралмайды.</w:t>
      </w:r>
    </w:p>
    <w:bookmarkEnd w:id="18"/>
    <w:bookmarkStart w:name="z32" w:id="19"/>
    <w:p>
      <w:pPr>
        <w:spacing w:after="0"/>
        <w:ind w:left="0"/>
        <w:jc w:val="both"/>
      </w:pPr>
      <w:r>
        <w:rPr>
          <w:rFonts w:ascii="Times New Roman"/>
          <w:b w:val="false"/>
          <w:i w:val="false"/>
          <w:color w:val="000000"/>
          <w:sz w:val="28"/>
        </w:rPr>
        <w:t>
      "Құрметті азамат" атағына ие тұлғаны қайта ұсынуға жол берілмейді.</w:t>
      </w:r>
    </w:p>
    <w:bookmarkEnd w:id="19"/>
    <w:bookmarkStart w:name="z33" w:id="20"/>
    <w:p>
      <w:pPr>
        <w:spacing w:after="0"/>
        <w:ind w:left="0"/>
        <w:jc w:val="both"/>
      </w:pPr>
      <w:r>
        <w:rPr>
          <w:rFonts w:ascii="Times New Roman"/>
          <w:b w:val="false"/>
          <w:i w:val="false"/>
          <w:color w:val="000000"/>
          <w:sz w:val="28"/>
        </w:rPr>
        <w:t>
      "Құрметті азамат" атағын беру қайтыс болғаннан кейін еліміздің мүддесін қорғау кезінде және адам өмірін құтқаруға байланысты жағдайларда көрсеткен батылдығы, ерлігі, қаһармандығы үшін жүзеге асырылуы мүмкін.</w:t>
      </w:r>
    </w:p>
    <w:bookmarkEnd w:id="20"/>
    <w:bookmarkStart w:name="z34" w:id="21"/>
    <w:p>
      <w:pPr>
        <w:spacing w:after="0"/>
        <w:ind w:left="0"/>
        <w:jc w:val="both"/>
      </w:pPr>
      <w:r>
        <w:rPr>
          <w:rFonts w:ascii="Times New Roman"/>
          <w:b w:val="false"/>
          <w:i w:val="false"/>
          <w:color w:val="000000"/>
          <w:sz w:val="28"/>
        </w:rPr>
        <w:t>
      8. Қолдаухат Мемлекеттік наградалар жөніндегі комиссияда қаралады.</w:t>
      </w:r>
    </w:p>
    <w:bookmarkEnd w:id="21"/>
    <w:bookmarkStart w:name="z35" w:id="22"/>
    <w:p>
      <w:pPr>
        <w:spacing w:after="0"/>
        <w:ind w:left="0"/>
        <w:jc w:val="both"/>
      </w:pPr>
      <w:r>
        <w:rPr>
          <w:rFonts w:ascii="Times New Roman"/>
          <w:b w:val="false"/>
          <w:i w:val="false"/>
          <w:color w:val="000000"/>
          <w:sz w:val="28"/>
        </w:rPr>
        <w:t>
      9. Мемлекеттік наградалар жөніндегі комиссия шешімі көпшілік дауыспен қабылданады. Дауыстар тең болған жағдайда, комиссия төрағасының дауысы шешуші болып табылады.</w:t>
      </w:r>
    </w:p>
    <w:bookmarkEnd w:id="22"/>
    <w:bookmarkStart w:name="z36" w:id="23"/>
    <w:p>
      <w:pPr>
        <w:spacing w:after="0"/>
        <w:ind w:left="0"/>
        <w:jc w:val="both"/>
      </w:pPr>
      <w:r>
        <w:rPr>
          <w:rFonts w:ascii="Times New Roman"/>
          <w:b w:val="false"/>
          <w:i w:val="false"/>
          <w:color w:val="000000"/>
          <w:sz w:val="28"/>
        </w:rPr>
        <w:t>
      10. Мемлекеттік наградалар жөніндегі комиссияның шешімі ұсыныс сипатында болады және оның барлық мүшелерінің қолы қойылған хаттамамен ресімделеді.</w:t>
      </w:r>
    </w:p>
    <w:bookmarkEnd w:id="23"/>
    <w:bookmarkStart w:name="z37" w:id="24"/>
    <w:p>
      <w:pPr>
        <w:spacing w:after="0"/>
        <w:ind w:left="0"/>
        <w:jc w:val="both"/>
      </w:pPr>
      <w:r>
        <w:rPr>
          <w:rFonts w:ascii="Times New Roman"/>
          <w:b w:val="false"/>
          <w:i w:val="false"/>
          <w:color w:val="000000"/>
          <w:sz w:val="28"/>
        </w:rPr>
        <w:t>
      11. "Құрметті азамат" атағы әр екі жыл сайын Қазақстан Республикасының азаматтары мен шетел азаматтарына он тұлғаға дейін берілуі мүмкін.</w:t>
      </w:r>
    </w:p>
    <w:bookmarkEnd w:id="24"/>
    <w:bookmarkStart w:name="z38" w:id="25"/>
    <w:p>
      <w:pPr>
        <w:spacing w:after="0"/>
        <w:ind w:left="0"/>
        <w:jc w:val="both"/>
      </w:pPr>
      <w:r>
        <w:rPr>
          <w:rFonts w:ascii="Times New Roman"/>
          <w:b w:val="false"/>
          <w:i w:val="false"/>
          <w:color w:val="000000"/>
          <w:sz w:val="28"/>
        </w:rPr>
        <w:t>
      Шымкент қаласының мерейтойлық күніне орай "Құрметті азамат" атағы қосымша әр бес жыл сайын Қазақстан Республикасының азаматтары мен шетел азаматтарына бес тұлғаға дейін берілуі мүмкін.</w:t>
      </w:r>
    </w:p>
    <w:bookmarkEnd w:id="25"/>
    <w:bookmarkStart w:name="z39" w:id="26"/>
    <w:p>
      <w:pPr>
        <w:spacing w:after="0"/>
        <w:ind w:left="0"/>
        <w:jc w:val="both"/>
      </w:pPr>
      <w:r>
        <w:rPr>
          <w:rFonts w:ascii="Times New Roman"/>
          <w:b w:val="false"/>
          <w:i w:val="false"/>
          <w:color w:val="000000"/>
          <w:sz w:val="28"/>
        </w:rPr>
        <w:t>
      Шымкент қаласы әкімінің ұсынысы бойынша қауіпті табиғи құбылыстың, апаттың, дүлей зілзаланың немесе өзге де авариялық жағдайлардың салдарын жоюға немесе алдын алуға көмек көрсеткен Қазақстан Республикасының азаматтары мен шетел азаматтарына "Құрметті азамат" атағы берілуі мүмкін.</w:t>
      </w:r>
    </w:p>
    <w:bookmarkEnd w:id="26"/>
    <w:bookmarkStart w:name="z40" w:id="27"/>
    <w:p>
      <w:pPr>
        <w:spacing w:after="0"/>
        <w:ind w:left="0"/>
        <w:jc w:val="both"/>
      </w:pPr>
      <w:r>
        <w:rPr>
          <w:rFonts w:ascii="Times New Roman"/>
          <w:b w:val="false"/>
          <w:i w:val="false"/>
          <w:color w:val="000000"/>
          <w:sz w:val="28"/>
        </w:rPr>
        <w:t>
      12. "Құрметті азамат" атағын беру туралы Шымкент қаласы мәслихатының (бұдан әрі – мәслихат) шешімі жергілікті масс-медиада жарияланады.</w:t>
      </w:r>
    </w:p>
    <w:bookmarkEnd w:id="27"/>
    <w:bookmarkStart w:name="z41" w:id="28"/>
    <w:p>
      <w:pPr>
        <w:spacing w:after="0"/>
        <w:ind w:left="0"/>
        <w:jc w:val="both"/>
      </w:pPr>
      <w:r>
        <w:rPr>
          <w:rFonts w:ascii="Times New Roman"/>
          <w:b w:val="false"/>
          <w:i w:val="false"/>
          <w:color w:val="000000"/>
          <w:sz w:val="28"/>
        </w:rPr>
        <w:t>
      13. "Құрметті азамат" атағы:</w:t>
      </w:r>
    </w:p>
    <w:bookmarkEnd w:id="28"/>
    <w:bookmarkStart w:name="z42" w:id="29"/>
    <w:p>
      <w:pPr>
        <w:spacing w:after="0"/>
        <w:ind w:left="0"/>
        <w:jc w:val="both"/>
      </w:pPr>
      <w:r>
        <w:rPr>
          <w:rFonts w:ascii="Times New Roman"/>
          <w:b w:val="false"/>
          <w:i w:val="false"/>
          <w:color w:val="000000"/>
          <w:sz w:val="28"/>
        </w:rPr>
        <w:t>
      1) "Құрметті азамат" атағына ұсынылған кезде өтелмеген немесе заңда белгіленген тәртіппен алынбаған соттылығы бар тұлғаларға;</w:t>
      </w:r>
    </w:p>
    <w:bookmarkEnd w:id="29"/>
    <w:bookmarkStart w:name="z43" w:id="30"/>
    <w:p>
      <w:pPr>
        <w:spacing w:after="0"/>
        <w:ind w:left="0"/>
        <w:jc w:val="both"/>
      </w:pPr>
      <w:r>
        <w:rPr>
          <w:rFonts w:ascii="Times New Roman"/>
          <w:b w:val="false"/>
          <w:i w:val="false"/>
          <w:color w:val="000000"/>
          <w:sz w:val="28"/>
        </w:rPr>
        <w:t>
      2) сот әрекетке қабілетсіз немесе әрекет қабілеті шектеулі деп таныған тұлғаларға берілмейді.</w:t>
      </w:r>
    </w:p>
    <w:bookmarkEnd w:id="30"/>
    <w:bookmarkStart w:name="z44" w:id="31"/>
    <w:p>
      <w:pPr>
        <w:spacing w:after="0"/>
        <w:ind w:left="0"/>
        <w:jc w:val="left"/>
      </w:pPr>
      <w:r>
        <w:rPr>
          <w:rFonts w:ascii="Times New Roman"/>
          <w:b/>
          <w:i w:val="false"/>
          <w:color w:val="000000"/>
        </w:rPr>
        <w:t xml:space="preserve"> 3-тарау. Медаль мен куәлікті тапсыру тәртібі</w:t>
      </w:r>
    </w:p>
    <w:bookmarkEnd w:id="31"/>
    <w:bookmarkStart w:name="z45" w:id="32"/>
    <w:p>
      <w:pPr>
        <w:spacing w:after="0"/>
        <w:ind w:left="0"/>
        <w:jc w:val="both"/>
      </w:pPr>
      <w:r>
        <w:rPr>
          <w:rFonts w:ascii="Times New Roman"/>
          <w:b w:val="false"/>
          <w:i w:val="false"/>
          <w:color w:val="000000"/>
          <w:sz w:val="28"/>
        </w:rPr>
        <w:t>
      14. "Құрметті азамат" атағын беру туралы мәслихаттың шешімі күшіне енген күннен бастап екі айдан кешіктірілмейтін мерзімде аталған атақ берілген тұлғаға салтанатты түрде "Құрметті азамат" атағына медаль мен куәлік тапсырылады.</w:t>
      </w:r>
    </w:p>
    <w:bookmarkEnd w:id="32"/>
    <w:bookmarkStart w:name="z46" w:id="33"/>
    <w:p>
      <w:pPr>
        <w:spacing w:after="0"/>
        <w:ind w:left="0"/>
        <w:jc w:val="both"/>
      </w:pPr>
      <w:r>
        <w:rPr>
          <w:rFonts w:ascii="Times New Roman"/>
          <w:b w:val="false"/>
          <w:i w:val="false"/>
          <w:color w:val="000000"/>
          <w:sz w:val="28"/>
        </w:rPr>
        <w:t>
      "Құрметті азамат" атағына медаль мен куәлікті Шымкент қаласының әкімі немесе мәслихаттың төрағасы тапсырады.</w:t>
      </w:r>
    </w:p>
    <w:bookmarkEnd w:id="33"/>
    <w:bookmarkStart w:name="z47" w:id="34"/>
    <w:p>
      <w:pPr>
        <w:spacing w:after="0"/>
        <w:ind w:left="0"/>
        <w:jc w:val="both"/>
      </w:pPr>
      <w:r>
        <w:rPr>
          <w:rFonts w:ascii="Times New Roman"/>
          <w:b w:val="false"/>
          <w:i w:val="false"/>
          <w:color w:val="000000"/>
          <w:sz w:val="28"/>
        </w:rPr>
        <w:t>
      15. Медаль мен куәлікті тапсырар алдында мәслихаттың "Құрметті азамат" атағын беру туралы шешімі жария етіледі.</w:t>
      </w:r>
    </w:p>
    <w:bookmarkEnd w:id="34"/>
    <w:bookmarkStart w:name="z48" w:id="35"/>
    <w:p>
      <w:pPr>
        <w:spacing w:after="0"/>
        <w:ind w:left="0"/>
        <w:jc w:val="both"/>
      </w:pPr>
      <w:r>
        <w:rPr>
          <w:rFonts w:ascii="Times New Roman"/>
          <w:b w:val="false"/>
          <w:i w:val="false"/>
          <w:color w:val="000000"/>
          <w:sz w:val="28"/>
        </w:rPr>
        <w:t>
      "Құрметті азамат" атағы берілген тұлғаға медаль мен куәлік жеке тапсырылады.</w:t>
      </w:r>
    </w:p>
    <w:bookmarkEnd w:id="35"/>
    <w:bookmarkStart w:name="z49" w:id="36"/>
    <w:p>
      <w:pPr>
        <w:spacing w:after="0"/>
        <w:ind w:left="0"/>
        <w:jc w:val="both"/>
      </w:pPr>
      <w:r>
        <w:rPr>
          <w:rFonts w:ascii="Times New Roman"/>
          <w:b w:val="false"/>
          <w:i w:val="false"/>
          <w:color w:val="000000"/>
          <w:sz w:val="28"/>
        </w:rPr>
        <w:t>
      Егер "Құрметті азамат" атағы берілген тұлға денсаулық жағдайына байланысты тапсыруға келе алмаса, медаль мен куәлік оның орналасқан жерінде тапсырылуы мүмкін.</w:t>
      </w:r>
    </w:p>
    <w:bookmarkEnd w:id="36"/>
    <w:bookmarkStart w:name="z50" w:id="37"/>
    <w:p>
      <w:pPr>
        <w:spacing w:after="0"/>
        <w:ind w:left="0"/>
        <w:jc w:val="both"/>
      </w:pPr>
      <w:r>
        <w:rPr>
          <w:rFonts w:ascii="Times New Roman"/>
          <w:b w:val="false"/>
          <w:i w:val="false"/>
          <w:color w:val="000000"/>
          <w:sz w:val="28"/>
        </w:rPr>
        <w:t>
      Қайтыс болғаннан кейін "Құрметті азамат" атағын беру туралы құжаттар мен оған қоса медаль қайтыс болған тұлғаның отбасы мүшелеріне тапсырылады.</w:t>
      </w:r>
    </w:p>
    <w:bookmarkEnd w:id="37"/>
    <w:bookmarkStart w:name="z51" w:id="38"/>
    <w:p>
      <w:pPr>
        <w:spacing w:after="0"/>
        <w:ind w:left="0"/>
        <w:jc w:val="both"/>
      </w:pPr>
      <w:r>
        <w:rPr>
          <w:rFonts w:ascii="Times New Roman"/>
          <w:b w:val="false"/>
          <w:i w:val="false"/>
          <w:color w:val="000000"/>
          <w:sz w:val="28"/>
        </w:rPr>
        <w:t>
      Қазақстан Республикасының азаматтық заңнамасының талаптарын ескере отырып қайтыс болған тұлғаның мұрагерлерінің келісімімен ресімделген "Құрметті азамат" атағын беру туралы құжаттар мен оған қоса медаль музейлерге сақтауға берілуі мүмкін.</w:t>
      </w:r>
    </w:p>
    <w:bookmarkEnd w:id="38"/>
    <w:bookmarkStart w:name="z52" w:id="39"/>
    <w:p>
      <w:pPr>
        <w:spacing w:after="0"/>
        <w:ind w:left="0"/>
        <w:jc w:val="both"/>
      </w:pPr>
      <w:r>
        <w:rPr>
          <w:rFonts w:ascii="Times New Roman"/>
          <w:b w:val="false"/>
          <w:i w:val="false"/>
          <w:color w:val="000000"/>
          <w:sz w:val="28"/>
        </w:rPr>
        <w:t>
      Мұрагерлері болмаған жағдайда "Құрметті азамат" атағын беру туралы құжаттар мен оған қоса медаль музейлерге сақтауға беріледі.</w:t>
      </w:r>
    </w:p>
    <w:bookmarkEnd w:id="39"/>
    <w:bookmarkStart w:name="z53" w:id="40"/>
    <w:p>
      <w:pPr>
        <w:spacing w:after="0"/>
        <w:ind w:left="0"/>
        <w:jc w:val="both"/>
      </w:pPr>
      <w:r>
        <w:rPr>
          <w:rFonts w:ascii="Times New Roman"/>
          <w:b w:val="false"/>
          <w:i w:val="false"/>
          <w:color w:val="000000"/>
          <w:sz w:val="28"/>
        </w:rPr>
        <w:t>
      16. "Құрметті азамат" атағына медаль Үлгілік қағидаларға 2-қосымшаға сәйкес нысан бойынша дайындалады.</w:t>
      </w:r>
    </w:p>
    <w:bookmarkEnd w:id="40"/>
    <w:bookmarkStart w:name="z54" w:id="41"/>
    <w:p>
      <w:pPr>
        <w:spacing w:after="0"/>
        <w:ind w:left="0"/>
        <w:jc w:val="both"/>
      </w:pPr>
      <w:r>
        <w:rPr>
          <w:rFonts w:ascii="Times New Roman"/>
          <w:b w:val="false"/>
          <w:i w:val="false"/>
          <w:color w:val="000000"/>
          <w:sz w:val="28"/>
        </w:rPr>
        <w:t>
      "Құрметті азамат" атағы берілген әрбір тұлғаға медальді тапсырумен бір мезгілде Үлгілік қағидалардың 3-қосымшасына сәйкес нысан бойынша медальға куәлік беріледі.</w:t>
      </w:r>
    </w:p>
    <w:bookmarkEnd w:id="41"/>
    <w:bookmarkStart w:name="z55" w:id="42"/>
    <w:p>
      <w:pPr>
        <w:spacing w:after="0"/>
        <w:ind w:left="0"/>
        <w:jc w:val="both"/>
      </w:pPr>
      <w:r>
        <w:rPr>
          <w:rFonts w:ascii="Times New Roman"/>
          <w:b w:val="false"/>
          <w:i w:val="false"/>
          <w:color w:val="000000"/>
          <w:sz w:val="28"/>
        </w:rPr>
        <w:t>
      "Құрметті азамат" атағына берілетін куәлікке мәслихаттың төрағасы қол қояды.</w:t>
      </w:r>
    </w:p>
    <w:bookmarkEnd w:id="42"/>
    <w:bookmarkStart w:name="z56" w:id="43"/>
    <w:p>
      <w:pPr>
        <w:spacing w:after="0"/>
        <w:ind w:left="0"/>
        <w:jc w:val="both"/>
      </w:pPr>
      <w:r>
        <w:rPr>
          <w:rFonts w:ascii="Times New Roman"/>
          <w:b w:val="false"/>
          <w:i w:val="false"/>
          <w:color w:val="000000"/>
          <w:sz w:val="28"/>
        </w:rPr>
        <w:t>
      17. Медальдер мен оларға берілетін куәліктерді дайындауға жұмсалатын шығыстар Шымкент қаласының бюджеті қаражаты есебінен қаржыландырылады.</w:t>
      </w:r>
    </w:p>
    <w:bookmarkEnd w:id="43"/>
    <w:bookmarkStart w:name="z57" w:id="44"/>
    <w:p>
      <w:pPr>
        <w:spacing w:after="0"/>
        <w:ind w:left="0"/>
        <w:jc w:val="left"/>
      </w:pPr>
      <w:r>
        <w:rPr>
          <w:rFonts w:ascii="Times New Roman"/>
          <w:b/>
          <w:i w:val="false"/>
          <w:color w:val="000000"/>
        </w:rPr>
        <w:t xml:space="preserve"> 4-тарау. Қорытынды ережелер</w:t>
      </w:r>
    </w:p>
    <w:bookmarkEnd w:id="44"/>
    <w:bookmarkStart w:name="z58" w:id="45"/>
    <w:p>
      <w:pPr>
        <w:spacing w:after="0"/>
        <w:ind w:left="0"/>
        <w:jc w:val="both"/>
      </w:pPr>
      <w:r>
        <w:rPr>
          <w:rFonts w:ascii="Times New Roman"/>
          <w:b w:val="false"/>
          <w:i w:val="false"/>
          <w:color w:val="000000"/>
          <w:sz w:val="28"/>
        </w:rPr>
        <w:t>
      18. Соттың айыптау үкімі заңды күшіне енген жағдайда "Құрметті азамат" атағынан айыру мәслихаттың шешімімен жүзеге асырылады.</w:t>
      </w:r>
    </w:p>
    <w:bookmarkEnd w:id="45"/>
    <w:bookmarkStart w:name="z59" w:id="46"/>
    <w:p>
      <w:pPr>
        <w:spacing w:after="0"/>
        <w:ind w:left="0"/>
        <w:jc w:val="both"/>
      </w:pPr>
      <w:r>
        <w:rPr>
          <w:rFonts w:ascii="Times New Roman"/>
          <w:b w:val="false"/>
          <w:i w:val="false"/>
          <w:color w:val="000000"/>
          <w:sz w:val="28"/>
        </w:rPr>
        <w:t>
      19. "Құрметті азамат" атағынан айырылған тұлға осы атақты қайта алуға ұсыныла алмайды.</w:t>
      </w:r>
    </w:p>
    <w:bookmarkEnd w:id="46"/>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2026 жылғы 14 тамыздағы</w:t>
            </w:r>
            <w:r>
              <w:br/>
            </w:r>
            <w:r>
              <w:rPr>
                <w:rFonts w:ascii="Times New Roman"/>
                <w:b w:val="false"/>
                <w:i w:val="false"/>
                <w:color w:val="000000"/>
                <w:sz w:val="20"/>
              </w:rPr>
              <w:t>№ 38/342-VIII шешіміне 2-қосымша</w:t>
            </w:r>
          </w:p>
        </w:tc>
      </w:tr>
    </w:tbl>
    <w:bookmarkStart w:name="z63" w:id="47"/>
    <w:p>
      <w:pPr>
        <w:spacing w:after="0"/>
        <w:ind w:left="0"/>
        <w:jc w:val="left"/>
      </w:pPr>
      <w:r>
        <w:rPr>
          <w:rFonts w:ascii="Times New Roman"/>
          <w:b/>
          <w:i w:val="false"/>
          <w:color w:val="000000"/>
        </w:rPr>
        <w:t xml:space="preserve"> Шымкент қаласы мәслихатының күші жойылды деп танылған кейбір шешімдерінің тізбесі</w:t>
      </w:r>
    </w:p>
    <w:bookmarkEnd w:id="47"/>
    <w:p>
      <w:pPr>
        <w:spacing w:after="0"/>
        <w:ind w:left="0"/>
        <w:jc w:val="left"/>
      </w:pPr>
    </w:p>
    <w:p>
      <w:pPr>
        <w:spacing w:after="0"/>
        <w:ind w:left="0"/>
        <w:jc w:val="both"/>
      </w:pPr>
      <w:r>
        <w:rPr>
          <w:rFonts w:ascii="Times New Roman"/>
          <w:b w:val="false"/>
          <w:i w:val="false"/>
          <w:color w:val="000000"/>
          <w:sz w:val="28"/>
        </w:rPr>
        <w:t xml:space="preserve">
      1. "Шымкент қаласының құрметті азаматы" атағын беру қағидаларын бекіту туралы" Шымкент қалалық мәслихатының 2019 жылғы 29 наурыздағы </w:t>
      </w:r>
      <w:r>
        <w:rPr>
          <w:rFonts w:ascii="Times New Roman"/>
          <w:b w:val="false"/>
          <w:i w:val="false"/>
          <w:color w:val="000000"/>
          <w:sz w:val="28"/>
        </w:rPr>
        <w:t>№ 47/378-6с</w:t>
      </w:r>
      <w:r>
        <w:rPr>
          <w:rFonts w:ascii="Times New Roman"/>
          <w:b w:val="false"/>
          <w:i w:val="false"/>
          <w:color w:val="000000"/>
          <w:sz w:val="28"/>
        </w:rPr>
        <w:t xml:space="preserve"> шешiмi (Нормативтік құқықтық актілерді мемлекеттік тіркеу тізілімінде № 29 болып тіркелген).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"Шымкент қаласының құрметті азаматы" атағын беру Қағидасын бекіту туралы 2019 жылғы 29 наурыздағы № 47/378-6с Шымкент қаласы мәслихатының шешіміне өзгерістер енгізу туралы" Шымкент қаласы мәслихатының 2022 жылғы 12 тамыздағы </w:t>
      </w:r>
      <w:r>
        <w:rPr>
          <w:rFonts w:ascii="Times New Roman"/>
          <w:b w:val="false"/>
          <w:i w:val="false"/>
          <w:color w:val="000000"/>
          <w:sz w:val="28"/>
        </w:rPr>
        <w:t>№ 20/173-VII</w:t>
      </w:r>
      <w:r>
        <w:rPr>
          <w:rFonts w:ascii="Times New Roman"/>
          <w:b w:val="false"/>
          <w:i w:val="false"/>
          <w:color w:val="000000"/>
          <w:sz w:val="28"/>
        </w:rPr>
        <w:t xml:space="preserve"> шешiмi (Нормативтік құқықтық актілерді мемлекеттік тіркеу тізілімінде № 29173 болып тіркелген).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"Шымкент қаласы мәслихатының кейбір шешімдеріне өзгерістер енгізу туралы" Шымкент қаласы мәслихатының 2023 жылғы 14 маусымдағы </w:t>
      </w:r>
      <w:r>
        <w:rPr>
          <w:rFonts w:ascii="Times New Roman"/>
          <w:b w:val="false"/>
          <w:i w:val="false"/>
          <w:color w:val="000000"/>
          <w:sz w:val="28"/>
        </w:rPr>
        <w:t>№ 4/43-VIII</w:t>
      </w:r>
      <w:r>
        <w:rPr>
          <w:rFonts w:ascii="Times New Roman"/>
          <w:b w:val="false"/>
          <w:i w:val="false"/>
          <w:color w:val="000000"/>
          <w:sz w:val="28"/>
        </w:rPr>
        <w:t xml:space="preserve"> шешiмімен (Нормативтік құқықтық актілерді мемлекеттік тіркеу тізілімінде № 181-17 болып тіркелген) бекітілген Шымкент қаласы мәслихатының кейбір шешімдеріне енгізілген өзгерістердің 1-тармағы.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"Шымкент қаласының құрметті азаматы" атағын беру қағидаларын бекіту туралы" Шымкент қаласы мәслихатының 2019 жылғы 29 наурыздағы № 47/378-6с шешiмiне өзгеріс енгізу туралы" Шымкент қаласы мәслихатының 2025 жылғы 11 маусымдағы </w:t>
      </w:r>
      <w:r>
        <w:rPr>
          <w:rFonts w:ascii="Times New Roman"/>
          <w:b w:val="false"/>
          <w:i w:val="false"/>
          <w:color w:val="000000"/>
          <w:sz w:val="28"/>
        </w:rPr>
        <w:t>№ 27/244-VIII</w:t>
      </w:r>
      <w:r>
        <w:rPr>
          <w:rFonts w:ascii="Times New Roman"/>
          <w:b w:val="false"/>
          <w:i w:val="false"/>
          <w:color w:val="000000"/>
          <w:sz w:val="28"/>
        </w:rPr>
        <w:t xml:space="preserve"> шешiмi. (Нормативтік құқықтық актілерді мемлекеттік тіркеу тізілімінде № 36264 болып тіркелген).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