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ffb5" w14:textId="e45f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әкімдігінің кейбір мекемелерін қайта атау туралы</w:t>
      </w:r>
    </w:p>
    <w:p>
      <w:pPr>
        <w:spacing w:after="0"/>
        <w:ind w:left="0"/>
        <w:jc w:val="both"/>
      </w:pPr>
      <w:r>
        <w:rPr>
          <w:rFonts w:ascii="Times New Roman"/>
          <w:b w:val="false"/>
          <w:i w:val="false"/>
          <w:color w:val="000000"/>
          <w:sz w:val="28"/>
        </w:rPr>
        <w:t>Шымкент қаласы әкімдігінің 2026 жылғы 2 сәуірдегі № 1244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42-бабы</w:t>
      </w: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37-бабы </w:t>
      </w:r>
      <w:r>
        <w:rPr>
          <w:rFonts w:ascii="Times New Roman"/>
          <w:b w:val="false"/>
          <w:i w:val="false"/>
          <w:color w:val="000000"/>
          <w:sz w:val="28"/>
        </w:rPr>
        <w:t xml:space="preserve"> 1-тармағына және "Мемлекеттік мүлік туралы" Қазақстан Республикасы Заңының </w:t>
      </w:r>
      <w:r>
        <w:rPr>
          <w:rFonts w:ascii="Times New Roman"/>
          <w:b w:val="false"/>
          <w:i w:val="false"/>
          <w:color w:val="000000"/>
          <w:sz w:val="28"/>
        </w:rPr>
        <w:t xml:space="preserve">125-бабы </w:t>
      </w:r>
      <w:r>
        <w:rPr>
          <w:rFonts w:ascii="Times New Roman"/>
          <w:b w:val="false"/>
          <w:i w:val="false"/>
          <w:color w:val="000000"/>
          <w:sz w:val="28"/>
        </w:rPr>
        <w:t xml:space="preserve"> 1-тармағына сәйкес Шымкент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Шымкент қаласы әкімдігінің кейбір мекемелері осы қаулыға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қайта аталсын.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Шымкент қаласы әкімдігінің өзгерістер мен толықтырулар енгізілетін кейбір қаулыларының тізбесі осы қаулыға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Шымкент қаласы әкімдігінің кейбір мекемелерінің ережелері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32-қосымшаларға</w:t>
      </w:r>
      <w:r>
        <w:rPr>
          <w:rFonts w:ascii="Times New Roman"/>
          <w:b w:val="false"/>
          <w:i w:val="false"/>
          <w:color w:val="000000"/>
          <w:sz w:val="28"/>
        </w:rPr>
        <w:t xml:space="preserve"> сәйкес жаңа редакцияда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"Шымкент қаласының мемлекеттік еңбек инспекциясы басқармасы" мемлекеттік мекемесінің ережесін бекіту туралы" Шымкент қаласы әкімдігінің 2021 жылғы 21 желтоқсандағы </w:t>
      </w:r>
      <w:r>
        <w:rPr>
          <w:rFonts w:ascii="Times New Roman"/>
          <w:b w:val="false"/>
          <w:i w:val="false"/>
          <w:color w:val="000000"/>
          <w:sz w:val="28"/>
        </w:rPr>
        <w:t xml:space="preserve">№ 1635 </w:t>
      </w:r>
      <w:r>
        <w:rPr>
          <w:rFonts w:ascii="Times New Roman"/>
          <w:b w:val="false"/>
          <w:i w:val="false"/>
          <w:color w:val="000000"/>
          <w:sz w:val="28"/>
        </w:rPr>
        <w:t xml:space="preserve"> қаулысының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мекемелер Қазақстан Республикасының заңнамамасында белгіленген тәртіпте:</w:t>
      </w:r>
    </w:p>
    <w:bookmarkStart w:name="z10" w:id="0"/>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bookmarkEnd w:id="0"/>
    <w:bookmarkStart w:name="z11" w:id="1"/>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интернет-ресурстарында орналастыруды;</w:t>
      </w:r>
    </w:p>
    <w:bookmarkEnd w:id="1"/>
    <w:bookmarkStart w:name="z12" w:id="2"/>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End w:id="2"/>
    <w:bookmarkStart w:name="z13" w:id="3"/>
    <w:p>
      <w:pPr>
        <w:spacing w:after="0"/>
        <w:ind w:left="0"/>
        <w:jc w:val="both"/>
      </w:pPr>
      <w:r>
        <w:rPr>
          <w:rFonts w:ascii="Times New Roman"/>
          <w:b w:val="false"/>
          <w:i w:val="false"/>
          <w:color w:val="000000"/>
          <w:sz w:val="28"/>
        </w:rPr>
        <w:t>
      6. Осы қаулының орындалуын бақылау Шымкент қаласы әкімі аппаратының басшысына жүктелсін.</w:t>
      </w:r>
    </w:p>
    <w:bookmarkEnd w:id="3"/>
    <w:bookmarkStart w:name="z14" w:id="4"/>
    <w:p>
      <w:pPr>
        <w:spacing w:after="0"/>
        <w:ind w:left="0"/>
        <w:jc w:val="both"/>
      </w:pPr>
      <w:r>
        <w:rPr>
          <w:rFonts w:ascii="Times New Roman"/>
          <w:b w:val="false"/>
          <w:i w:val="false"/>
          <w:color w:val="000000"/>
          <w:sz w:val="28"/>
        </w:rPr>
        <w:t>
      7.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қаулысына 1-қосымша</w:t>
            </w:r>
          </w:p>
        </w:tc>
      </w:tr>
    </w:tbl>
    <w:bookmarkStart w:name="z19" w:id="5"/>
    <w:p>
      <w:pPr>
        <w:spacing w:after="0"/>
        <w:ind w:left="0"/>
        <w:jc w:val="left"/>
      </w:pPr>
      <w:r>
        <w:rPr>
          <w:rFonts w:ascii="Times New Roman"/>
          <w:b/>
          <w:i w:val="false"/>
          <w:color w:val="000000"/>
        </w:rPr>
        <w:t xml:space="preserve"> Шымкент қаласы әкімдігінің қайта аталатын кейбір мекемелерінің тізбесі</w:t>
      </w:r>
    </w:p>
    <w:bookmarkEnd w:id="5"/>
    <w:bookmarkStart w:name="z20" w:id="6"/>
    <w:p>
      <w:pPr>
        <w:spacing w:after="0"/>
        <w:ind w:left="0"/>
        <w:jc w:val="both"/>
      </w:pPr>
      <w:r>
        <w:rPr>
          <w:rFonts w:ascii="Times New Roman"/>
          <w:b w:val="false"/>
          <w:i w:val="false"/>
          <w:color w:val="000000"/>
          <w:sz w:val="28"/>
        </w:rPr>
        <w:t>
      1. "Шымкент қаласы әкімінің аппараты" мемлекеттік мекемесі – "Шымкент қаласы әкімінің аппараты" коммуналдық мемлекеттік мекемесі.</w:t>
      </w:r>
    </w:p>
    <w:bookmarkEnd w:id="6"/>
    <w:bookmarkStart w:name="z21" w:id="7"/>
    <w:p>
      <w:pPr>
        <w:spacing w:after="0"/>
        <w:ind w:left="0"/>
        <w:jc w:val="both"/>
      </w:pPr>
      <w:r>
        <w:rPr>
          <w:rFonts w:ascii="Times New Roman"/>
          <w:b w:val="false"/>
          <w:i w:val="false"/>
          <w:color w:val="000000"/>
          <w:sz w:val="28"/>
        </w:rPr>
        <w:t>
      2. "Шымкент қаласының Абай ауданы әкімінің аппараты" мемлекеттік мекемесі – "Шымкент қаласының Абай ауданы әкімінің аппараты" коммуналдық мемлекеттік мекемесі.</w:t>
      </w:r>
    </w:p>
    <w:bookmarkEnd w:id="7"/>
    <w:bookmarkStart w:name="z22" w:id="8"/>
    <w:p>
      <w:pPr>
        <w:spacing w:after="0"/>
        <w:ind w:left="0"/>
        <w:jc w:val="both"/>
      </w:pPr>
      <w:r>
        <w:rPr>
          <w:rFonts w:ascii="Times New Roman"/>
          <w:b w:val="false"/>
          <w:i w:val="false"/>
          <w:color w:val="000000"/>
          <w:sz w:val="28"/>
        </w:rPr>
        <w:t>
      3. "Шымкент қаласының Әл-Фараби ауданы әкімінің аппараты" мемлекеттік мекемесі – "Шымкент қаласының Әл-Фараби ауданы әкімінің аппараты" коммуналдық мемлекеттік мекемесі.</w:t>
      </w:r>
    </w:p>
    <w:bookmarkEnd w:id="8"/>
    <w:bookmarkStart w:name="z23" w:id="9"/>
    <w:p>
      <w:pPr>
        <w:spacing w:after="0"/>
        <w:ind w:left="0"/>
        <w:jc w:val="both"/>
      </w:pPr>
      <w:r>
        <w:rPr>
          <w:rFonts w:ascii="Times New Roman"/>
          <w:b w:val="false"/>
          <w:i w:val="false"/>
          <w:color w:val="000000"/>
          <w:sz w:val="28"/>
        </w:rPr>
        <w:t>
      4. "Шымкент қаласының Еңбекші ауданы әкімінің аппараты" мемлекеттік мекемесі – "Шымкент қаласының Еңбекші ауданы әкімінің аппараты" коммуналдық мемлекеттік мекемесі.</w:t>
      </w:r>
    </w:p>
    <w:bookmarkEnd w:id="9"/>
    <w:bookmarkStart w:name="z24" w:id="10"/>
    <w:p>
      <w:pPr>
        <w:spacing w:after="0"/>
        <w:ind w:left="0"/>
        <w:jc w:val="both"/>
      </w:pPr>
      <w:r>
        <w:rPr>
          <w:rFonts w:ascii="Times New Roman"/>
          <w:b w:val="false"/>
          <w:i w:val="false"/>
          <w:color w:val="000000"/>
          <w:sz w:val="28"/>
        </w:rPr>
        <w:t>
      5. "Шымкент қаласының Қаратау ауданы әкімінің аппараты" мемлекеттік мекемесі – "Шымкент қаласының Қаратау ауданы әкімінің аппараты" коммуналдық мемлекеттік мекемесі.</w:t>
      </w:r>
    </w:p>
    <w:bookmarkEnd w:id="10"/>
    <w:bookmarkStart w:name="z25" w:id="11"/>
    <w:p>
      <w:pPr>
        <w:spacing w:after="0"/>
        <w:ind w:left="0"/>
        <w:jc w:val="both"/>
      </w:pPr>
      <w:r>
        <w:rPr>
          <w:rFonts w:ascii="Times New Roman"/>
          <w:b w:val="false"/>
          <w:i w:val="false"/>
          <w:color w:val="000000"/>
          <w:sz w:val="28"/>
        </w:rPr>
        <w:t>
      6. "Шымкент қаласының "Тұран" ауданы әкімінің аппараты" мемлекеттік мекемесі – "Шымкент қаласының "Тұран" ауданы әкімінің аппараты" коммуналдық мемлекеттік мекемесі.</w:t>
      </w:r>
    </w:p>
    <w:bookmarkEnd w:id="11"/>
    <w:bookmarkStart w:name="z26" w:id="12"/>
    <w:p>
      <w:pPr>
        <w:spacing w:after="0"/>
        <w:ind w:left="0"/>
        <w:jc w:val="both"/>
      </w:pPr>
      <w:r>
        <w:rPr>
          <w:rFonts w:ascii="Times New Roman"/>
          <w:b w:val="false"/>
          <w:i w:val="false"/>
          <w:color w:val="000000"/>
          <w:sz w:val="28"/>
        </w:rPr>
        <w:t>
      7. "Шымкент қаласының экономика және бюджеттік жоспарлау басқармасы" мемлекеттік мекемесі – "Шымкент қаласының экономика және бюджеттік жоспарлау басқармасы" коммуналдық мемлекеттік мекемесі.</w:t>
      </w:r>
    </w:p>
    <w:bookmarkEnd w:id="12"/>
    <w:bookmarkStart w:name="z27" w:id="13"/>
    <w:p>
      <w:pPr>
        <w:spacing w:after="0"/>
        <w:ind w:left="0"/>
        <w:jc w:val="both"/>
      </w:pPr>
      <w:r>
        <w:rPr>
          <w:rFonts w:ascii="Times New Roman"/>
          <w:b w:val="false"/>
          <w:i w:val="false"/>
          <w:color w:val="000000"/>
          <w:sz w:val="28"/>
        </w:rPr>
        <w:t>
      8. "Шымкент қаласының қаржы басқармасы" мемлекеттік мекемесі – "Шымкент қаласының қаржы басқармасы" коммуналдық мемлекеттік мекемесі.</w:t>
      </w:r>
    </w:p>
    <w:bookmarkEnd w:id="13"/>
    <w:bookmarkStart w:name="z28" w:id="14"/>
    <w:p>
      <w:pPr>
        <w:spacing w:after="0"/>
        <w:ind w:left="0"/>
        <w:jc w:val="both"/>
      </w:pPr>
      <w:r>
        <w:rPr>
          <w:rFonts w:ascii="Times New Roman"/>
          <w:b w:val="false"/>
          <w:i w:val="false"/>
          <w:color w:val="000000"/>
          <w:sz w:val="28"/>
        </w:rPr>
        <w:t>
      9. "Шымкент қаласының денсаулық сақтау басқармасы" мемлекеттік мекемесі – "Шымкент қаласының денсаулық сақтау басқармасы" коммуналдық мемлекеттік мекемесі.</w:t>
      </w:r>
    </w:p>
    <w:bookmarkEnd w:id="14"/>
    <w:bookmarkStart w:name="z29" w:id="15"/>
    <w:p>
      <w:pPr>
        <w:spacing w:after="0"/>
        <w:ind w:left="0"/>
        <w:jc w:val="both"/>
      </w:pPr>
      <w:r>
        <w:rPr>
          <w:rFonts w:ascii="Times New Roman"/>
          <w:b w:val="false"/>
          <w:i w:val="false"/>
          <w:color w:val="000000"/>
          <w:sz w:val="28"/>
        </w:rPr>
        <w:t>
      10. "Шымкент қаласының жұмыспен қамту және әлеуметтік қорғау басқармасы" мемлекеттік мекемесі – "Шымкент қаласының жұмыспен қамту және әлеуметтік қорғау басқармасы" коммуналдық мемлекеттік мекемесі.</w:t>
      </w:r>
    </w:p>
    <w:bookmarkEnd w:id="15"/>
    <w:bookmarkStart w:name="z30" w:id="16"/>
    <w:p>
      <w:pPr>
        <w:spacing w:after="0"/>
        <w:ind w:left="0"/>
        <w:jc w:val="both"/>
      </w:pPr>
      <w:r>
        <w:rPr>
          <w:rFonts w:ascii="Times New Roman"/>
          <w:b w:val="false"/>
          <w:i w:val="false"/>
          <w:color w:val="000000"/>
          <w:sz w:val="28"/>
        </w:rPr>
        <w:t>
      11. "Шымкент қаласының құрылыс басқармасы" мемлекеттік мекемесі – "Шымкент қаласының құрылыс басқармасы" коммуналдық мемлекеттік мекемесі.</w:t>
      </w:r>
    </w:p>
    <w:bookmarkEnd w:id="16"/>
    <w:bookmarkStart w:name="z31" w:id="17"/>
    <w:p>
      <w:pPr>
        <w:spacing w:after="0"/>
        <w:ind w:left="0"/>
        <w:jc w:val="both"/>
      </w:pPr>
      <w:r>
        <w:rPr>
          <w:rFonts w:ascii="Times New Roman"/>
          <w:b w:val="false"/>
          <w:i w:val="false"/>
          <w:color w:val="000000"/>
          <w:sz w:val="28"/>
        </w:rPr>
        <w:t>
      12. "Шымкент қаласының қалалық орта сапасы және бақылау басқармасы" мемлекеттік мекемесі – "Шымкент қаласының қалалық орта сапасы және бақылау басқармасы" коммуналдық мемлекеттік мекемесі.</w:t>
      </w:r>
    </w:p>
    <w:bookmarkEnd w:id="17"/>
    <w:bookmarkStart w:name="z32" w:id="18"/>
    <w:p>
      <w:pPr>
        <w:spacing w:after="0"/>
        <w:ind w:left="0"/>
        <w:jc w:val="both"/>
      </w:pPr>
      <w:r>
        <w:rPr>
          <w:rFonts w:ascii="Times New Roman"/>
          <w:b w:val="false"/>
          <w:i w:val="false"/>
          <w:color w:val="000000"/>
          <w:sz w:val="28"/>
        </w:rPr>
        <w:t>
      13. "Шымкент қаласының білім басқармасы" мемлекеттік мекемесі – "Шымкент қаласының білім басқармасы" коммуналдық мемлекеттік мекемесі.</w:t>
      </w:r>
    </w:p>
    <w:bookmarkEnd w:id="18"/>
    <w:bookmarkStart w:name="z33" w:id="19"/>
    <w:p>
      <w:pPr>
        <w:spacing w:after="0"/>
        <w:ind w:left="0"/>
        <w:jc w:val="both"/>
      </w:pPr>
      <w:r>
        <w:rPr>
          <w:rFonts w:ascii="Times New Roman"/>
          <w:b w:val="false"/>
          <w:i w:val="false"/>
          <w:color w:val="000000"/>
          <w:sz w:val="28"/>
        </w:rPr>
        <w:t>
      14. "Шымкент қаласының дене шынықтыру және спорт басқармасы" мемлекеттік мекемесі Шымкент қаласының дене шынықтыру және спорт басқармасы" коммуналдық мемлекеттік мекемесі.</w:t>
      </w:r>
    </w:p>
    <w:bookmarkEnd w:id="19"/>
    <w:bookmarkStart w:name="z34" w:id="20"/>
    <w:p>
      <w:pPr>
        <w:spacing w:after="0"/>
        <w:ind w:left="0"/>
        <w:jc w:val="both"/>
      </w:pPr>
      <w:r>
        <w:rPr>
          <w:rFonts w:ascii="Times New Roman"/>
          <w:b w:val="false"/>
          <w:i w:val="false"/>
          <w:color w:val="000000"/>
          <w:sz w:val="28"/>
        </w:rPr>
        <w:t>
      15. "Шымкент қаласының жолаушылар көлігі және автомобиль жолдары басқармасы" мемлекеттік мекемесі – "Шымкент қаласының жолаушылар көлігі және автомобиль жолдары басқармасы" коммуналдық мемлекеттік мекемесі.</w:t>
      </w:r>
    </w:p>
    <w:bookmarkEnd w:id="20"/>
    <w:bookmarkStart w:name="z35" w:id="21"/>
    <w:p>
      <w:pPr>
        <w:spacing w:after="0"/>
        <w:ind w:left="0"/>
        <w:jc w:val="both"/>
      </w:pPr>
      <w:r>
        <w:rPr>
          <w:rFonts w:ascii="Times New Roman"/>
          <w:b w:val="false"/>
          <w:i w:val="false"/>
          <w:color w:val="000000"/>
          <w:sz w:val="28"/>
        </w:rPr>
        <w:t>
      16. "Шымкент қаласының энергетика және инфрақұрылымды дамыту басқармасы" мемлекеттік мекемесі – "Шымкент қаласының энергетика және инфрақұрылымды дамыту басқармасы" коммуналдық мемлекеттік мекемесі.</w:t>
      </w:r>
    </w:p>
    <w:bookmarkEnd w:id="21"/>
    <w:bookmarkStart w:name="z36" w:id="22"/>
    <w:p>
      <w:pPr>
        <w:spacing w:after="0"/>
        <w:ind w:left="0"/>
        <w:jc w:val="both"/>
      </w:pPr>
      <w:r>
        <w:rPr>
          <w:rFonts w:ascii="Times New Roman"/>
          <w:b w:val="false"/>
          <w:i w:val="false"/>
          <w:color w:val="000000"/>
          <w:sz w:val="28"/>
        </w:rPr>
        <w:t>
      17. "Шымкент қаласының ауыл шаруашылығы және ветеринария басқармасы" мемлекеттік мекемесі – "Шымкент қаласының ауыл шаруашылығы және ветеринария басқармасы" коммуналдық мемлекеттік мекемесі.</w:t>
      </w:r>
    </w:p>
    <w:bookmarkEnd w:id="22"/>
    <w:bookmarkStart w:name="z37" w:id="23"/>
    <w:p>
      <w:pPr>
        <w:spacing w:after="0"/>
        <w:ind w:left="0"/>
        <w:jc w:val="both"/>
      </w:pPr>
      <w:r>
        <w:rPr>
          <w:rFonts w:ascii="Times New Roman"/>
          <w:b w:val="false"/>
          <w:i w:val="false"/>
          <w:color w:val="000000"/>
          <w:sz w:val="28"/>
        </w:rPr>
        <w:t>
      18. "Шымкент қаласының қалалық жайлы ортаны дамыту басқармасы" мемлекеттік мекемесі – "Шымкент қаласының қалалық жайлы ортаны дамыту басқармасы" коммуналдық мемлекеттік мекемесі.</w:t>
      </w:r>
    </w:p>
    <w:bookmarkEnd w:id="23"/>
    <w:bookmarkStart w:name="z38" w:id="24"/>
    <w:p>
      <w:pPr>
        <w:spacing w:after="0"/>
        <w:ind w:left="0"/>
        <w:jc w:val="both"/>
      </w:pPr>
      <w:r>
        <w:rPr>
          <w:rFonts w:ascii="Times New Roman"/>
          <w:b w:val="false"/>
          <w:i w:val="false"/>
          <w:color w:val="000000"/>
          <w:sz w:val="28"/>
        </w:rPr>
        <w:t>
      19. "Шымкент қаласының туризм, сыртқы байланыстар және креативті индустрия басқармасы" мемлекеттік мекемесі – "Шымкент қаласының туризм, сыртқы байланыстар және креативті индустрия басқармасы" коммуналдық мемлекеттік мекемесі.</w:t>
      </w:r>
    </w:p>
    <w:bookmarkEnd w:id="24"/>
    <w:bookmarkStart w:name="z39" w:id="25"/>
    <w:p>
      <w:pPr>
        <w:spacing w:after="0"/>
        <w:ind w:left="0"/>
        <w:jc w:val="both"/>
      </w:pPr>
      <w:r>
        <w:rPr>
          <w:rFonts w:ascii="Times New Roman"/>
          <w:b w:val="false"/>
          <w:i w:val="false"/>
          <w:color w:val="000000"/>
          <w:sz w:val="28"/>
        </w:rPr>
        <w:t>
      20. "Шымкент қаласының мәдениет, тілдерді дамыту және архивтер басқармасы" мемлекеттік мекемесі – "Шымкент қаласының мәдениет, тілдерді дамыту және архивтер басқармасы" коммуналдық мемлекеттік мекемесі.</w:t>
      </w:r>
    </w:p>
    <w:bookmarkEnd w:id="25"/>
    <w:bookmarkStart w:name="z40" w:id="26"/>
    <w:p>
      <w:pPr>
        <w:spacing w:after="0"/>
        <w:ind w:left="0"/>
        <w:jc w:val="both"/>
      </w:pPr>
      <w:r>
        <w:rPr>
          <w:rFonts w:ascii="Times New Roman"/>
          <w:b w:val="false"/>
          <w:i w:val="false"/>
          <w:color w:val="000000"/>
          <w:sz w:val="28"/>
        </w:rPr>
        <w:t>
      21. "Шымкент қаласының цифрландыру басқармасы" мемлекеттік мекемесі – "Шымкент қаласының цифрландыру басқармасы" коммуналдық мемлекеттік мекемесі.</w:t>
      </w:r>
    </w:p>
    <w:bookmarkEnd w:id="26"/>
    <w:bookmarkStart w:name="z41" w:id="27"/>
    <w:p>
      <w:pPr>
        <w:spacing w:after="0"/>
        <w:ind w:left="0"/>
        <w:jc w:val="both"/>
      </w:pPr>
      <w:r>
        <w:rPr>
          <w:rFonts w:ascii="Times New Roman"/>
          <w:b w:val="false"/>
          <w:i w:val="false"/>
          <w:color w:val="000000"/>
          <w:sz w:val="28"/>
        </w:rPr>
        <w:t>
      22. "Шымкент қаласының тұрғын үй басқармасы" мемлекеттік мекемесі – "Шымкент қаласының тұрғын үй басқармасы" коммуналдық мемлекеттік мекемесі.</w:t>
      </w:r>
    </w:p>
    <w:bookmarkEnd w:id="27"/>
    <w:bookmarkStart w:name="z42" w:id="28"/>
    <w:p>
      <w:pPr>
        <w:spacing w:after="0"/>
        <w:ind w:left="0"/>
        <w:jc w:val="both"/>
      </w:pPr>
      <w:r>
        <w:rPr>
          <w:rFonts w:ascii="Times New Roman"/>
          <w:b w:val="false"/>
          <w:i w:val="false"/>
          <w:color w:val="000000"/>
          <w:sz w:val="28"/>
        </w:rPr>
        <w:t>
      23. "Шымкент қаласының кәсіпкерлік және индустриалды-инновациялық даму басқармасы" мемлекеттік мекемесі – "Шымкент қаласының кәсіпкерлік және индустриалды-инновациялық даму басқармасы" коммуналдық мемлекеттік мекемесі.</w:t>
      </w:r>
    </w:p>
    <w:bookmarkEnd w:id="28"/>
    <w:bookmarkStart w:name="z43" w:id="29"/>
    <w:p>
      <w:pPr>
        <w:spacing w:after="0"/>
        <w:ind w:left="0"/>
        <w:jc w:val="both"/>
      </w:pPr>
      <w:r>
        <w:rPr>
          <w:rFonts w:ascii="Times New Roman"/>
          <w:b w:val="false"/>
          <w:i w:val="false"/>
          <w:color w:val="000000"/>
          <w:sz w:val="28"/>
        </w:rPr>
        <w:t>
      24. "Шымкент қаласының дін істері басқармасы" мемлекеттік мекемесі – "Шымкент қаласының дін істері басқармасы" коммуналдық мемлекеттік мекемесі.</w:t>
      </w:r>
    </w:p>
    <w:bookmarkEnd w:id="29"/>
    <w:bookmarkStart w:name="z44" w:id="30"/>
    <w:p>
      <w:pPr>
        <w:spacing w:after="0"/>
        <w:ind w:left="0"/>
        <w:jc w:val="both"/>
      </w:pPr>
      <w:r>
        <w:rPr>
          <w:rFonts w:ascii="Times New Roman"/>
          <w:b w:val="false"/>
          <w:i w:val="false"/>
          <w:color w:val="000000"/>
          <w:sz w:val="28"/>
        </w:rPr>
        <w:t>
      25. "Шымкент қаласының мемлекеттік сатып алу басқармасы" мемлекеттік мекемесі – "Шымкент қаласының мемлекеттік сатып алу басқармасы" коммуналдық мемлекеттік мекемесі.</w:t>
      </w:r>
    </w:p>
    <w:bookmarkEnd w:id="30"/>
    <w:bookmarkStart w:name="z45" w:id="31"/>
    <w:p>
      <w:pPr>
        <w:spacing w:after="0"/>
        <w:ind w:left="0"/>
        <w:jc w:val="both"/>
      </w:pPr>
      <w:r>
        <w:rPr>
          <w:rFonts w:ascii="Times New Roman"/>
          <w:b w:val="false"/>
          <w:i w:val="false"/>
          <w:color w:val="000000"/>
          <w:sz w:val="28"/>
        </w:rPr>
        <w:t>
      26. "Шымкент қаласының жұмылдыру дайындығы, аумақтық және азаматтық қорғаныс басқармасы" мемлекеттік мекемесі – "Шымкент қаласының жұмылдыру дайындығы, аумақтық және азаматтық қорғаныс басқармасы" коммуналдық мемлекеттік мекемесі.</w:t>
      </w:r>
    </w:p>
    <w:bookmarkEnd w:id="31"/>
    <w:bookmarkStart w:name="z46" w:id="32"/>
    <w:p>
      <w:pPr>
        <w:spacing w:after="0"/>
        <w:ind w:left="0"/>
        <w:jc w:val="both"/>
      </w:pPr>
      <w:r>
        <w:rPr>
          <w:rFonts w:ascii="Times New Roman"/>
          <w:b w:val="false"/>
          <w:i w:val="false"/>
          <w:color w:val="000000"/>
          <w:sz w:val="28"/>
        </w:rPr>
        <w:t>
      27. "Шымкент қаласының сәулет және қала құрылысы басқармасы" мемлекеттік мекемесі – "Шымкент қаласының сәулет және қала құрылысы басқармасы" коммуналдық мемлекеттік мекемесі.</w:t>
      </w:r>
    </w:p>
    <w:bookmarkEnd w:id="32"/>
    <w:bookmarkStart w:name="z47" w:id="33"/>
    <w:p>
      <w:pPr>
        <w:spacing w:after="0"/>
        <w:ind w:left="0"/>
        <w:jc w:val="both"/>
      </w:pPr>
      <w:r>
        <w:rPr>
          <w:rFonts w:ascii="Times New Roman"/>
          <w:b w:val="false"/>
          <w:i w:val="false"/>
          <w:color w:val="000000"/>
          <w:sz w:val="28"/>
        </w:rPr>
        <w:t>
      28. "Шымкент қаласының жер қатынастары басқармасы" мемлекеттік мекемесі – "Шымкент қаласының жер қатынастары басқармасы" коммуналдық мемлекеттік мекемесі.</w:t>
      </w:r>
    </w:p>
    <w:bookmarkEnd w:id="33"/>
    <w:bookmarkStart w:name="z48" w:id="34"/>
    <w:p>
      <w:pPr>
        <w:spacing w:after="0"/>
        <w:ind w:left="0"/>
        <w:jc w:val="both"/>
      </w:pPr>
      <w:r>
        <w:rPr>
          <w:rFonts w:ascii="Times New Roman"/>
          <w:b w:val="false"/>
          <w:i w:val="false"/>
          <w:color w:val="000000"/>
          <w:sz w:val="28"/>
        </w:rPr>
        <w:t>
      29. "Шымкент қаласының ішкі саясат басқармасы" мемлекеттік мекемесі – "Шымкент қаласының ішкі саясат басқармасы" коммуналдық мемлекеттік мекемесі.</w:t>
      </w:r>
    </w:p>
    <w:bookmarkEnd w:id="34"/>
    <w:bookmarkStart w:name="z49" w:id="35"/>
    <w:p>
      <w:pPr>
        <w:spacing w:after="0"/>
        <w:ind w:left="0"/>
        <w:jc w:val="both"/>
      </w:pPr>
      <w:r>
        <w:rPr>
          <w:rFonts w:ascii="Times New Roman"/>
          <w:b w:val="false"/>
          <w:i w:val="false"/>
          <w:color w:val="000000"/>
          <w:sz w:val="28"/>
        </w:rPr>
        <w:t>
      30. "Шымкент қаласының жастар саясаты басқармасы" мемлекеттік мекемесі – "Шымкент қаласының жастар саясаты басқармасы" коммуналдық мемлекеттік мекемесі.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қаулысына 2-қосымша</w:t>
            </w:r>
          </w:p>
        </w:tc>
      </w:tr>
    </w:tbl>
    <w:bookmarkStart w:name="z53" w:id="36"/>
    <w:p>
      <w:pPr>
        <w:spacing w:after="0"/>
        <w:ind w:left="0"/>
        <w:jc w:val="left"/>
      </w:pPr>
      <w:r>
        <w:rPr>
          <w:rFonts w:ascii="Times New Roman"/>
          <w:b/>
          <w:i w:val="false"/>
          <w:color w:val="000000"/>
        </w:rPr>
        <w:t xml:space="preserve"> Шымкент қаласы әкімдігінің өзгерістер мен толықтырулар енгізілетін кейбір қаулыларының тізбесі</w:t>
      </w:r>
    </w:p>
    <w:bookmarkEnd w:id="36"/>
    <w:p>
      <w:pPr>
        <w:spacing w:after="0"/>
        <w:ind w:left="0"/>
        <w:jc w:val="left"/>
      </w:pPr>
    </w:p>
    <w:p>
      <w:pPr>
        <w:spacing w:after="0"/>
        <w:ind w:left="0"/>
        <w:jc w:val="both"/>
      </w:pPr>
      <w:r>
        <w:rPr>
          <w:rFonts w:ascii="Times New Roman"/>
          <w:b w:val="false"/>
          <w:i w:val="false"/>
          <w:color w:val="000000"/>
          <w:sz w:val="28"/>
        </w:rPr>
        <w:t xml:space="preserve">
      1. "Шымкент қаласы әкімінің аппараты" мемлекеттік мекемесінің ережесін бекіту туралы" Шымкент қаласы әкімдігінің 2021 жылғы 29 қарашадағы </w:t>
      </w:r>
      <w:r>
        <w:rPr>
          <w:rFonts w:ascii="Times New Roman"/>
          <w:b w:val="false"/>
          <w:i w:val="false"/>
          <w:color w:val="000000"/>
          <w:sz w:val="28"/>
        </w:rPr>
        <w:t xml:space="preserve">№ 1501 </w:t>
      </w:r>
      <w:r>
        <w:rPr>
          <w:rFonts w:ascii="Times New Roman"/>
          <w:b w:val="false"/>
          <w:i w:val="false"/>
          <w:color w:val="000000"/>
          <w:sz w:val="28"/>
        </w:rPr>
        <w:t xml:space="preserve"> қаулысына мынадай өзгеріс енгізілсін:</w:t>
      </w:r>
    </w:p>
    <w:bookmarkStart w:name="z55" w:id="37"/>
    <w:p>
      <w:pPr>
        <w:spacing w:after="0"/>
        <w:ind w:left="0"/>
        <w:jc w:val="both"/>
      </w:pPr>
      <w:r>
        <w:rPr>
          <w:rFonts w:ascii="Times New Roman"/>
          <w:b w:val="false"/>
          <w:i w:val="false"/>
          <w:color w:val="000000"/>
          <w:sz w:val="28"/>
        </w:rPr>
        <w:t>
      қаулыда және осы қаулымен бекітілген "Шымкент қаласы әкімінің аппараты"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37"/>
    <w:bookmarkStart w:name="z56" w:id="38"/>
    <w:p>
      <w:pPr>
        <w:spacing w:after="0"/>
        <w:ind w:left="0"/>
        <w:jc w:val="both"/>
      </w:pPr>
      <w:r>
        <w:rPr>
          <w:rFonts w:ascii="Times New Roman"/>
          <w:b w:val="false"/>
          <w:i w:val="false"/>
          <w:color w:val="000000"/>
          <w:sz w:val="28"/>
        </w:rPr>
        <w:t>
      2. "Шымкент қаласының Абай ауданы әкімінің аппараты" мемлекеттік мекемесінің ережесін бекіту туралы" Шымкент қаласы әкімдігінің 2022 жылғы 21 қаңтардағы № 105 қаулысына мынадай өзгерістер мен толықтыру енгізілсін:</w:t>
      </w:r>
    </w:p>
    <w:bookmarkEnd w:id="38"/>
    <w:bookmarkStart w:name="z57" w:id="39"/>
    <w:p>
      <w:pPr>
        <w:spacing w:after="0"/>
        <w:ind w:left="0"/>
        <w:jc w:val="both"/>
      </w:pPr>
      <w:r>
        <w:rPr>
          <w:rFonts w:ascii="Times New Roman"/>
          <w:b w:val="false"/>
          <w:i w:val="false"/>
          <w:color w:val="000000"/>
          <w:sz w:val="28"/>
        </w:rPr>
        <w:t>
      қаулыда және осы қаулымен бекітілген "Шымкент қаласының Абай ауданы әкімінің аппараты" мемлекеттік мекемесі туралы ережеде (бұдан әрі – Ереже)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39"/>
    <w:bookmarkStart w:name="z58" w:id="40"/>
    <w:p>
      <w:pPr>
        <w:spacing w:after="0"/>
        <w:ind w:left="0"/>
        <w:jc w:val="both"/>
      </w:pPr>
      <w:r>
        <w:rPr>
          <w:rFonts w:ascii="Times New Roman"/>
          <w:b w:val="false"/>
          <w:i w:val="false"/>
          <w:color w:val="000000"/>
          <w:sz w:val="28"/>
        </w:rPr>
        <w:t>
      Ережеде 14-тармақта:</w:t>
      </w:r>
    </w:p>
    <w:bookmarkEnd w:id="40"/>
    <w:bookmarkStart w:name="z59" w:id="41"/>
    <w:p>
      <w:pPr>
        <w:spacing w:after="0"/>
        <w:ind w:left="0"/>
        <w:jc w:val="both"/>
      </w:pPr>
      <w:r>
        <w:rPr>
          <w:rFonts w:ascii="Times New Roman"/>
          <w:b w:val="false"/>
          <w:i w:val="false"/>
          <w:color w:val="000000"/>
          <w:sz w:val="28"/>
        </w:rPr>
        <w:t>
      19) тармақша мынадай редакцияда жазылсын:</w:t>
      </w:r>
    </w:p>
    <w:bookmarkEnd w:id="41"/>
    <w:bookmarkStart w:name="z60" w:id="42"/>
    <w:p>
      <w:pPr>
        <w:spacing w:after="0"/>
        <w:ind w:left="0"/>
        <w:jc w:val="both"/>
      </w:pPr>
      <w:r>
        <w:rPr>
          <w:rFonts w:ascii="Times New Roman"/>
          <w:b w:val="false"/>
          <w:i w:val="false"/>
          <w:color w:val="000000"/>
          <w:sz w:val="28"/>
        </w:rPr>
        <w:t>
      "19) магистральдық, ішкі орамды көшелерге, аулаларға және аялдамаларға жарықтандыруды орнату және күтіп-ұстау жұмыстарын ұйымдастырады;";</w:t>
      </w:r>
    </w:p>
    <w:bookmarkEnd w:id="42"/>
    <w:bookmarkStart w:name="z61" w:id="43"/>
    <w:p>
      <w:pPr>
        <w:spacing w:after="0"/>
        <w:ind w:left="0"/>
        <w:jc w:val="both"/>
      </w:pPr>
      <w:r>
        <w:rPr>
          <w:rFonts w:ascii="Times New Roman"/>
          <w:b w:val="false"/>
          <w:i w:val="false"/>
          <w:color w:val="000000"/>
          <w:sz w:val="28"/>
        </w:rPr>
        <w:t>
      28) тармақша мынадай редакцияда жазылсын:</w:t>
      </w:r>
    </w:p>
    <w:bookmarkEnd w:id="43"/>
    <w:bookmarkStart w:name="z62" w:id="44"/>
    <w:p>
      <w:pPr>
        <w:spacing w:after="0"/>
        <w:ind w:left="0"/>
        <w:jc w:val="both"/>
      </w:pPr>
      <w:r>
        <w:rPr>
          <w:rFonts w:ascii="Times New Roman"/>
          <w:b w:val="false"/>
          <w:i w:val="false"/>
          <w:color w:val="000000"/>
          <w:sz w:val="28"/>
        </w:rPr>
        <w:t>
      "28) объектілерді (мемлекет мұқтаждығына алынған, авариялық, есептен шығарылған, иесіз қалған ғимараттар, құрылыстар және үй-жайларды) бұзуды ұйымдастырады;";</w:t>
      </w:r>
    </w:p>
    <w:bookmarkEnd w:id="44"/>
    <w:bookmarkStart w:name="z63" w:id="45"/>
    <w:p>
      <w:pPr>
        <w:spacing w:after="0"/>
        <w:ind w:left="0"/>
        <w:jc w:val="both"/>
      </w:pPr>
      <w:r>
        <w:rPr>
          <w:rFonts w:ascii="Times New Roman"/>
          <w:b w:val="false"/>
          <w:i w:val="false"/>
          <w:color w:val="000000"/>
          <w:sz w:val="28"/>
        </w:rPr>
        <w:t>
      мынадай мазмұндағы 32) тармақшамен толықтырылсын:</w:t>
      </w:r>
    </w:p>
    <w:bookmarkEnd w:id="45"/>
    <w:bookmarkStart w:name="z64" w:id="46"/>
    <w:p>
      <w:pPr>
        <w:spacing w:after="0"/>
        <w:ind w:left="0"/>
        <w:jc w:val="both"/>
      </w:pPr>
      <w:r>
        <w:rPr>
          <w:rFonts w:ascii="Times New Roman"/>
          <w:b w:val="false"/>
          <w:i w:val="false"/>
          <w:color w:val="000000"/>
          <w:sz w:val="28"/>
        </w:rPr>
        <w:t>
      "32) Қазақстан Республикасының әкімшілік құқық бұзушылық заңнамасында айқындалған тәртіппен әкімшілік жазаға тартылған адамдардың қоғамдық жұмыстарды орындауын ұйымдастырады.".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"Шымкент қаласының Әл-Фараби ауданы әкімінің аппараты" мемлекеттік мекемесінің ережесін бекіту туралы" Шымкент қаласы әкімдігінің 2022 жылғы 3 наурыздағы </w:t>
      </w:r>
      <w:r>
        <w:rPr>
          <w:rFonts w:ascii="Times New Roman"/>
          <w:b w:val="false"/>
          <w:i w:val="false"/>
          <w:color w:val="000000"/>
          <w:sz w:val="28"/>
        </w:rPr>
        <w:t xml:space="preserve">№ 368 </w:t>
      </w:r>
      <w:r>
        <w:rPr>
          <w:rFonts w:ascii="Times New Roman"/>
          <w:b w:val="false"/>
          <w:i w:val="false"/>
          <w:color w:val="000000"/>
          <w:sz w:val="28"/>
        </w:rPr>
        <w:t xml:space="preserve"> қаулысына мынадай өзгерістер мен толықтыру енгізілсін:</w:t>
      </w:r>
    </w:p>
    <w:bookmarkStart w:name="z66" w:id="47"/>
    <w:p>
      <w:pPr>
        <w:spacing w:after="0"/>
        <w:ind w:left="0"/>
        <w:jc w:val="both"/>
      </w:pPr>
      <w:r>
        <w:rPr>
          <w:rFonts w:ascii="Times New Roman"/>
          <w:b w:val="false"/>
          <w:i w:val="false"/>
          <w:color w:val="000000"/>
          <w:sz w:val="28"/>
        </w:rPr>
        <w:t>
      қаулыда және осы қаулымен бекітілген "Шымкент қаласының Әл-Фараби ауданы әкімінің аппараты" мемлекеттік мекемесі туралы ережеде (бұдан әрі – Ереже)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47"/>
    <w:bookmarkStart w:name="z67" w:id="48"/>
    <w:p>
      <w:pPr>
        <w:spacing w:after="0"/>
        <w:ind w:left="0"/>
        <w:jc w:val="both"/>
      </w:pPr>
      <w:r>
        <w:rPr>
          <w:rFonts w:ascii="Times New Roman"/>
          <w:b w:val="false"/>
          <w:i w:val="false"/>
          <w:color w:val="000000"/>
          <w:sz w:val="28"/>
        </w:rPr>
        <w:t>
      Ережеде 14-тармақта:</w:t>
      </w:r>
    </w:p>
    <w:bookmarkEnd w:id="48"/>
    <w:bookmarkStart w:name="z68" w:id="49"/>
    <w:p>
      <w:pPr>
        <w:spacing w:after="0"/>
        <w:ind w:left="0"/>
        <w:jc w:val="both"/>
      </w:pPr>
      <w:r>
        <w:rPr>
          <w:rFonts w:ascii="Times New Roman"/>
          <w:b w:val="false"/>
          <w:i w:val="false"/>
          <w:color w:val="000000"/>
          <w:sz w:val="28"/>
        </w:rPr>
        <w:t>
      19) тармақша мынадай редакцияда жазылсын:</w:t>
      </w:r>
    </w:p>
    <w:bookmarkEnd w:id="49"/>
    <w:bookmarkStart w:name="z69" w:id="50"/>
    <w:p>
      <w:pPr>
        <w:spacing w:after="0"/>
        <w:ind w:left="0"/>
        <w:jc w:val="both"/>
      </w:pPr>
      <w:r>
        <w:rPr>
          <w:rFonts w:ascii="Times New Roman"/>
          <w:b w:val="false"/>
          <w:i w:val="false"/>
          <w:color w:val="000000"/>
          <w:sz w:val="28"/>
        </w:rPr>
        <w:t>
      "19) магистральдық, ішкі орамды көшелерге, аулаларға және аялдамаларға жарықтандыруды орнату және күтіп-ұстау жұмыстарын ұйымдастырады;";</w:t>
      </w:r>
    </w:p>
    <w:bookmarkEnd w:id="50"/>
    <w:bookmarkStart w:name="z70" w:id="51"/>
    <w:p>
      <w:pPr>
        <w:spacing w:after="0"/>
        <w:ind w:left="0"/>
        <w:jc w:val="both"/>
      </w:pPr>
      <w:r>
        <w:rPr>
          <w:rFonts w:ascii="Times New Roman"/>
          <w:b w:val="false"/>
          <w:i w:val="false"/>
          <w:color w:val="000000"/>
          <w:sz w:val="28"/>
        </w:rPr>
        <w:t>
      28) тармақша мынадай редакцияда жазылсын:</w:t>
      </w:r>
    </w:p>
    <w:bookmarkEnd w:id="51"/>
    <w:bookmarkStart w:name="z71" w:id="52"/>
    <w:p>
      <w:pPr>
        <w:spacing w:after="0"/>
        <w:ind w:left="0"/>
        <w:jc w:val="both"/>
      </w:pPr>
      <w:r>
        <w:rPr>
          <w:rFonts w:ascii="Times New Roman"/>
          <w:b w:val="false"/>
          <w:i w:val="false"/>
          <w:color w:val="000000"/>
          <w:sz w:val="28"/>
        </w:rPr>
        <w:t>
      "28) объектілерді (мемлекет мұқтаждығына алынған, авариялық, есептен шығарылған, иесіз қалған ғимараттар, құрылыстар және үй-жайларды) бұзуды ұйымдастырады;";</w:t>
      </w:r>
    </w:p>
    <w:bookmarkEnd w:id="52"/>
    <w:bookmarkStart w:name="z72" w:id="53"/>
    <w:p>
      <w:pPr>
        <w:spacing w:after="0"/>
        <w:ind w:left="0"/>
        <w:jc w:val="both"/>
      </w:pPr>
      <w:r>
        <w:rPr>
          <w:rFonts w:ascii="Times New Roman"/>
          <w:b w:val="false"/>
          <w:i w:val="false"/>
          <w:color w:val="000000"/>
          <w:sz w:val="28"/>
        </w:rPr>
        <w:t>
      мынадай мазмұндағы 32) тармақшамен толықтырылсын:</w:t>
      </w:r>
    </w:p>
    <w:bookmarkEnd w:id="53"/>
    <w:bookmarkStart w:name="z73" w:id="54"/>
    <w:p>
      <w:pPr>
        <w:spacing w:after="0"/>
        <w:ind w:left="0"/>
        <w:jc w:val="both"/>
      </w:pPr>
      <w:r>
        <w:rPr>
          <w:rFonts w:ascii="Times New Roman"/>
          <w:b w:val="false"/>
          <w:i w:val="false"/>
          <w:color w:val="000000"/>
          <w:sz w:val="28"/>
        </w:rPr>
        <w:t>
      "32) Қазақстан Республикасының әкімшілік құқық бұзушылық заңнамасында айқындалған тәртіппен әкімшілік жазаға тартылған адамдардың қоғамдық жұмыстарды орындауын ұйымдастырады.".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"Шымкент қаласының Еңбекші ауданы әкімінің аппараты" мемлекеттік мекемесінің ережесін бекіту туралы" Шымкент қаласы әкімдігінің 2021 жылғы 28 желтоқсандағы </w:t>
      </w:r>
      <w:r>
        <w:rPr>
          <w:rFonts w:ascii="Times New Roman"/>
          <w:b w:val="false"/>
          <w:i w:val="false"/>
          <w:color w:val="000000"/>
          <w:sz w:val="28"/>
        </w:rPr>
        <w:t>№ 1698</w:t>
      </w:r>
      <w:r>
        <w:rPr>
          <w:rFonts w:ascii="Times New Roman"/>
          <w:b w:val="false"/>
          <w:i w:val="false"/>
          <w:color w:val="000000"/>
          <w:sz w:val="28"/>
        </w:rPr>
        <w:t xml:space="preserve"> қаулысына мынадай өзгерістер мен толықтыру енгізілсін:</w:t>
      </w:r>
    </w:p>
    <w:bookmarkStart w:name="z75" w:id="55"/>
    <w:p>
      <w:pPr>
        <w:spacing w:after="0"/>
        <w:ind w:left="0"/>
        <w:jc w:val="both"/>
      </w:pPr>
      <w:r>
        <w:rPr>
          <w:rFonts w:ascii="Times New Roman"/>
          <w:b w:val="false"/>
          <w:i w:val="false"/>
          <w:color w:val="000000"/>
          <w:sz w:val="28"/>
        </w:rPr>
        <w:t>
      қаулыда және осы қаулымен бекітілген "Шымкент қаласының Еңбекші ауданы әкімінің аппараты" мемлекеттік мекемесі туралы ережеде (бұдан әрі – Ереже)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55"/>
    <w:bookmarkStart w:name="z76" w:id="56"/>
    <w:p>
      <w:pPr>
        <w:spacing w:after="0"/>
        <w:ind w:left="0"/>
        <w:jc w:val="both"/>
      </w:pPr>
      <w:r>
        <w:rPr>
          <w:rFonts w:ascii="Times New Roman"/>
          <w:b w:val="false"/>
          <w:i w:val="false"/>
          <w:color w:val="000000"/>
          <w:sz w:val="28"/>
        </w:rPr>
        <w:t>
      Ережеде 14-тармақта:</w:t>
      </w:r>
    </w:p>
    <w:bookmarkEnd w:id="56"/>
    <w:bookmarkStart w:name="z77" w:id="57"/>
    <w:p>
      <w:pPr>
        <w:spacing w:after="0"/>
        <w:ind w:left="0"/>
        <w:jc w:val="both"/>
      </w:pPr>
      <w:r>
        <w:rPr>
          <w:rFonts w:ascii="Times New Roman"/>
          <w:b w:val="false"/>
          <w:i w:val="false"/>
          <w:color w:val="000000"/>
          <w:sz w:val="28"/>
        </w:rPr>
        <w:t>
      19) тармақша мынадай редакцияда жазылсын:</w:t>
      </w:r>
    </w:p>
    <w:bookmarkEnd w:id="57"/>
    <w:bookmarkStart w:name="z78" w:id="58"/>
    <w:p>
      <w:pPr>
        <w:spacing w:after="0"/>
        <w:ind w:left="0"/>
        <w:jc w:val="both"/>
      </w:pPr>
      <w:r>
        <w:rPr>
          <w:rFonts w:ascii="Times New Roman"/>
          <w:b w:val="false"/>
          <w:i w:val="false"/>
          <w:color w:val="000000"/>
          <w:sz w:val="28"/>
        </w:rPr>
        <w:t>
      "19) магистральдық, ішкі орамды көшелерге, аулаларға және аялдамаларға жарықтандыруды орнату және күтіп-ұстау жұмыстарын ұйымдастырады;";</w:t>
      </w:r>
    </w:p>
    <w:bookmarkEnd w:id="58"/>
    <w:bookmarkStart w:name="z79" w:id="59"/>
    <w:p>
      <w:pPr>
        <w:spacing w:after="0"/>
        <w:ind w:left="0"/>
        <w:jc w:val="both"/>
      </w:pPr>
      <w:r>
        <w:rPr>
          <w:rFonts w:ascii="Times New Roman"/>
          <w:b w:val="false"/>
          <w:i w:val="false"/>
          <w:color w:val="000000"/>
          <w:sz w:val="28"/>
        </w:rPr>
        <w:t>
      28) тармақша мынадай редакцияда жазылсын:</w:t>
      </w:r>
    </w:p>
    <w:bookmarkEnd w:id="59"/>
    <w:bookmarkStart w:name="z80" w:id="60"/>
    <w:p>
      <w:pPr>
        <w:spacing w:after="0"/>
        <w:ind w:left="0"/>
        <w:jc w:val="both"/>
      </w:pPr>
      <w:r>
        <w:rPr>
          <w:rFonts w:ascii="Times New Roman"/>
          <w:b w:val="false"/>
          <w:i w:val="false"/>
          <w:color w:val="000000"/>
          <w:sz w:val="28"/>
        </w:rPr>
        <w:t>
      "28) объектілерді (мемлекет мұқтаждығына алынған, авариялық, есептен шығарылған, иесіз қалған ғимараттар, құрылыстар және үй-жайларды) бұзуды ұйымдастырады;";</w:t>
      </w:r>
    </w:p>
    <w:bookmarkEnd w:id="60"/>
    <w:bookmarkStart w:name="z81" w:id="61"/>
    <w:p>
      <w:pPr>
        <w:spacing w:after="0"/>
        <w:ind w:left="0"/>
        <w:jc w:val="both"/>
      </w:pPr>
      <w:r>
        <w:rPr>
          <w:rFonts w:ascii="Times New Roman"/>
          <w:b w:val="false"/>
          <w:i w:val="false"/>
          <w:color w:val="000000"/>
          <w:sz w:val="28"/>
        </w:rPr>
        <w:t>
      мынадай мазмұндағы 32) тармақшамен толықтырылсын:</w:t>
      </w:r>
    </w:p>
    <w:bookmarkEnd w:id="61"/>
    <w:bookmarkStart w:name="z82" w:id="62"/>
    <w:p>
      <w:pPr>
        <w:spacing w:after="0"/>
        <w:ind w:left="0"/>
        <w:jc w:val="both"/>
      </w:pPr>
      <w:r>
        <w:rPr>
          <w:rFonts w:ascii="Times New Roman"/>
          <w:b w:val="false"/>
          <w:i w:val="false"/>
          <w:color w:val="000000"/>
          <w:sz w:val="28"/>
        </w:rPr>
        <w:t>
      "32) Қазақстан Республикасының әкімшілік құқық бұзушылық заңнамасында айқындалған тәртіппен әкімшілік жазаға тартылған адамдардың қоғамдық жұмыстарды орындауын ұйымдастырады.".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"Шымкент қаласының Қаратау ауданы әкімінің аппараты" мемлекеттік мекемесінің ережесін бекіту туралы" Шымкент қаласы әкімдігінің 2021 жылғы 28 желтоқсандағы </w:t>
      </w:r>
      <w:r>
        <w:rPr>
          <w:rFonts w:ascii="Times New Roman"/>
          <w:b w:val="false"/>
          <w:i w:val="false"/>
          <w:color w:val="000000"/>
          <w:sz w:val="28"/>
        </w:rPr>
        <w:t xml:space="preserve">№ 1699 </w:t>
      </w:r>
      <w:r>
        <w:rPr>
          <w:rFonts w:ascii="Times New Roman"/>
          <w:b w:val="false"/>
          <w:i w:val="false"/>
          <w:color w:val="000000"/>
          <w:sz w:val="28"/>
        </w:rPr>
        <w:t xml:space="preserve"> қаулысына мынадай өзгерістер мен толықтыру енгізілсін:</w:t>
      </w:r>
    </w:p>
    <w:bookmarkStart w:name="z84" w:id="63"/>
    <w:p>
      <w:pPr>
        <w:spacing w:after="0"/>
        <w:ind w:left="0"/>
        <w:jc w:val="both"/>
      </w:pPr>
      <w:r>
        <w:rPr>
          <w:rFonts w:ascii="Times New Roman"/>
          <w:b w:val="false"/>
          <w:i w:val="false"/>
          <w:color w:val="000000"/>
          <w:sz w:val="28"/>
        </w:rPr>
        <w:t>
      қаулыда және осы қаулымен бекітілген "Шымкент қаласының Қаратау ауданы әкімінің аппараты" мемлекеттік мекемесі туралы ережеде (бұдан әрі – Ереже) тақырыптағы және бүкіл мәтін бойынша "мемлекеттік мекемесін", "мемлекеттік мекемесі" деген сөздер тиісінше "коммуналдық мемлекеттік мекемесін", "коммуналдық мемлекеттік мекемесі" деген сөздермен ауыстырылсын;</w:t>
      </w:r>
    </w:p>
    <w:bookmarkEnd w:id="63"/>
    <w:bookmarkStart w:name="z85" w:id="64"/>
    <w:p>
      <w:pPr>
        <w:spacing w:after="0"/>
        <w:ind w:left="0"/>
        <w:jc w:val="both"/>
      </w:pPr>
      <w:r>
        <w:rPr>
          <w:rFonts w:ascii="Times New Roman"/>
          <w:b w:val="false"/>
          <w:i w:val="false"/>
          <w:color w:val="000000"/>
          <w:sz w:val="28"/>
        </w:rPr>
        <w:t>
      Ережеде:</w:t>
      </w:r>
    </w:p>
    <w:bookmarkEnd w:id="64"/>
    <w:bookmarkStart w:name="z86" w:id="65"/>
    <w:p>
      <w:pPr>
        <w:spacing w:after="0"/>
        <w:ind w:left="0"/>
        <w:jc w:val="both"/>
      </w:pPr>
      <w:r>
        <w:rPr>
          <w:rFonts w:ascii="Times New Roman"/>
          <w:b w:val="false"/>
          <w:i w:val="false"/>
          <w:color w:val="000000"/>
          <w:sz w:val="28"/>
        </w:rPr>
        <w:t>
      8-тармақ мынадай редакцияда жазылсын:</w:t>
      </w:r>
    </w:p>
    <w:bookmarkEnd w:id="65"/>
    <w:bookmarkStart w:name="z87" w:id="66"/>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Қаратау ауданы, Ұлан Арғынбеков көшесі, 313 ғимарат, индексі 160023.";</w:t>
      </w:r>
    </w:p>
    <w:bookmarkEnd w:id="66"/>
    <w:bookmarkStart w:name="z88" w:id="67"/>
    <w:p>
      <w:pPr>
        <w:spacing w:after="0"/>
        <w:ind w:left="0"/>
        <w:jc w:val="both"/>
      </w:pPr>
      <w:r>
        <w:rPr>
          <w:rFonts w:ascii="Times New Roman"/>
          <w:b w:val="false"/>
          <w:i w:val="false"/>
          <w:color w:val="000000"/>
          <w:sz w:val="28"/>
        </w:rPr>
        <w:t>
      14-тармақта:</w:t>
      </w:r>
    </w:p>
    <w:bookmarkEnd w:id="67"/>
    <w:bookmarkStart w:name="z89" w:id="68"/>
    <w:p>
      <w:pPr>
        <w:spacing w:after="0"/>
        <w:ind w:left="0"/>
        <w:jc w:val="both"/>
      </w:pPr>
      <w:r>
        <w:rPr>
          <w:rFonts w:ascii="Times New Roman"/>
          <w:b w:val="false"/>
          <w:i w:val="false"/>
          <w:color w:val="000000"/>
          <w:sz w:val="28"/>
        </w:rPr>
        <w:t>
      19) тармақша мынадай редакцияда жазылсын:</w:t>
      </w:r>
    </w:p>
    <w:bookmarkEnd w:id="68"/>
    <w:bookmarkStart w:name="z90" w:id="69"/>
    <w:p>
      <w:pPr>
        <w:spacing w:after="0"/>
        <w:ind w:left="0"/>
        <w:jc w:val="both"/>
      </w:pPr>
      <w:r>
        <w:rPr>
          <w:rFonts w:ascii="Times New Roman"/>
          <w:b w:val="false"/>
          <w:i w:val="false"/>
          <w:color w:val="000000"/>
          <w:sz w:val="28"/>
        </w:rPr>
        <w:t>
      "19) магистральдық, ішкі орамды көшелерге, аулаларға және аялдамаларға жарықтандыруды орнату және күтіп-ұстау жұмыстарын ұйымдастырады;";</w:t>
      </w:r>
    </w:p>
    <w:bookmarkEnd w:id="69"/>
    <w:bookmarkStart w:name="z91" w:id="70"/>
    <w:p>
      <w:pPr>
        <w:spacing w:after="0"/>
        <w:ind w:left="0"/>
        <w:jc w:val="both"/>
      </w:pPr>
      <w:r>
        <w:rPr>
          <w:rFonts w:ascii="Times New Roman"/>
          <w:b w:val="false"/>
          <w:i w:val="false"/>
          <w:color w:val="000000"/>
          <w:sz w:val="28"/>
        </w:rPr>
        <w:t>
      28) тармақша мынадай редакцияда жазылсын:</w:t>
      </w:r>
    </w:p>
    <w:bookmarkEnd w:id="70"/>
    <w:bookmarkStart w:name="z92" w:id="71"/>
    <w:p>
      <w:pPr>
        <w:spacing w:after="0"/>
        <w:ind w:left="0"/>
        <w:jc w:val="both"/>
      </w:pPr>
      <w:r>
        <w:rPr>
          <w:rFonts w:ascii="Times New Roman"/>
          <w:b w:val="false"/>
          <w:i w:val="false"/>
          <w:color w:val="000000"/>
          <w:sz w:val="28"/>
        </w:rPr>
        <w:t>
      "28) объектілерді (мемлекет мұқтаждығына алынған, авариялық, есептен шығарылған, иесіз қалған ғимараттар, құрылыстар және үй-жайларды) бұзуды ұйымдастырады;";</w:t>
      </w:r>
    </w:p>
    <w:bookmarkEnd w:id="71"/>
    <w:bookmarkStart w:name="z93" w:id="72"/>
    <w:p>
      <w:pPr>
        <w:spacing w:after="0"/>
        <w:ind w:left="0"/>
        <w:jc w:val="both"/>
      </w:pPr>
      <w:r>
        <w:rPr>
          <w:rFonts w:ascii="Times New Roman"/>
          <w:b w:val="false"/>
          <w:i w:val="false"/>
          <w:color w:val="000000"/>
          <w:sz w:val="28"/>
        </w:rPr>
        <w:t>
      мынадай мазмұндағы 32) тармақшамен толықтырылсын:</w:t>
      </w:r>
    </w:p>
    <w:bookmarkEnd w:id="72"/>
    <w:bookmarkStart w:name="z94" w:id="73"/>
    <w:p>
      <w:pPr>
        <w:spacing w:after="0"/>
        <w:ind w:left="0"/>
        <w:jc w:val="both"/>
      </w:pPr>
      <w:r>
        <w:rPr>
          <w:rFonts w:ascii="Times New Roman"/>
          <w:b w:val="false"/>
          <w:i w:val="false"/>
          <w:color w:val="000000"/>
          <w:sz w:val="28"/>
        </w:rPr>
        <w:t>
      "32) Қазақстан Республикасының әкімшілік құқық бұзушылық заңнамасында айқындалған тәртіппен әкімшілік жазаға тартылған адамдардың қоғамдық жұмыстарды орындауын ұйымдастырады.".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"Шымкент қаласының "Тұран" ауданы әкімінің аппараты" мемлекеттік мекемесін құру және ережесін бекіту туралы" Шымкент қаласы әкімдігінің 2022 жылғы 26 тамыздағы № </w:t>
      </w:r>
      <w:r>
        <w:rPr>
          <w:rFonts w:ascii="Times New Roman"/>
          <w:b w:val="false"/>
          <w:i w:val="false"/>
          <w:color w:val="000000"/>
          <w:sz w:val="28"/>
        </w:rPr>
        <w:t>1659</w:t>
      </w:r>
      <w:r>
        <w:rPr>
          <w:rFonts w:ascii="Times New Roman"/>
          <w:b w:val="false"/>
          <w:i w:val="false"/>
          <w:color w:val="000000"/>
          <w:sz w:val="28"/>
        </w:rPr>
        <w:t xml:space="preserve"> қаулысына мынадай өзгерістер мен толықтыру енгізілсін:</w:t>
      </w:r>
    </w:p>
    <w:bookmarkStart w:name="z96" w:id="74"/>
    <w:p>
      <w:pPr>
        <w:spacing w:after="0"/>
        <w:ind w:left="0"/>
        <w:jc w:val="both"/>
      </w:pPr>
      <w:r>
        <w:rPr>
          <w:rFonts w:ascii="Times New Roman"/>
          <w:b w:val="false"/>
          <w:i w:val="false"/>
          <w:color w:val="000000"/>
          <w:sz w:val="28"/>
        </w:rPr>
        <w:t>
      қаулыда және осы қаулымен бекітілген "Шымкент қаласының "Тұран" ауданы әкімінің аппараты" мемлекеттік мекемесі туралы ережеде (бұдан әрі – Ереже) тақырыптағы және бүкіл мәтін бойынша "мемлекеттік мекемесін", "мемлекеттік мекемесі" деген сөздер тиісінше "коммуналдық мемлекеттік мекемесін", "коммуналдық мемлекеттік мекемесі" деген сөздермен ауыстырылсын;</w:t>
      </w:r>
    </w:p>
    <w:bookmarkEnd w:id="74"/>
    <w:bookmarkStart w:name="z97" w:id="75"/>
    <w:p>
      <w:pPr>
        <w:spacing w:after="0"/>
        <w:ind w:left="0"/>
        <w:jc w:val="both"/>
      </w:pPr>
      <w:r>
        <w:rPr>
          <w:rFonts w:ascii="Times New Roman"/>
          <w:b w:val="false"/>
          <w:i w:val="false"/>
          <w:color w:val="000000"/>
          <w:sz w:val="28"/>
        </w:rPr>
        <w:t>
      Ережеде:</w:t>
      </w:r>
    </w:p>
    <w:bookmarkEnd w:id="75"/>
    <w:bookmarkStart w:name="z98" w:id="76"/>
    <w:p>
      <w:pPr>
        <w:spacing w:after="0"/>
        <w:ind w:left="0"/>
        <w:jc w:val="both"/>
      </w:pPr>
      <w:r>
        <w:rPr>
          <w:rFonts w:ascii="Times New Roman"/>
          <w:b w:val="false"/>
          <w:i w:val="false"/>
          <w:color w:val="000000"/>
          <w:sz w:val="28"/>
        </w:rPr>
        <w:t>
      8-тармақ мынадай редакцияда жазылсын:</w:t>
      </w:r>
    </w:p>
    <w:bookmarkEnd w:id="76"/>
    <w:bookmarkStart w:name="z99" w:id="77"/>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Әл-Фараби ауданы, Тәуке хан даңғылы 6, индексі 160012."</w:t>
      </w:r>
    </w:p>
    <w:bookmarkEnd w:id="77"/>
    <w:bookmarkStart w:name="z100" w:id="78"/>
    <w:p>
      <w:pPr>
        <w:spacing w:after="0"/>
        <w:ind w:left="0"/>
        <w:jc w:val="both"/>
      </w:pPr>
      <w:r>
        <w:rPr>
          <w:rFonts w:ascii="Times New Roman"/>
          <w:b w:val="false"/>
          <w:i w:val="false"/>
          <w:color w:val="000000"/>
          <w:sz w:val="28"/>
        </w:rPr>
        <w:t>
      14-тармақта:</w:t>
      </w:r>
    </w:p>
    <w:bookmarkEnd w:id="78"/>
    <w:bookmarkStart w:name="z101" w:id="79"/>
    <w:p>
      <w:pPr>
        <w:spacing w:after="0"/>
        <w:ind w:left="0"/>
        <w:jc w:val="both"/>
      </w:pPr>
      <w:r>
        <w:rPr>
          <w:rFonts w:ascii="Times New Roman"/>
          <w:b w:val="false"/>
          <w:i w:val="false"/>
          <w:color w:val="000000"/>
          <w:sz w:val="28"/>
        </w:rPr>
        <w:t>
      19) тармақша мынадай редакцияда жазылсын:</w:t>
      </w:r>
    </w:p>
    <w:bookmarkEnd w:id="79"/>
    <w:bookmarkStart w:name="z102" w:id="80"/>
    <w:p>
      <w:pPr>
        <w:spacing w:after="0"/>
        <w:ind w:left="0"/>
        <w:jc w:val="both"/>
      </w:pPr>
      <w:r>
        <w:rPr>
          <w:rFonts w:ascii="Times New Roman"/>
          <w:b w:val="false"/>
          <w:i w:val="false"/>
          <w:color w:val="000000"/>
          <w:sz w:val="28"/>
        </w:rPr>
        <w:t>
      "19) магистральдық, ішкі орамды көшелерге, аулаларға және аялдамаларға жарықтандыруды орнату және күтіп-ұстау жұмыстарын ұйымдастырады;";</w:t>
      </w:r>
    </w:p>
    <w:bookmarkEnd w:id="80"/>
    <w:bookmarkStart w:name="z103" w:id="81"/>
    <w:p>
      <w:pPr>
        <w:spacing w:after="0"/>
        <w:ind w:left="0"/>
        <w:jc w:val="both"/>
      </w:pPr>
      <w:r>
        <w:rPr>
          <w:rFonts w:ascii="Times New Roman"/>
          <w:b w:val="false"/>
          <w:i w:val="false"/>
          <w:color w:val="000000"/>
          <w:sz w:val="28"/>
        </w:rPr>
        <w:t>
      28) тармақша мынадай редакцияда жазылсын:</w:t>
      </w:r>
    </w:p>
    <w:bookmarkEnd w:id="81"/>
    <w:bookmarkStart w:name="z104" w:id="82"/>
    <w:p>
      <w:pPr>
        <w:spacing w:after="0"/>
        <w:ind w:left="0"/>
        <w:jc w:val="both"/>
      </w:pPr>
      <w:r>
        <w:rPr>
          <w:rFonts w:ascii="Times New Roman"/>
          <w:b w:val="false"/>
          <w:i w:val="false"/>
          <w:color w:val="000000"/>
          <w:sz w:val="28"/>
        </w:rPr>
        <w:t>
      "28) объектілерді (мемлекет мұқтаждығына алынған, авариялық, есептен шығарылған, иесіз қалған ғимараттар, құрылыстар және үй-жайларды) бұзуды ұйымдастырады;";</w:t>
      </w:r>
    </w:p>
    <w:bookmarkEnd w:id="82"/>
    <w:bookmarkStart w:name="z105" w:id="83"/>
    <w:p>
      <w:pPr>
        <w:spacing w:after="0"/>
        <w:ind w:left="0"/>
        <w:jc w:val="both"/>
      </w:pPr>
      <w:r>
        <w:rPr>
          <w:rFonts w:ascii="Times New Roman"/>
          <w:b w:val="false"/>
          <w:i w:val="false"/>
          <w:color w:val="000000"/>
          <w:sz w:val="28"/>
        </w:rPr>
        <w:t>
      мынадай мазмұндағы 32) тармақшамен толықтырылсын:</w:t>
      </w:r>
    </w:p>
    <w:bookmarkEnd w:id="83"/>
    <w:bookmarkStart w:name="z106" w:id="84"/>
    <w:p>
      <w:pPr>
        <w:spacing w:after="0"/>
        <w:ind w:left="0"/>
        <w:jc w:val="both"/>
      </w:pPr>
      <w:r>
        <w:rPr>
          <w:rFonts w:ascii="Times New Roman"/>
          <w:b w:val="false"/>
          <w:i w:val="false"/>
          <w:color w:val="000000"/>
          <w:sz w:val="28"/>
        </w:rPr>
        <w:t>
      "32) Қазақстан Республикасының әкімшілік құқық бұзушылық заңнамасында айқындалған тәртіппен әкімшілік жазаға тартылған адамдардың қоғамдық жұмыстарды орындауын ұйымдастырады.".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"Шымкент қаласы экономика және бюджеттік жоспарлау басқармасы" мемлекеттік мекемесінің ережесін бекіту туралы" Шымкент қаласы әкімдігінің 2021 жылғы 13 желтоқсандағы </w:t>
      </w:r>
      <w:r>
        <w:rPr>
          <w:rFonts w:ascii="Times New Roman"/>
          <w:b w:val="false"/>
          <w:i w:val="false"/>
          <w:color w:val="000000"/>
          <w:sz w:val="28"/>
        </w:rPr>
        <w:t xml:space="preserve">№ 1625 </w:t>
      </w:r>
      <w:r>
        <w:rPr>
          <w:rFonts w:ascii="Times New Roman"/>
          <w:b w:val="false"/>
          <w:i w:val="false"/>
          <w:color w:val="000000"/>
          <w:sz w:val="28"/>
        </w:rPr>
        <w:t xml:space="preserve"> қаулысына мынадай өзгеріс енгізілсін:</w:t>
      </w:r>
    </w:p>
    <w:bookmarkStart w:name="z108" w:id="85"/>
    <w:p>
      <w:pPr>
        <w:spacing w:after="0"/>
        <w:ind w:left="0"/>
        <w:jc w:val="both"/>
      </w:pPr>
      <w:r>
        <w:rPr>
          <w:rFonts w:ascii="Times New Roman"/>
          <w:b w:val="false"/>
          <w:i w:val="false"/>
          <w:color w:val="000000"/>
          <w:sz w:val="28"/>
        </w:rPr>
        <w:t>
      қаулыда және осы қаулымен бекітілген "Шымкент қаласы экономика және бюджеттік жоспарлау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"Шымкент қаласының қаржы басқармасы" мемлекеттік мекемесінің ережесін бекіту туралы" Шымкент қаласы әкімдігінің 2022 жылғы 21 шілдедегі </w:t>
      </w:r>
      <w:r>
        <w:rPr>
          <w:rFonts w:ascii="Times New Roman"/>
          <w:b w:val="false"/>
          <w:i w:val="false"/>
          <w:color w:val="000000"/>
          <w:sz w:val="28"/>
        </w:rPr>
        <w:t xml:space="preserve">№ 1367 </w:t>
      </w:r>
      <w:r>
        <w:rPr>
          <w:rFonts w:ascii="Times New Roman"/>
          <w:b w:val="false"/>
          <w:i w:val="false"/>
          <w:color w:val="000000"/>
          <w:sz w:val="28"/>
        </w:rPr>
        <w:t xml:space="preserve"> қаулысына мынадай өзгеріс енгізілсін:</w:t>
      </w:r>
    </w:p>
    <w:bookmarkStart w:name="z110" w:id="86"/>
    <w:p>
      <w:pPr>
        <w:spacing w:after="0"/>
        <w:ind w:left="0"/>
        <w:jc w:val="both"/>
      </w:pPr>
      <w:r>
        <w:rPr>
          <w:rFonts w:ascii="Times New Roman"/>
          <w:b w:val="false"/>
          <w:i w:val="false"/>
          <w:color w:val="000000"/>
          <w:sz w:val="28"/>
        </w:rPr>
        <w:t>
      қаулыда және осы қаулымен бекітілген "Шымкент қаласының қаржы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86"/>
    <w:bookmarkStart w:name="z111" w:id="87"/>
    <w:p>
      <w:pPr>
        <w:spacing w:after="0"/>
        <w:ind w:left="0"/>
        <w:jc w:val="both"/>
      </w:pPr>
      <w:r>
        <w:rPr>
          <w:rFonts w:ascii="Times New Roman"/>
          <w:b w:val="false"/>
          <w:i w:val="false"/>
          <w:color w:val="000000"/>
          <w:sz w:val="28"/>
        </w:rPr>
        <w:t>
      9. "Шымкент қаласының денсаулық сақтау басқармасы" мемлекеттік мекемесін құру туралы" Шымкент қаласы әкімдігінің 2018 жылғы 11 шілдедегі № 35 қаулысына мынадай өзгеріс енгізілсін:</w:t>
      </w:r>
    </w:p>
    <w:bookmarkEnd w:id="87"/>
    <w:bookmarkStart w:name="z112" w:id="88"/>
    <w:p>
      <w:pPr>
        <w:spacing w:after="0"/>
        <w:ind w:left="0"/>
        <w:jc w:val="both"/>
      </w:pPr>
      <w:r>
        <w:rPr>
          <w:rFonts w:ascii="Times New Roman"/>
          <w:b w:val="false"/>
          <w:i w:val="false"/>
          <w:color w:val="000000"/>
          <w:sz w:val="28"/>
        </w:rPr>
        <w:t>
      қаулыда және осы қаулымен бекітілген "Шымкент қаласының денсаулық сақтау басқармасы" мемлекеттік мекемесі туралы ережеде тақырыптағы және бүкіл мәтін бойынша "мемлекеттік мекемесін", "мемлекеттік мекемесі" деген сөздер тиісінше "коммуналдық мемлекеттік мекемесін", "коммуналдық мемлекеттік мекемесі" деген сөздермен ауыстырылсын.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"Шымкент қаласының жұмыспен қамту және әлеуметтік қорғау басқармасы" мемлекеттік мекемесінің ережесін бекіту туралы" Шымкент қаласы әкімдігінің 2021 жылғы 29 қарашадағы </w:t>
      </w:r>
      <w:r>
        <w:rPr>
          <w:rFonts w:ascii="Times New Roman"/>
          <w:b w:val="false"/>
          <w:i w:val="false"/>
          <w:color w:val="000000"/>
          <w:sz w:val="28"/>
        </w:rPr>
        <w:t xml:space="preserve">№ 1509 </w:t>
      </w:r>
      <w:r>
        <w:rPr>
          <w:rFonts w:ascii="Times New Roman"/>
          <w:b w:val="false"/>
          <w:i w:val="false"/>
          <w:color w:val="000000"/>
          <w:sz w:val="28"/>
        </w:rPr>
        <w:t xml:space="preserve"> қаулысына мынадай өзгеріс енгізілсін:</w:t>
      </w:r>
    </w:p>
    <w:bookmarkStart w:name="z114" w:id="89"/>
    <w:p>
      <w:pPr>
        <w:spacing w:after="0"/>
        <w:ind w:left="0"/>
        <w:jc w:val="both"/>
      </w:pPr>
      <w:r>
        <w:rPr>
          <w:rFonts w:ascii="Times New Roman"/>
          <w:b w:val="false"/>
          <w:i w:val="false"/>
          <w:color w:val="000000"/>
          <w:sz w:val="28"/>
        </w:rPr>
        <w:t>
      қаулыда және осы қаулымен бекітілген "Шымкент қаласының жұмыспен қамту және әлеуметтік қорғау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"Шымкент қаласының құрылыс басқармасы" мемлекеттік мекемесінің ережесін бекіту туралы" Шымкент қаласы әкімдігінің 2021 жылғы 23 қарашадағы </w:t>
      </w:r>
      <w:r>
        <w:rPr>
          <w:rFonts w:ascii="Times New Roman"/>
          <w:b w:val="false"/>
          <w:i w:val="false"/>
          <w:color w:val="000000"/>
          <w:sz w:val="28"/>
        </w:rPr>
        <w:t xml:space="preserve">№ 1441 </w:t>
      </w:r>
      <w:r>
        <w:rPr>
          <w:rFonts w:ascii="Times New Roman"/>
          <w:b w:val="false"/>
          <w:i w:val="false"/>
          <w:color w:val="000000"/>
          <w:sz w:val="28"/>
        </w:rPr>
        <w:t xml:space="preserve"> қаулысына мынадай өзгеріс енгізілсін:</w:t>
      </w:r>
    </w:p>
    <w:bookmarkStart w:name="z116" w:id="90"/>
    <w:p>
      <w:pPr>
        <w:spacing w:after="0"/>
        <w:ind w:left="0"/>
        <w:jc w:val="both"/>
      </w:pPr>
      <w:r>
        <w:rPr>
          <w:rFonts w:ascii="Times New Roman"/>
          <w:b w:val="false"/>
          <w:i w:val="false"/>
          <w:color w:val="000000"/>
          <w:sz w:val="28"/>
        </w:rPr>
        <w:t>
      қаулыда және осы қаулымен бекітілген "Шымкент қаласының құрылыс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"Шымкент қаласының қалалық орта сапасы және бақылау басқармасы" мемлекеттік мекемесінің ережесін бекіту туралы" Шымкент қаласы әкімдігінің 2022 жылғы 22 ақпандағы </w:t>
      </w:r>
      <w:r>
        <w:rPr>
          <w:rFonts w:ascii="Times New Roman"/>
          <w:b w:val="false"/>
          <w:i w:val="false"/>
          <w:color w:val="000000"/>
          <w:sz w:val="28"/>
        </w:rPr>
        <w:t xml:space="preserve">№ 318 </w:t>
      </w:r>
      <w:r>
        <w:rPr>
          <w:rFonts w:ascii="Times New Roman"/>
          <w:b w:val="false"/>
          <w:i w:val="false"/>
          <w:color w:val="000000"/>
          <w:sz w:val="28"/>
        </w:rPr>
        <w:t xml:space="preserve"> қаулысына мынадай өзгерістер енгізілсін:</w:t>
      </w:r>
    </w:p>
    <w:bookmarkStart w:name="z118" w:id="91"/>
    <w:p>
      <w:pPr>
        <w:spacing w:after="0"/>
        <w:ind w:left="0"/>
        <w:jc w:val="both"/>
      </w:pPr>
      <w:r>
        <w:rPr>
          <w:rFonts w:ascii="Times New Roman"/>
          <w:b w:val="false"/>
          <w:i w:val="false"/>
          <w:color w:val="000000"/>
          <w:sz w:val="28"/>
        </w:rPr>
        <w:t>
      қаулыда және осы қаулымен бекітілген "Шымкент қаласының қалалық орта сапасы және бақылау басқармасы" мемлекеттік мекемесі туралы ережеде (бұдан әрі – Ереже)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91"/>
    <w:bookmarkStart w:name="z119" w:id="92"/>
    <w:p>
      <w:pPr>
        <w:spacing w:after="0"/>
        <w:ind w:left="0"/>
        <w:jc w:val="both"/>
      </w:pPr>
      <w:r>
        <w:rPr>
          <w:rFonts w:ascii="Times New Roman"/>
          <w:b w:val="false"/>
          <w:i w:val="false"/>
          <w:color w:val="000000"/>
          <w:sz w:val="28"/>
        </w:rPr>
        <w:t>
      Ережеде 9-тармақ мынадай редакцияда жазылсын:</w:t>
      </w:r>
    </w:p>
    <w:bookmarkEnd w:id="92"/>
    <w:bookmarkStart w:name="z120" w:id="93"/>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Тәуке хан даңғылы 6, индексі 160012.".</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"Шымкент қаласының білім басқармасы" мемлекеттік мекемесінің ережесін бекіту туралы" Шымкент қаласы әкімдігінің 2022 жылғы 14 қыркүйектегі </w:t>
      </w:r>
      <w:r>
        <w:rPr>
          <w:rFonts w:ascii="Times New Roman"/>
          <w:b w:val="false"/>
          <w:i w:val="false"/>
          <w:color w:val="000000"/>
          <w:sz w:val="28"/>
        </w:rPr>
        <w:t>№ 1848</w:t>
      </w:r>
      <w:r>
        <w:rPr>
          <w:rFonts w:ascii="Times New Roman"/>
          <w:b w:val="false"/>
          <w:i w:val="false"/>
          <w:color w:val="000000"/>
          <w:sz w:val="28"/>
        </w:rPr>
        <w:t xml:space="preserve"> қаулысына мынадай өзгеріс енгізілсін:</w:t>
      </w:r>
    </w:p>
    <w:bookmarkStart w:name="z122" w:id="94"/>
    <w:p>
      <w:pPr>
        <w:spacing w:after="0"/>
        <w:ind w:left="0"/>
        <w:jc w:val="both"/>
      </w:pPr>
      <w:r>
        <w:rPr>
          <w:rFonts w:ascii="Times New Roman"/>
          <w:b w:val="false"/>
          <w:i w:val="false"/>
          <w:color w:val="000000"/>
          <w:sz w:val="28"/>
        </w:rPr>
        <w:t>
      қаулыда және осы қаулымен бекітілген "Шымкент қаласының білім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"Шымкент қаласының дене шынықтыру және спорт басқармасы" мемлекеттік мекемесінің ережесін бекіту туралы" Шымкент қаласы әкімдігінің 2021 жылғы 29 қарашадағы </w:t>
      </w:r>
      <w:r>
        <w:rPr>
          <w:rFonts w:ascii="Times New Roman"/>
          <w:b w:val="false"/>
          <w:i w:val="false"/>
          <w:color w:val="000000"/>
          <w:sz w:val="28"/>
        </w:rPr>
        <w:t xml:space="preserve">№ 1502 </w:t>
      </w:r>
      <w:r>
        <w:rPr>
          <w:rFonts w:ascii="Times New Roman"/>
          <w:b w:val="false"/>
          <w:i w:val="false"/>
          <w:color w:val="000000"/>
          <w:sz w:val="28"/>
        </w:rPr>
        <w:t xml:space="preserve"> қаулысына мынадай өзгеріс енгізілсін:</w:t>
      </w:r>
    </w:p>
    <w:bookmarkStart w:name="z124" w:id="95"/>
    <w:p>
      <w:pPr>
        <w:spacing w:after="0"/>
        <w:ind w:left="0"/>
        <w:jc w:val="both"/>
      </w:pPr>
      <w:r>
        <w:rPr>
          <w:rFonts w:ascii="Times New Roman"/>
          <w:b w:val="false"/>
          <w:i w:val="false"/>
          <w:color w:val="000000"/>
          <w:sz w:val="28"/>
        </w:rPr>
        <w:t>
      қаулыда және осы қаулымен бекітілген "Шымкент қаласының дене шынықтыру және спорт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95"/>
    <w:bookmarkStart w:name="z125" w:id="96"/>
    <w:p>
      <w:pPr>
        <w:spacing w:after="0"/>
        <w:ind w:left="0"/>
        <w:jc w:val="both"/>
      </w:pPr>
      <w:r>
        <w:rPr>
          <w:rFonts w:ascii="Times New Roman"/>
          <w:b w:val="false"/>
          <w:i w:val="false"/>
          <w:color w:val="000000"/>
          <w:sz w:val="28"/>
        </w:rPr>
        <w:t>
      15. "Шымкент қаласының жолаушылар көлігі және автомобиль жолдары" мемлекеттік мекемесінің ережесін бекіту туралы" Шымкент қаласы әкімдігінің 2018 жылғы 11 шілдедегі № 17 қаулысына мынадай өзгеріс енгізілсін:</w:t>
      </w:r>
    </w:p>
    <w:bookmarkEnd w:id="96"/>
    <w:bookmarkStart w:name="z126" w:id="97"/>
    <w:p>
      <w:pPr>
        <w:spacing w:after="0"/>
        <w:ind w:left="0"/>
        <w:jc w:val="both"/>
      </w:pPr>
      <w:r>
        <w:rPr>
          <w:rFonts w:ascii="Times New Roman"/>
          <w:b w:val="false"/>
          <w:i w:val="false"/>
          <w:color w:val="000000"/>
          <w:sz w:val="28"/>
        </w:rPr>
        <w:t>
      қаулыда және осы қаулымен бекітілген "Шымкент қаласының жолаушылар көлігі және автомобиль жолдары"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"Шымкент қаласының энергетика және инфрақұрылымды дамыту басқармасы" мемлекеттік мекемесінің ережесін бекіту туралы" Шымкент қаласы әкімдігінің 2021 жылғы 21 желтоқсандағы </w:t>
      </w:r>
      <w:r>
        <w:rPr>
          <w:rFonts w:ascii="Times New Roman"/>
          <w:b w:val="false"/>
          <w:i w:val="false"/>
          <w:color w:val="000000"/>
          <w:sz w:val="28"/>
        </w:rPr>
        <w:t xml:space="preserve">№ 1633 </w:t>
      </w:r>
      <w:r>
        <w:rPr>
          <w:rFonts w:ascii="Times New Roman"/>
          <w:b w:val="false"/>
          <w:i w:val="false"/>
          <w:color w:val="000000"/>
          <w:sz w:val="28"/>
        </w:rPr>
        <w:t xml:space="preserve"> қаулысына мынадай өзгеріс енгізілсін:</w:t>
      </w:r>
    </w:p>
    <w:bookmarkStart w:name="z128" w:id="98"/>
    <w:p>
      <w:pPr>
        <w:spacing w:after="0"/>
        <w:ind w:left="0"/>
        <w:jc w:val="both"/>
      </w:pPr>
      <w:r>
        <w:rPr>
          <w:rFonts w:ascii="Times New Roman"/>
          <w:b w:val="false"/>
          <w:i w:val="false"/>
          <w:color w:val="000000"/>
          <w:sz w:val="28"/>
        </w:rPr>
        <w:t>
      қаулыда және осы қаулымен бекітілген "Шымкент қаласының энергетика және инфрақұрылымды дамыту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"Шымкент қаласының ауыл шаруашылығы және ветеринария басқармасы" мемлекеттік мекемесінің ережесін бекіту туралы" Шымкент қаласы әкімдігінің 2022 жылғы 7 қыркүйектегі </w:t>
      </w:r>
      <w:r>
        <w:rPr>
          <w:rFonts w:ascii="Times New Roman"/>
          <w:b w:val="false"/>
          <w:i w:val="false"/>
          <w:color w:val="000000"/>
          <w:sz w:val="28"/>
        </w:rPr>
        <w:t xml:space="preserve">№ 1749 </w:t>
      </w:r>
      <w:r>
        <w:rPr>
          <w:rFonts w:ascii="Times New Roman"/>
          <w:b w:val="false"/>
          <w:i w:val="false"/>
          <w:color w:val="000000"/>
          <w:sz w:val="28"/>
        </w:rPr>
        <w:t xml:space="preserve"> қаулысына мынадай өзгеріс енгізілсін:</w:t>
      </w:r>
    </w:p>
    <w:bookmarkStart w:name="z130" w:id="99"/>
    <w:p>
      <w:pPr>
        <w:spacing w:after="0"/>
        <w:ind w:left="0"/>
        <w:jc w:val="both"/>
      </w:pPr>
      <w:r>
        <w:rPr>
          <w:rFonts w:ascii="Times New Roman"/>
          <w:b w:val="false"/>
          <w:i w:val="false"/>
          <w:color w:val="000000"/>
          <w:sz w:val="28"/>
        </w:rPr>
        <w:t>
      қаулыда және осы қаулымен бекітілген "Шымкент қаласының ауыл шаруашылығы және ветеринария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"Шымкент қаласының қалалық жайлы ортаны дамыту басқармасы" мемлекеттік мекемесінің ережесін бекіту туралы" Шымкент қаласы әкімдігінің 2022 жылғы 24 наурыздағы </w:t>
      </w:r>
      <w:r>
        <w:rPr>
          <w:rFonts w:ascii="Times New Roman"/>
          <w:b w:val="false"/>
          <w:i w:val="false"/>
          <w:color w:val="000000"/>
          <w:sz w:val="28"/>
        </w:rPr>
        <w:t xml:space="preserve">№ 427 </w:t>
      </w:r>
      <w:r>
        <w:rPr>
          <w:rFonts w:ascii="Times New Roman"/>
          <w:b w:val="false"/>
          <w:i w:val="false"/>
          <w:color w:val="000000"/>
          <w:sz w:val="28"/>
        </w:rPr>
        <w:t xml:space="preserve"> қаулысына мынадай өзгерістер енгізілсін:</w:t>
      </w:r>
    </w:p>
    <w:bookmarkStart w:name="z132" w:id="100"/>
    <w:p>
      <w:pPr>
        <w:spacing w:after="0"/>
        <w:ind w:left="0"/>
        <w:jc w:val="both"/>
      </w:pPr>
      <w:r>
        <w:rPr>
          <w:rFonts w:ascii="Times New Roman"/>
          <w:b w:val="false"/>
          <w:i w:val="false"/>
          <w:color w:val="000000"/>
          <w:sz w:val="28"/>
        </w:rPr>
        <w:t>
      қаулыда және осы қаулымен бекітілген "Шымкент қаласының қалалық жайлы ортаны дамыту басқармасы" мемлекеттік мекемесі туралы ережеде (бұдан әрі – Ереже)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100"/>
    <w:bookmarkStart w:name="z133" w:id="101"/>
    <w:p>
      <w:pPr>
        <w:spacing w:after="0"/>
        <w:ind w:left="0"/>
        <w:jc w:val="both"/>
      </w:pPr>
      <w:r>
        <w:rPr>
          <w:rFonts w:ascii="Times New Roman"/>
          <w:b w:val="false"/>
          <w:i w:val="false"/>
          <w:color w:val="000000"/>
          <w:sz w:val="28"/>
        </w:rPr>
        <w:t>
      Ережеде 9-тармақ мынадай редакцияда жазылсын:</w:t>
      </w:r>
    </w:p>
    <w:bookmarkEnd w:id="101"/>
    <w:bookmarkStart w:name="z134" w:id="102"/>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Тәуке хан даңғылы 6, индексі 160012.".</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"Шымкент қаласының туризм, сыртқы байланыстар және креативті индустрия басқармасы" мемлекеттік мекемесінің ережесін бекіту туралы" Шымкент қаласы әкімдігінің 2023 жылғы 9 қаңтардағы </w:t>
      </w:r>
      <w:r>
        <w:rPr>
          <w:rFonts w:ascii="Times New Roman"/>
          <w:b w:val="false"/>
          <w:i w:val="false"/>
          <w:color w:val="000000"/>
          <w:sz w:val="28"/>
        </w:rPr>
        <w:t xml:space="preserve">№ 22 </w:t>
      </w:r>
      <w:r>
        <w:rPr>
          <w:rFonts w:ascii="Times New Roman"/>
          <w:b w:val="false"/>
          <w:i w:val="false"/>
          <w:color w:val="000000"/>
          <w:sz w:val="28"/>
        </w:rPr>
        <w:t xml:space="preserve"> қаулысына мынадай өзгеріс енгізілсін:</w:t>
      </w:r>
    </w:p>
    <w:bookmarkStart w:name="z136" w:id="103"/>
    <w:p>
      <w:pPr>
        <w:spacing w:after="0"/>
        <w:ind w:left="0"/>
        <w:jc w:val="both"/>
      </w:pPr>
      <w:r>
        <w:rPr>
          <w:rFonts w:ascii="Times New Roman"/>
          <w:b w:val="false"/>
          <w:i w:val="false"/>
          <w:color w:val="000000"/>
          <w:sz w:val="28"/>
        </w:rPr>
        <w:t>
      қаулыда және осы қаулымен бекітілген "Шымкент қаласының туризм, сыртқы байланыстар және креативті индустрия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"Шымкент қаласының мәдениет, тілдерді дамыту және архивтер басқармасы" мемлекеттік мекемесі туралы ережені бекіту туралы" Шымкент қаласы әкімдігінің 2024 жылғы 14 наурыздағы </w:t>
      </w:r>
      <w:r>
        <w:rPr>
          <w:rFonts w:ascii="Times New Roman"/>
          <w:b w:val="false"/>
          <w:i w:val="false"/>
          <w:color w:val="000000"/>
          <w:sz w:val="28"/>
        </w:rPr>
        <w:t xml:space="preserve">№ 1211 </w:t>
      </w:r>
      <w:r>
        <w:rPr>
          <w:rFonts w:ascii="Times New Roman"/>
          <w:b w:val="false"/>
          <w:i w:val="false"/>
          <w:color w:val="000000"/>
          <w:sz w:val="28"/>
        </w:rPr>
        <w:t xml:space="preserve"> қаулысына мынадай өзгеріс енгізілсін:</w:t>
      </w:r>
    </w:p>
    <w:bookmarkStart w:name="z138" w:id="104"/>
    <w:p>
      <w:pPr>
        <w:spacing w:after="0"/>
        <w:ind w:left="0"/>
        <w:jc w:val="both"/>
      </w:pPr>
      <w:r>
        <w:rPr>
          <w:rFonts w:ascii="Times New Roman"/>
          <w:b w:val="false"/>
          <w:i w:val="false"/>
          <w:color w:val="000000"/>
          <w:sz w:val="28"/>
        </w:rPr>
        <w:t>
      қаулыда және осы қаулымен бекітілген "Шымкент қаласының мәдениет, тілдерді дамыту және архивтер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"Шымкент қаласының цифрландыру басқармасы" мемлекеттік мекемесінің ережесін бекіту туралы" Шымкент қаласы әкімдігінің 2022 жылғы 19 қыркүйектегі </w:t>
      </w:r>
      <w:r>
        <w:rPr>
          <w:rFonts w:ascii="Times New Roman"/>
          <w:b w:val="false"/>
          <w:i w:val="false"/>
          <w:color w:val="000000"/>
          <w:sz w:val="28"/>
        </w:rPr>
        <w:t xml:space="preserve">№ 1855 </w:t>
      </w:r>
      <w:r>
        <w:rPr>
          <w:rFonts w:ascii="Times New Roman"/>
          <w:b w:val="false"/>
          <w:i w:val="false"/>
          <w:color w:val="000000"/>
          <w:sz w:val="28"/>
        </w:rPr>
        <w:t xml:space="preserve"> қаулысына мынадай өзгеріс енгізілсін:</w:t>
      </w:r>
    </w:p>
    <w:bookmarkStart w:name="z140" w:id="105"/>
    <w:p>
      <w:pPr>
        <w:spacing w:after="0"/>
        <w:ind w:left="0"/>
        <w:jc w:val="both"/>
      </w:pPr>
      <w:r>
        <w:rPr>
          <w:rFonts w:ascii="Times New Roman"/>
          <w:b w:val="false"/>
          <w:i w:val="false"/>
          <w:color w:val="000000"/>
          <w:sz w:val="28"/>
        </w:rPr>
        <w:t>
      қаулыда және осы қаулымен бекітілген "Шымкент қаласының цифрландыру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"Шымкент қаласының тұрғын үй басқармасы" мемлекеттік мекемесі туралы ережені бекіту туралы" Шымкент қаласы әкімдігінің 2024 жылғы 6 наурыздағы </w:t>
      </w:r>
      <w:r>
        <w:rPr>
          <w:rFonts w:ascii="Times New Roman"/>
          <w:b w:val="false"/>
          <w:i w:val="false"/>
          <w:color w:val="000000"/>
          <w:sz w:val="28"/>
        </w:rPr>
        <w:t xml:space="preserve">№ 922 </w:t>
      </w:r>
      <w:r>
        <w:rPr>
          <w:rFonts w:ascii="Times New Roman"/>
          <w:b w:val="false"/>
          <w:i w:val="false"/>
          <w:color w:val="000000"/>
          <w:sz w:val="28"/>
        </w:rPr>
        <w:t xml:space="preserve"> қаулысына мынадай өзгеріс енгізілсін:</w:t>
      </w:r>
    </w:p>
    <w:bookmarkStart w:name="z142" w:id="106"/>
    <w:p>
      <w:pPr>
        <w:spacing w:after="0"/>
        <w:ind w:left="0"/>
        <w:jc w:val="both"/>
      </w:pPr>
      <w:r>
        <w:rPr>
          <w:rFonts w:ascii="Times New Roman"/>
          <w:b w:val="false"/>
          <w:i w:val="false"/>
          <w:color w:val="000000"/>
          <w:sz w:val="28"/>
        </w:rPr>
        <w:t>
      қаулыда және осы қаулымен бекітілген "Шымкент қаласының тұрғын үй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"Шымкент қаласының кәсіпкерлік және индустриалды-инновациялық даму басқармасы" мемлекеттік мекемесінің ережесін бекіту туралы" Шымкент қаласы әкімдігінің 2021 жылғы 7 желтоқсандағы </w:t>
      </w:r>
      <w:r>
        <w:rPr>
          <w:rFonts w:ascii="Times New Roman"/>
          <w:b w:val="false"/>
          <w:i w:val="false"/>
          <w:color w:val="000000"/>
          <w:sz w:val="28"/>
        </w:rPr>
        <w:t>№ 1551</w:t>
      </w:r>
      <w:r>
        <w:rPr>
          <w:rFonts w:ascii="Times New Roman"/>
          <w:b w:val="false"/>
          <w:i w:val="false"/>
          <w:color w:val="000000"/>
          <w:sz w:val="28"/>
        </w:rPr>
        <w:t xml:space="preserve"> қаулысына мынадай өзгеріс енгізілсін:</w:t>
      </w:r>
    </w:p>
    <w:bookmarkStart w:name="z144" w:id="107"/>
    <w:p>
      <w:pPr>
        <w:spacing w:after="0"/>
        <w:ind w:left="0"/>
        <w:jc w:val="both"/>
      </w:pPr>
      <w:r>
        <w:rPr>
          <w:rFonts w:ascii="Times New Roman"/>
          <w:b w:val="false"/>
          <w:i w:val="false"/>
          <w:color w:val="000000"/>
          <w:sz w:val="28"/>
        </w:rPr>
        <w:t>
      қаулыда және осы қаулымен бекітілген "Шымкент қаласының кәсіпкерлік және индустриалды-инновациялық даму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"Шымкент қаласының дін істері басқармасы" мемлекеттік мекемесінің ережесін бекіту туралы" Шымкент қаласы әкімдігінің 2022 жылғы 14 ақпандағы </w:t>
      </w:r>
      <w:r>
        <w:rPr>
          <w:rFonts w:ascii="Times New Roman"/>
          <w:b w:val="false"/>
          <w:i w:val="false"/>
          <w:color w:val="000000"/>
          <w:sz w:val="28"/>
        </w:rPr>
        <w:t>№ 266</w:t>
      </w:r>
      <w:r>
        <w:rPr>
          <w:rFonts w:ascii="Times New Roman"/>
          <w:b w:val="false"/>
          <w:i w:val="false"/>
          <w:color w:val="000000"/>
          <w:sz w:val="28"/>
        </w:rPr>
        <w:t xml:space="preserve"> қаулысына мынадай өзгеріс енгізілсін:</w:t>
      </w:r>
    </w:p>
    <w:bookmarkStart w:name="z146" w:id="108"/>
    <w:p>
      <w:pPr>
        <w:spacing w:after="0"/>
        <w:ind w:left="0"/>
        <w:jc w:val="both"/>
      </w:pPr>
      <w:r>
        <w:rPr>
          <w:rFonts w:ascii="Times New Roman"/>
          <w:b w:val="false"/>
          <w:i w:val="false"/>
          <w:color w:val="000000"/>
          <w:sz w:val="28"/>
        </w:rPr>
        <w:t>
      қаулыда және осы қаулымен бекітілген "Шымкент қаласының дін істері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"Шымкент қаласының мемлекеттік сатып алу басқармасы" мемлекеттік мекемесінің ережесін бекіту туралы" Шымкент қаласы әкімдігінің 2021 жылғы 23 қарашадағы </w:t>
      </w:r>
      <w:r>
        <w:rPr>
          <w:rFonts w:ascii="Times New Roman"/>
          <w:b w:val="false"/>
          <w:i w:val="false"/>
          <w:color w:val="000000"/>
          <w:sz w:val="28"/>
        </w:rPr>
        <w:t xml:space="preserve">№ 1464 </w:t>
      </w:r>
      <w:r>
        <w:rPr>
          <w:rFonts w:ascii="Times New Roman"/>
          <w:b w:val="false"/>
          <w:i w:val="false"/>
          <w:color w:val="000000"/>
          <w:sz w:val="28"/>
        </w:rPr>
        <w:t xml:space="preserve"> қаулысына мынадай өзгеріс енгізілсін:</w:t>
      </w:r>
    </w:p>
    <w:bookmarkStart w:name="z148" w:id="109"/>
    <w:p>
      <w:pPr>
        <w:spacing w:after="0"/>
        <w:ind w:left="0"/>
        <w:jc w:val="both"/>
      </w:pPr>
      <w:r>
        <w:rPr>
          <w:rFonts w:ascii="Times New Roman"/>
          <w:b w:val="false"/>
          <w:i w:val="false"/>
          <w:color w:val="000000"/>
          <w:sz w:val="28"/>
        </w:rPr>
        <w:t>
      қаулыда және осы қаулымен бекітілген "Шымкент қаласының мемлекеттік сатып алу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"Шымкент қаласының жұмылдыру дайындығы, аумақтық және азаматтық қорғаныс басқармасы" мемлекеттік мекемесін құру және ережесін бекіту туралы" Шымкент қаласы әкімдігінің 2023 жылғы 19 маусымдағы </w:t>
      </w:r>
      <w:r>
        <w:rPr>
          <w:rFonts w:ascii="Times New Roman"/>
          <w:b w:val="false"/>
          <w:i w:val="false"/>
          <w:color w:val="000000"/>
          <w:sz w:val="28"/>
        </w:rPr>
        <w:t xml:space="preserve">№ 1443 </w:t>
      </w:r>
      <w:r>
        <w:rPr>
          <w:rFonts w:ascii="Times New Roman"/>
          <w:b w:val="false"/>
          <w:i w:val="false"/>
          <w:color w:val="000000"/>
          <w:sz w:val="28"/>
        </w:rPr>
        <w:t xml:space="preserve"> қаулысына мынадай өзгеріс енгізілсін:</w:t>
      </w:r>
    </w:p>
    <w:bookmarkStart w:name="z150" w:id="110"/>
    <w:p>
      <w:pPr>
        <w:spacing w:after="0"/>
        <w:ind w:left="0"/>
        <w:jc w:val="both"/>
      </w:pPr>
      <w:r>
        <w:rPr>
          <w:rFonts w:ascii="Times New Roman"/>
          <w:b w:val="false"/>
          <w:i w:val="false"/>
          <w:color w:val="000000"/>
          <w:sz w:val="28"/>
        </w:rPr>
        <w:t>
      қаулыда және осы қаулымен бекітілген "Шымкент қаласының жұмылдыру дайындығы, аумақтық және азаматтық қорғаныс басқармасы" мемлекеттік мекемесі туралы ережеде тақырыптағы және бүкіл мәтін бойынша "мемлекеттік мекемесін", "мемлекеттік мекемесі" деген сөздер тиісінше "коммуналдық мемлекеттік мекемесін", "коммуналдық мемлекеттік мекемесі" деген сөздермен ауыстырылсын.</w:t>
      </w:r>
    </w:p>
    <w:bookmarkEnd w:id="110"/>
    <w:bookmarkStart w:name="z151" w:id="111"/>
    <w:p>
      <w:pPr>
        <w:spacing w:after="0"/>
        <w:ind w:left="0"/>
        <w:jc w:val="both"/>
      </w:pPr>
      <w:r>
        <w:rPr>
          <w:rFonts w:ascii="Times New Roman"/>
          <w:b w:val="false"/>
          <w:i w:val="false"/>
          <w:color w:val="000000"/>
          <w:sz w:val="28"/>
        </w:rPr>
        <w:t>
      27. "Шымкент қаласының сәулет және қала құрылысы басқармасы" мемлекеттік мекемесінің ережесін бекіту туралы" Шымкент қаласы әкімдігінің 2024 жылғы 23 желтоқсандағы № 6669 қаулысына мынадай өзгерістер енгізілсін:</w:t>
      </w:r>
    </w:p>
    <w:bookmarkEnd w:id="111"/>
    <w:bookmarkStart w:name="z152" w:id="112"/>
    <w:p>
      <w:pPr>
        <w:spacing w:after="0"/>
        <w:ind w:left="0"/>
        <w:jc w:val="both"/>
      </w:pPr>
      <w:r>
        <w:rPr>
          <w:rFonts w:ascii="Times New Roman"/>
          <w:b w:val="false"/>
          <w:i w:val="false"/>
          <w:color w:val="000000"/>
          <w:sz w:val="28"/>
        </w:rPr>
        <w:t>
      қаулыда және осы қаулымен бекітілген "Шымкент қаласының сәулет және қала құрылысы басқармасы" мемлекеттік мекемесі туралы ережеде (бұдан әрі – Ереже)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112"/>
    <w:bookmarkStart w:name="z153" w:id="113"/>
    <w:p>
      <w:pPr>
        <w:spacing w:after="0"/>
        <w:ind w:left="0"/>
        <w:jc w:val="both"/>
      </w:pPr>
      <w:r>
        <w:rPr>
          <w:rFonts w:ascii="Times New Roman"/>
          <w:b w:val="false"/>
          <w:i w:val="false"/>
          <w:color w:val="000000"/>
          <w:sz w:val="28"/>
        </w:rPr>
        <w:t>
      Ережеде 9-тармақ мынадай редакцияда жазылсын:</w:t>
      </w:r>
    </w:p>
    <w:bookmarkEnd w:id="113"/>
    <w:bookmarkStart w:name="z154" w:id="114"/>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Ұлан Арғынбеков көшесі, 313 ғимарат, индексі 160023.".</w:t>
      </w:r>
    </w:p>
    <w:bookmarkEnd w:id="114"/>
    <w:bookmarkStart w:name="z155" w:id="115"/>
    <w:p>
      <w:pPr>
        <w:spacing w:after="0"/>
        <w:ind w:left="0"/>
        <w:jc w:val="both"/>
      </w:pPr>
      <w:r>
        <w:rPr>
          <w:rFonts w:ascii="Times New Roman"/>
          <w:b w:val="false"/>
          <w:i w:val="false"/>
          <w:color w:val="000000"/>
          <w:sz w:val="28"/>
        </w:rPr>
        <w:t>
      28. "Шымкент қаласының жер қатынастары басқармасы" мемлекеттік мекемесінің ережесін бекіту туралы" Шымкент қаласы әкімдігінің 2024 жылғы 23 желтоқсандағы № 6668 қаулысына мынадай өзгерістер енгізілсін:</w:t>
      </w:r>
    </w:p>
    <w:bookmarkEnd w:id="115"/>
    <w:bookmarkStart w:name="z156" w:id="116"/>
    <w:p>
      <w:pPr>
        <w:spacing w:after="0"/>
        <w:ind w:left="0"/>
        <w:jc w:val="both"/>
      </w:pPr>
      <w:r>
        <w:rPr>
          <w:rFonts w:ascii="Times New Roman"/>
          <w:b w:val="false"/>
          <w:i w:val="false"/>
          <w:color w:val="000000"/>
          <w:sz w:val="28"/>
        </w:rPr>
        <w:t>
      қаулыда және осы қаулымен бекітілген "Шымкент қаласының жер қатынастары басқармасы" мемлекеттік мекемесі туралы ережеде (бұдан әрі – Ереже),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116"/>
    <w:bookmarkStart w:name="z157" w:id="117"/>
    <w:p>
      <w:pPr>
        <w:spacing w:after="0"/>
        <w:ind w:left="0"/>
        <w:jc w:val="both"/>
      </w:pPr>
      <w:r>
        <w:rPr>
          <w:rFonts w:ascii="Times New Roman"/>
          <w:b w:val="false"/>
          <w:i w:val="false"/>
          <w:color w:val="000000"/>
          <w:sz w:val="28"/>
        </w:rPr>
        <w:t>
      Ережеде 9-тармақ мынадай редакцияда жазылсын:</w:t>
      </w:r>
    </w:p>
    <w:bookmarkEnd w:id="117"/>
    <w:bookmarkStart w:name="z158" w:id="118"/>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Ұлан Арғынбеков көшесі, 313 ғимарат, индексі 160023.".</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"Шымкент қаласының ішкі саясат басқармасы" мемлекеттік мекемесін құру және ережесін бекіту туралы" Шымкент қаласы әкімдігінің 2025 жылғы 9 қазандағы </w:t>
      </w:r>
      <w:r>
        <w:rPr>
          <w:rFonts w:ascii="Times New Roman"/>
          <w:b w:val="false"/>
          <w:i w:val="false"/>
          <w:color w:val="000000"/>
          <w:sz w:val="28"/>
        </w:rPr>
        <w:t xml:space="preserve">№ 5553 </w:t>
      </w:r>
      <w:r>
        <w:rPr>
          <w:rFonts w:ascii="Times New Roman"/>
          <w:b w:val="false"/>
          <w:i w:val="false"/>
          <w:color w:val="000000"/>
          <w:sz w:val="28"/>
        </w:rPr>
        <w:t xml:space="preserve"> қаулысына мынадай өзгеріс енгізілсін:</w:t>
      </w:r>
    </w:p>
    <w:bookmarkStart w:name="z160" w:id="119"/>
    <w:p>
      <w:pPr>
        <w:spacing w:after="0"/>
        <w:ind w:left="0"/>
        <w:jc w:val="both"/>
      </w:pPr>
      <w:r>
        <w:rPr>
          <w:rFonts w:ascii="Times New Roman"/>
          <w:b w:val="false"/>
          <w:i w:val="false"/>
          <w:color w:val="000000"/>
          <w:sz w:val="28"/>
        </w:rPr>
        <w:t>
      қаулыда және осы қаулымен бекітілген "Шымкент қаласының ішкі саясат басқармасы" мемлекеттік мекемесі туралы ережеде тақырыптағы және бүкіл мәтін бойынша "мемлекеттік мекемесін", "мемлекеттік мекемесі" деген сөздер тиісінше "коммуналдық мемлекеттік мекемесін", "коммуналдық мемлекеттік мекемесі" деген сөздермен ауыстырылсын.</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"Шымкент қаласының ішкі саясат және жастар істері жөніндегі басқармасы" мемлекеттік мекемесінің ережесін бекіту туралы" Шымкент қаласы әкімдігінің 2022 жылғы 11 сәуірдегі </w:t>
      </w:r>
      <w:r>
        <w:rPr>
          <w:rFonts w:ascii="Times New Roman"/>
          <w:b w:val="false"/>
          <w:i w:val="false"/>
          <w:color w:val="000000"/>
          <w:sz w:val="28"/>
        </w:rPr>
        <w:t xml:space="preserve">№ 571 </w:t>
      </w:r>
      <w:r>
        <w:rPr>
          <w:rFonts w:ascii="Times New Roman"/>
          <w:b w:val="false"/>
          <w:i w:val="false"/>
          <w:color w:val="000000"/>
          <w:sz w:val="28"/>
        </w:rPr>
        <w:t xml:space="preserve"> қаулысына мынадай өзгеріс енгізілсін:</w:t>
      </w:r>
    </w:p>
    <w:bookmarkStart w:name="z162" w:id="120"/>
    <w:p>
      <w:pPr>
        <w:spacing w:after="0"/>
        <w:ind w:left="0"/>
        <w:jc w:val="both"/>
      </w:pPr>
      <w:r>
        <w:rPr>
          <w:rFonts w:ascii="Times New Roman"/>
          <w:b w:val="false"/>
          <w:i w:val="false"/>
          <w:color w:val="000000"/>
          <w:sz w:val="28"/>
        </w:rPr>
        <w:t>
      қаулыда және осы қаулымен бекітілген "Шымкент қаласының жастар саясаты басқармасы" мемлекеттік мекемесі туралы ережеде тақырыптағы және бүкіл мәтін бойынша "мемлекеттік мекемесінің", "мемлекеттік мекемесі" деген сөздер тиісінше "коммуналдық мемлекеттік мекемесінің", "коммуналдық мемлекеттік мекемесі" деген сөздермен ауыстырылсын.</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1501 қаулысына қосымша</w:t>
            </w:r>
          </w:p>
        </w:tc>
      </w:tr>
    </w:tbl>
    <w:bookmarkStart w:name="z170" w:id="121"/>
    <w:p>
      <w:pPr>
        <w:spacing w:after="0"/>
        <w:ind w:left="0"/>
        <w:jc w:val="left"/>
      </w:pPr>
      <w:r>
        <w:rPr>
          <w:rFonts w:ascii="Times New Roman"/>
          <w:b/>
          <w:i w:val="false"/>
          <w:color w:val="000000"/>
        </w:rPr>
        <w:t xml:space="preserve"> "Шымкент қаласы әкімінің аппараты" коммуналдық мемлекеттік мекемесі туралы ереже</w:t>
      </w:r>
    </w:p>
    <w:bookmarkEnd w:id="121"/>
    <w:bookmarkStart w:name="z171" w:id="122"/>
    <w:p>
      <w:pPr>
        <w:spacing w:after="0"/>
        <w:ind w:left="0"/>
        <w:jc w:val="left"/>
      </w:pPr>
      <w:r>
        <w:rPr>
          <w:rFonts w:ascii="Times New Roman"/>
          <w:b/>
          <w:i w:val="false"/>
          <w:color w:val="000000"/>
        </w:rPr>
        <w:t xml:space="preserve"> 1-тарау. Жалпы ережелер</w:t>
      </w:r>
    </w:p>
    <w:bookmarkEnd w:id="122"/>
    <w:bookmarkStart w:name="z172" w:id="123"/>
    <w:p>
      <w:pPr>
        <w:spacing w:after="0"/>
        <w:ind w:left="0"/>
        <w:jc w:val="both"/>
      </w:pPr>
      <w:r>
        <w:rPr>
          <w:rFonts w:ascii="Times New Roman"/>
          <w:b w:val="false"/>
          <w:i w:val="false"/>
          <w:color w:val="000000"/>
          <w:sz w:val="28"/>
        </w:rPr>
        <w:t>
      1. "Шымкент қаласы әкімінің аппараты" коммуналдық мемлекеттік мекемесі (бұдан әрі – Аппарат) Шымкент қаласы әкімдігінің және әкімінің қызметін қамтамасыз ету бойынша басшылықты жүзеге асыратын Қазақстан Республикасының мемлекеттік органы болып табылады.</w:t>
      </w:r>
    </w:p>
    <w:bookmarkEnd w:id="123"/>
    <w:bookmarkStart w:name="z173" w:id="124"/>
    <w:p>
      <w:pPr>
        <w:spacing w:after="0"/>
        <w:ind w:left="0"/>
        <w:jc w:val="both"/>
      </w:pPr>
      <w:r>
        <w:rPr>
          <w:rFonts w:ascii="Times New Roman"/>
          <w:b w:val="false"/>
          <w:i w:val="false"/>
          <w:color w:val="000000"/>
          <w:sz w:val="28"/>
        </w:rPr>
        <w:t>
      2. Аппараттың ведомствосы бар.</w:t>
      </w:r>
    </w:p>
    <w:bookmarkEnd w:id="124"/>
    <w:bookmarkStart w:name="z174" w:id="125"/>
    <w:p>
      <w:pPr>
        <w:spacing w:after="0"/>
        <w:ind w:left="0"/>
        <w:jc w:val="both"/>
      </w:pPr>
      <w:r>
        <w:rPr>
          <w:rFonts w:ascii="Times New Roman"/>
          <w:b w:val="false"/>
          <w:i w:val="false"/>
          <w:color w:val="000000"/>
          <w:sz w:val="28"/>
        </w:rPr>
        <w:t>
      3. Аппарат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5"/>
    <w:bookmarkStart w:name="z175" w:id="126"/>
    <w:p>
      <w:pPr>
        <w:spacing w:after="0"/>
        <w:ind w:left="0"/>
        <w:jc w:val="both"/>
      </w:pPr>
      <w:r>
        <w:rPr>
          <w:rFonts w:ascii="Times New Roman"/>
          <w:b w:val="false"/>
          <w:i w:val="false"/>
          <w:color w:val="000000"/>
          <w:sz w:val="28"/>
        </w:rPr>
        <w:t>
      4. Аппарат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6"/>
    <w:bookmarkStart w:name="z176" w:id="127"/>
    <w:p>
      <w:pPr>
        <w:spacing w:after="0"/>
        <w:ind w:left="0"/>
        <w:jc w:val="both"/>
      </w:pPr>
      <w:r>
        <w:rPr>
          <w:rFonts w:ascii="Times New Roman"/>
          <w:b w:val="false"/>
          <w:i w:val="false"/>
          <w:color w:val="000000"/>
          <w:sz w:val="28"/>
        </w:rPr>
        <w:t>
      5. Аппарат азаматтық-құқықтық қатынастарға өз атынан жасайды.</w:t>
      </w:r>
    </w:p>
    <w:bookmarkEnd w:id="127"/>
    <w:bookmarkStart w:name="z177" w:id="128"/>
    <w:p>
      <w:pPr>
        <w:spacing w:after="0"/>
        <w:ind w:left="0"/>
        <w:jc w:val="both"/>
      </w:pPr>
      <w:r>
        <w:rPr>
          <w:rFonts w:ascii="Times New Roman"/>
          <w:b w:val="false"/>
          <w:i w:val="false"/>
          <w:color w:val="000000"/>
          <w:sz w:val="28"/>
        </w:rPr>
        <w:t>
      6. Аппарат, егер оған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8"/>
    <w:bookmarkStart w:name="z178" w:id="129"/>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9"/>
    <w:bookmarkStart w:name="z179" w:id="130"/>
    <w:p>
      <w:pPr>
        <w:spacing w:after="0"/>
        <w:ind w:left="0"/>
        <w:jc w:val="both"/>
      </w:pPr>
      <w:r>
        <w:rPr>
          <w:rFonts w:ascii="Times New Roman"/>
          <w:b w:val="false"/>
          <w:i w:val="false"/>
          <w:color w:val="000000"/>
          <w:sz w:val="28"/>
        </w:rPr>
        <w:t>
      8. Аппарат құрылымы мен штат санының лимиті Қазақстан Республикасының заңнамасына сәйкес бекітіледі.</w:t>
      </w:r>
    </w:p>
    <w:bookmarkEnd w:id="130"/>
    <w:bookmarkStart w:name="z180" w:id="131"/>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тұрғын алабы, Nursultan Nazarbaev даңғылы 10, индексі 160023.</w:t>
      </w:r>
    </w:p>
    <w:bookmarkEnd w:id="131"/>
    <w:bookmarkStart w:name="z181" w:id="132"/>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32"/>
    <w:bookmarkStart w:name="z182" w:id="133"/>
    <w:p>
      <w:pPr>
        <w:spacing w:after="0"/>
        <w:ind w:left="0"/>
        <w:jc w:val="both"/>
      </w:pPr>
      <w:r>
        <w:rPr>
          <w:rFonts w:ascii="Times New Roman"/>
          <w:b w:val="false"/>
          <w:i w:val="false"/>
          <w:color w:val="000000"/>
          <w:sz w:val="28"/>
        </w:rPr>
        <w:t>
      11. Аппарат қызметін қаржыландыру Қазақстан Республикасының заңнамасына сәйкес республикалық және жергілікті бюджеттерден жүзеге асырылады.</w:t>
      </w:r>
    </w:p>
    <w:bookmarkEnd w:id="133"/>
    <w:bookmarkStart w:name="z183" w:id="134"/>
    <w:p>
      <w:pPr>
        <w:spacing w:after="0"/>
        <w:ind w:left="0"/>
        <w:jc w:val="both"/>
      </w:pPr>
      <w:r>
        <w:rPr>
          <w:rFonts w:ascii="Times New Roman"/>
          <w:b w:val="false"/>
          <w:i w:val="false"/>
          <w:color w:val="000000"/>
          <w:sz w:val="28"/>
        </w:rPr>
        <w:t>
      12. Аппаратқа кәсіпкерлік субъектілерімен Аппараттың өкілеттіктері болып табылатын міндеттерді орындау тұрғысынан шарттық қарым-қатынас жасауға тыйым салынады.</w:t>
      </w:r>
    </w:p>
    <w:bookmarkEnd w:id="134"/>
    <w:bookmarkStart w:name="z184" w:id="135"/>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35"/>
    <w:bookmarkStart w:name="z185" w:id="136"/>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36"/>
    <w:bookmarkStart w:name="z186" w:id="137"/>
    <w:p>
      <w:pPr>
        <w:spacing w:after="0"/>
        <w:ind w:left="0"/>
        <w:jc w:val="both"/>
      </w:pPr>
      <w:r>
        <w:rPr>
          <w:rFonts w:ascii="Times New Roman"/>
          <w:b w:val="false"/>
          <w:i w:val="false"/>
          <w:color w:val="000000"/>
          <w:sz w:val="28"/>
        </w:rPr>
        <w:t>
      13. Аппараттың мақсаттары:</w:t>
      </w:r>
    </w:p>
    <w:bookmarkEnd w:id="137"/>
    <w:bookmarkStart w:name="z187" w:id="138"/>
    <w:p>
      <w:pPr>
        <w:spacing w:after="0"/>
        <w:ind w:left="0"/>
        <w:jc w:val="both"/>
      </w:pPr>
      <w:r>
        <w:rPr>
          <w:rFonts w:ascii="Times New Roman"/>
          <w:b w:val="false"/>
          <w:i w:val="false"/>
          <w:color w:val="000000"/>
          <w:sz w:val="28"/>
        </w:rPr>
        <w:t>
      жергілікті атқарушы органның, әкімнің қызметін қамтамасыз етеді және Қазақстан Республикасының заңнамасында көзделген өзге де функцияларды жүзеге асырады.</w:t>
      </w:r>
    </w:p>
    <w:bookmarkEnd w:id="138"/>
    <w:bookmarkStart w:name="z188" w:id="139"/>
    <w:p>
      <w:pPr>
        <w:spacing w:after="0"/>
        <w:ind w:left="0"/>
        <w:jc w:val="both"/>
      </w:pPr>
      <w:r>
        <w:rPr>
          <w:rFonts w:ascii="Times New Roman"/>
          <w:b w:val="false"/>
          <w:i w:val="false"/>
          <w:color w:val="000000"/>
          <w:sz w:val="28"/>
        </w:rPr>
        <w:t>
      14. Өкілеттіктері:</w:t>
      </w:r>
    </w:p>
    <w:bookmarkEnd w:id="139"/>
    <w:bookmarkStart w:name="z189" w:id="140"/>
    <w:p>
      <w:pPr>
        <w:spacing w:after="0"/>
        <w:ind w:left="0"/>
        <w:jc w:val="both"/>
      </w:pPr>
      <w:r>
        <w:rPr>
          <w:rFonts w:ascii="Times New Roman"/>
          <w:b w:val="false"/>
          <w:i w:val="false"/>
          <w:color w:val="000000"/>
          <w:sz w:val="28"/>
        </w:rPr>
        <w:t>
      1) Аппараттың құқықтары:</w:t>
      </w:r>
    </w:p>
    <w:bookmarkEnd w:id="140"/>
    <w:bookmarkStart w:name="z190" w:id="141"/>
    <w:p>
      <w:pPr>
        <w:spacing w:after="0"/>
        <w:ind w:left="0"/>
        <w:jc w:val="both"/>
      </w:pPr>
      <w:r>
        <w:rPr>
          <w:rFonts w:ascii="Times New Roman"/>
          <w:b w:val="false"/>
          <w:i w:val="false"/>
          <w:color w:val="000000"/>
          <w:sz w:val="28"/>
        </w:rPr>
        <w:t>
      жергілікті бюджеттен қаржыландырылатын атқарушы органдар (бұдан әрі – Басқармалар) және Шымкент қаласының аудан әкімдерінің аппараттарына міндетті орындауға жататын тапсырмалар беруге;</w:t>
      </w:r>
    </w:p>
    <w:bookmarkEnd w:id="141"/>
    <w:bookmarkStart w:name="z191" w:id="142"/>
    <w:p>
      <w:pPr>
        <w:spacing w:after="0"/>
        <w:ind w:left="0"/>
        <w:jc w:val="both"/>
      </w:pPr>
      <w:r>
        <w:rPr>
          <w:rFonts w:ascii="Times New Roman"/>
          <w:b w:val="false"/>
          <w:i w:val="false"/>
          <w:color w:val="000000"/>
          <w:sz w:val="28"/>
        </w:rPr>
        <w:t>
      Аппараттың құзыретіне кіретін мәселелер бойынша үйлестіру мен бақылауды жүзеге асыруға;</w:t>
      </w:r>
    </w:p>
    <w:bookmarkEnd w:id="142"/>
    <w:bookmarkStart w:name="z192" w:id="143"/>
    <w:p>
      <w:pPr>
        <w:spacing w:after="0"/>
        <w:ind w:left="0"/>
        <w:jc w:val="both"/>
      </w:pPr>
      <w:r>
        <w:rPr>
          <w:rFonts w:ascii="Times New Roman"/>
          <w:b w:val="false"/>
          <w:i w:val="false"/>
          <w:color w:val="000000"/>
          <w:sz w:val="28"/>
        </w:rPr>
        <w:t>
      қағаз және (немесе) электрондық жеткізгіштердегі қажетті ақпаратты және материалдарды Қазақстан Республикасының заңдарында белгiленген тәртiппен сұратуға және алуға;</w:t>
      </w:r>
    </w:p>
    <w:bookmarkEnd w:id="143"/>
    <w:bookmarkStart w:name="z193" w:id="144"/>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қала әкімінің шешімдері, өкімдері мен тапсырмаларына және оның орынбасарларының тапсырмаларын орындалуына талдау жүргізуге, анықталған заң бұзушылықтарды жою жөнінде шаралар қабылдауға, себептері мен орындалмау жағдайларын анықтауға;</w:t>
      </w:r>
    </w:p>
    <w:bookmarkEnd w:id="144"/>
    <w:bookmarkStart w:name="z194" w:id="145"/>
    <w:p>
      <w:pPr>
        <w:spacing w:after="0"/>
        <w:ind w:left="0"/>
        <w:jc w:val="both"/>
      </w:pPr>
      <w:r>
        <w:rPr>
          <w:rFonts w:ascii="Times New Roman"/>
          <w:b w:val="false"/>
          <w:i w:val="false"/>
          <w:color w:val="000000"/>
          <w:sz w:val="28"/>
        </w:rPr>
        <w:t>
      занамада белгіленген тәртіппен мемлекеттік органдардың билігіндегі ақпараттық деректер жиынтығын пайдалануға;</w:t>
      </w:r>
    </w:p>
    <w:bookmarkEnd w:id="145"/>
    <w:bookmarkStart w:name="z195" w:id="146"/>
    <w:p>
      <w:pPr>
        <w:spacing w:after="0"/>
        <w:ind w:left="0"/>
        <w:jc w:val="both"/>
      </w:pPr>
      <w:r>
        <w:rPr>
          <w:rFonts w:ascii="Times New Roman"/>
          <w:b w:val="false"/>
          <w:i w:val="false"/>
          <w:color w:val="000000"/>
          <w:sz w:val="28"/>
        </w:rPr>
        <w:t>
      заңнамада белгіленген тәртіппен мемлекеттік көлік құралдарын, байланыс және коммуникациялар жүйелерін пайдалануға;</w:t>
      </w:r>
    </w:p>
    <w:bookmarkEnd w:id="146"/>
    <w:bookmarkStart w:name="z196" w:id="147"/>
    <w:p>
      <w:pPr>
        <w:spacing w:after="0"/>
        <w:ind w:left="0"/>
        <w:jc w:val="both"/>
      </w:pPr>
      <w:r>
        <w:rPr>
          <w:rFonts w:ascii="Times New Roman"/>
          <w:b w:val="false"/>
          <w:i w:val="false"/>
          <w:color w:val="000000"/>
          <w:sz w:val="28"/>
        </w:rPr>
        <w:t>
      заңнамада белгіленген тәртіппен қала әкімдігі мен әкімі қарайтын мәселелерді дайындауға және шешуге қатысуға Аппараттың, Басқармалардың қызметкерлерін, кәсіпорындар мен ұйымдардың өкілдерін тартуға;</w:t>
      </w:r>
    </w:p>
    <w:bookmarkEnd w:id="147"/>
    <w:bookmarkStart w:name="z197" w:id="148"/>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өкілеттіктерді жүзеге асыруға құқылы.</w:t>
      </w:r>
    </w:p>
    <w:bookmarkEnd w:id="148"/>
    <w:bookmarkStart w:name="z198" w:id="149"/>
    <w:p>
      <w:pPr>
        <w:spacing w:after="0"/>
        <w:ind w:left="0"/>
        <w:jc w:val="both"/>
      </w:pPr>
      <w:r>
        <w:rPr>
          <w:rFonts w:ascii="Times New Roman"/>
          <w:b w:val="false"/>
          <w:i w:val="false"/>
          <w:color w:val="000000"/>
          <w:sz w:val="28"/>
        </w:rPr>
        <w:t>
      2) Аппараттың міндеттері:</w:t>
      </w:r>
    </w:p>
    <w:bookmarkEnd w:id="149"/>
    <w:bookmarkStart w:name="z199" w:id="150"/>
    <w:p>
      <w:pPr>
        <w:spacing w:after="0"/>
        <w:ind w:left="0"/>
        <w:jc w:val="both"/>
      </w:pPr>
      <w:r>
        <w:rPr>
          <w:rFonts w:ascii="Times New Roman"/>
          <w:b w:val="false"/>
          <w:i w:val="false"/>
          <w:color w:val="000000"/>
          <w:sz w:val="28"/>
        </w:rPr>
        <w:t>
      Шымкент қаласы әкімінің, әкімдіктің қызметін ақпараттық- аналитикалық, ұйымдастыру-құқықтық және материалдық-техникалық қамтамасыз ету.</w:t>
      </w:r>
    </w:p>
    <w:bookmarkEnd w:id="150"/>
    <w:bookmarkStart w:name="z200" w:id="151"/>
    <w:p>
      <w:pPr>
        <w:spacing w:after="0"/>
        <w:ind w:left="0"/>
        <w:jc w:val="both"/>
      </w:pPr>
      <w:r>
        <w:rPr>
          <w:rFonts w:ascii="Times New Roman"/>
          <w:b w:val="false"/>
          <w:i w:val="false"/>
          <w:color w:val="000000"/>
          <w:sz w:val="28"/>
        </w:rPr>
        <w:t>
      15. Аппараттың функциялары:</w:t>
      </w:r>
    </w:p>
    <w:bookmarkEnd w:id="151"/>
    <w:bookmarkStart w:name="z201" w:id="152"/>
    <w:p>
      <w:pPr>
        <w:spacing w:after="0"/>
        <w:ind w:left="0"/>
        <w:jc w:val="both"/>
      </w:pPr>
      <w:r>
        <w:rPr>
          <w:rFonts w:ascii="Times New Roman"/>
          <w:b w:val="false"/>
          <w:i w:val="false"/>
          <w:color w:val="000000"/>
          <w:sz w:val="28"/>
        </w:rPr>
        <w:t>
      1) халықаралық және республикалық іс-шараларды, бизнес-форумдар мен саммиттерді дайындау және өткізу бойынша жұмысты үйлестіру және бақылау, өткізілетін іс-шараларға жауапты қызметкерлердің кезекшілігін ұйымдастыру, Аппаратта кезекшілік кестесін жасау және орындалуын бақылау;</w:t>
      </w:r>
    </w:p>
    <w:bookmarkEnd w:id="152"/>
    <w:bookmarkStart w:name="z202" w:id="153"/>
    <w:p>
      <w:pPr>
        <w:spacing w:after="0"/>
        <w:ind w:left="0"/>
        <w:jc w:val="both"/>
      </w:pPr>
      <w:r>
        <w:rPr>
          <w:rFonts w:ascii="Times New Roman"/>
          <w:b w:val="false"/>
          <w:i w:val="false"/>
          <w:color w:val="000000"/>
          <w:sz w:val="28"/>
        </w:rPr>
        <w:t>
      2) қаланың "Құрметті азаматы" атағын беру туралы ұсыныстарды қарау;</w:t>
      </w:r>
    </w:p>
    <w:bookmarkEnd w:id="153"/>
    <w:bookmarkStart w:name="z203" w:id="154"/>
    <w:p>
      <w:pPr>
        <w:spacing w:after="0"/>
        <w:ind w:left="0"/>
        <w:jc w:val="both"/>
      </w:pPr>
      <w:r>
        <w:rPr>
          <w:rFonts w:ascii="Times New Roman"/>
          <w:b w:val="false"/>
          <w:i w:val="false"/>
          <w:color w:val="000000"/>
          <w:sz w:val="28"/>
        </w:rPr>
        <w:t>
      3) Қазақстан Республикасының мемлекеттік наградаларымен марапаттау бойынша тиісті жұмыстардың жүргізілуін қамтамасыз ету;</w:t>
      </w:r>
    </w:p>
    <w:bookmarkEnd w:id="154"/>
    <w:bookmarkStart w:name="z204" w:id="155"/>
    <w:p>
      <w:pPr>
        <w:spacing w:after="0"/>
        <w:ind w:left="0"/>
        <w:jc w:val="both"/>
      </w:pPr>
      <w:r>
        <w:rPr>
          <w:rFonts w:ascii="Times New Roman"/>
          <w:b w:val="false"/>
          <w:i w:val="false"/>
          <w:color w:val="000000"/>
          <w:sz w:val="28"/>
        </w:rPr>
        <w:t>
      4) Шымкент қаласының аудан әкімдерінің аппараттары мен Басқармалары көрсететін мемлекеттік қызметтер стандарттарының қолжетімділігін қамтамасыз етуді бақылау;</w:t>
      </w:r>
    </w:p>
    <w:bookmarkEnd w:id="155"/>
    <w:bookmarkStart w:name="z205" w:id="156"/>
    <w:p>
      <w:pPr>
        <w:spacing w:after="0"/>
        <w:ind w:left="0"/>
        <w:jc w:val="both"/>
      </w:pPr>
      <w:r>
        <w:rPr>
          <w:rFonts w:ascii="Times New Roman"/>
          <w:b w:val="false"/>
          <w:i w:val="false"/>
          <w:color w:val="000000"/>
          <w:sz w:val="28"/>
        </w:rPr>
        <w:t>
      5) кадрларға, оның ішінде мамандықтар мен біліктіліктер бойынша қажеттілігін іріктеу және жоспарлау, кадр құрамын қалыптастыру және конкурстық іріктеуді ұйымдастыру;</w:t>
      </w:r>
    </w:p>
    <w:bookmarkEnd w:id="156"/>
    <w:bookmarkStart w:name="z206" w:id="157"/>
    <w:p>
      <w:pPr>
        <w:spacing w:after="0"/>
        <w:ind w:left="0"/>
        <w:jc w:val="both"/>
      </w:pPr>
      <w:r>
        <w:rPr>
          <w:rFonts w:ascii="Times New Roman"/>
          <w:b w:val="false"/>
          <w:i w:val="false"/>
          <w:color w:val="000000"/>
          <w:sz w:val="28"/>
        </w:rPr>
        <w:t>
      6) кадр мониторингі және кадрлық іс жүргізуді, оның ішінде "Е-қызмет" персоналды басқарудың ақпараттық жүйесі арқылы жүргізу;</w:t>
      </w:r>
    </w:p>
    <w:bookmarkEnd w:id="157"/>
    <w:bookmarkStart w:name="z207" w:id="158"/>
    <w:p>
      <w:pPr>
        <w:spacing w:after="0"/>
        <w:ind w:left="0"/>
        <w:jc w:val="both"/>
      </w:pPr>
      <w:r>
        <w:rPr>
          <w:rFonts w:ascii="Times New Roman"/>
          <w:b w:val="false"/>
          <w:i w:val="false"/>
          <w:color w:val="000000"/>
          <w:sz w:val="28"/>
        </w:rPr>
        <w:t>
      7) сыбайлас жемқорлыққа қарсы, құқық бұзушылық профилактикасы, кәмелетке толмағандардың құқықтары мен заңды мүдделері бойынша комиссиялардың жұмысын ұйымдастыру және үйлестіру;</w:t>
      </w:r>
    </w:p>
    <w:bookmarkEnd w:id="158"/>
    <w:bookmarkStart w:name="z208" w:id="159"/>
    <w:p>
      <w:pPr>
        <w:spacing w:after="0"/>
        <w:ind w:left="0"/>
        <w:jc w:val="both"/>
      </w:pPr>
      <w:r>
        <w:rPr>
          <w:rFonts w:ascii="Times New Roman"/>
          <w:b w:val="false"/>
          <w:i w:val="false"/>
          <w:color w:val="000000"/>
          <w:sz w:val="28"/>
        </w:rPr>
        <w:t>
      8) Шымкент қаласында қалыптасқан жағдайды ескере отырып, терроризмнің алдын алу, терроризм зардаптарын барынша азайту және (немесе) жою жөніндегі іс-шараларды жоспарлау және өткізу;</w:t>
      </w:r>
    </w:p>
    <w:bookmarkEnd w:id="159"/>
    <w:bookmarkStart w:name="z209" w:id="160"/>
    <w:p>
      <w:pPr>
        <w:spacing w:after="0"/>
        <w:ind w:left="0"/>
        <w:jc w:val="both"/>
      </w:pPr>
      <w:r>
        <w:rPr>
          <w:rFonts w:ascii="Times New Roman"/>
          <w:b w:val="false"/>
          <w:i w:val="false"/>
          <w:color w:val="000000"/>
          <w:sz w:val="28"/>
        </w:rPr>
        <w:t>
      9) төтенше жағдайлардың алдын алу және жою жөніндегі жұмыстарды ұйымдастыру;</w:t>
      </w:r>
    </w:p>
    <w:bookmarkEnd w:id="160"/>
    <w:bookmarkStart w:name="z210" w:id="161"/>
    <w:p>
      <w:pPr>
        <w:spacing w:after="0"/>
        <w:ind w:left="0"/>
        <w:jc w:val="both"/>
      </w:pPr>
      <w:r>
        <w:rPr>
          <w:rFonts w:ascii="Times New Roman"/>
          <w:b w:val="false"/>
          <w:i w:val="false"/>
          <w:color w:val="000000"/>
          <w:sz w:val="28"/>
        </w:rPr>
        <w:t>
      10) қала аумағында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ету;</w:t>
      </w:r>
    </w:p>
    <w:bookmarkEnd w:id="161"/>
    <w:bookmarkStart w:name="z211" w:id="162"/>
    <w:p>
      <w:pPr>
        <w:spacing w:after="0"/>
        <w:ind w:left="0"/>
        <w:jc w:val="both"/>
      </w:pPr>
      <w:r>
        <w:rPr>
          <w:rFonts w:ascii="Times New Roman"/>
          <w:b w:val="false"/>
          <w:i w:val="false"/>
          <w:color w:val="000000"/>
          <w:sz w:val="28"/>
        </w:rPr>
        <w:t>
      11) құқықтық немесе нормативтік құқықтық актілерді, шарттарды, іс жүргізу құжаттарын, сондай-ақ өзге де құқықтық сипаттағы құжаттардың жобаларын әзірлеу, оның ішінде оларды Шымкент қаласының аудан әкімдері аппараттары мен Басқармалары әзірлеген жағдайда келісу;</w:t>
      </w:r>
    </w:p>
    <w:bookmarkEnd w:id="162"/>
    <w:bookmarkStart w:name="z212" w:id="163"/>
    <w:p>
      <w:pPr>
        <w:spacing w:after="0"/>
        <w:ind w:left="0"/>
        <w:jc w:val="both"/>
      </w:pPr>
      <w:r>
        <w:rPr>
          <w:rFonts w:ascii="Times New Roman"/>
          <w:b w:val="false"/>
          <w:i w:val="false"/>
          <w:color w:val="000000"/>
          <w:sz w:val="28"/>
        </w:rPr>
        <w:t>
      12) қоғамдық-саяси, әлеуметтік-экономикалық салаларда мемлекеттік саясаттың іске асырылуына талдау жүргізуді қамтамасыз ету жөніндегі жұмысты жетілдіру бойынша ұсыныстар енгізу және Шымкент қаласының аудан әкімдері мен Басқармалардың осы саладағы жұмысына талдау жүргізу барысында анықталған кемшіліктер бойынша анықтамалар дайындау;</w:t>
      </w:r>
    </w:p>
    <w:bookmarkEnd w:id="163"/>
    <w:bookmarkStart w:name="z213" w:id="164"/>
    <w:p>
      <w:pPr>
        <w:spacing w:after="0"/>
        <w:ind w:left="0"/>
        <w:jc w:val="both"/>
      </w:pPr>
      <w:r>
        <w:rPr>
          <w:rFonts w:ascii="Times New Roman"/>
          <w:b w:val="false"/>
          <w:i w:val="false"/>
          <w:color w:val="000000"/>
          <w:sz w:val="28"/>
        </w:rPr>
        <w:t>
      13) Шымкент қаласының әкімдігінде, оның ведомстволық бағынысты ұйымдарында олардың қызметінің барлық бағыттары, соның ішінде көрсетілетін қызметтер сапасы бойынша тиімділік және сәйкестік аудитін жүргізу;</w:t>
      </w:r>
    </w:p>
    <w:bookmarkEnd w:id="164"/>
    <w:bookmarkStart w:name="z214" w:id="165"/>
    <w:p>
      <w:pPr>
        <w:spacing w:after="0"/>
        <w:ind w:left="0"/>
        <w:jc w:val="both"/>
      </w:pPr>
      <w:r>
        <w:rPr>
          <w:rFonts w:ascii="Times New Roman"/>
          <w:b w:val="false"/>
          <w:i w:val="false"/>
          <w:color w:val="000000"/>
          <w:sz w:val="28"/>
        </w:rPr>
        <w:t>
      14) қала әкімдігінің қызметін құжаттамалық қамтамасыз етуді жүзеге асыру, құпия емес құжаттарды есепке алу, өткізу, қарау және жіберу бойынша жұмыстарды ұйымдастыру, олардың уақытылы орындалуын бақылау;</w:t>
      </w:r>
    </w:p>
    <w:bookmarkEnd w:id="165"/>
    <w:bookmarkStart w:name="z215" w:id="166"/>
    <w:p>
      <w:pPr>
        <w:spacing w:after="0"/>
        <w:ind w:left="0"/>
        <w:jc w:val="both"/>
      </w:pPr>
      <w:r>
        <w:rPr>
          <w:rFonts w:ascii="Times New Roman"/>
          <w:b w:val="false"/>
          <w:i w:val="false"/>
          <w:color w:val="000000"/>
          <w:sz w:val="28"/>
        </w:rPr>
        <w:t>
      15) жеке және заңды тұлғалардың қолданыстағы заңнама талаптарына сәйкес келіп түсетін өтініштерін қабылдау, тіркеу, талдау және бақылау;</w:t>
      </w:r>
    </w:p>
    <w:bookmarkEnd w:id="166"/>
    <w:bookmarkStart w:name="z216" w:id="167"/>
    <w:p>
      <w:pPr>
        <w:spacing w:after="0"/>
        <w:ind w:left="0"/>
        <w:jc w:val="both"/>
      </w:pPr>
      <w:r>
        <w:rPr>
          <w:rFonts w:ascii="Times New Roman"/>
          <w:b w:val="false"/>
          <w:i w:val="false"/>
          <w:color w:val="000000"/>
          <w:sz w:val="28"/>
        </w:rPr>
        <w:t>
      16) Шымкент қаласы әкімінің, оның орынбасарларының, аппарат басшысының және оның орынбасарларының алдын ала жазылу бойынша азаматтарды қабылдауын жүзеге асыру;</w:t>
      </w:r>
    </w:p>
    <w:bookmarkEnd w:id="167"/>
    <w:bookmarkStart w:name="z217" w:id="168"/>
    <w:p>
      <w:pPr>
        <w:spacing w:after="0"/>
        <w:ind w:left="0"/>
        <w:jc w:val="both"/>
      </w:pPr>
      <w:r>
        <w:rPr>
          <w:rFonts w:ascii="Times New Roman"/>
          <w:b w:val="false"/>
          <w:i w:val="false"/>
          <w:color w:val="000000"/>
          <w:sz w:val="28"/>
        </w:rPr>
        <w:t>
      17) қала әкімінің халықпен кездесулерін ұйымдастыру және аудан әкімдерінің халықпен кездесулерін үйлестіру;</w:t>
      </w:r>
    </w:p>
    <w:bookmarkEnd w:id="168"/>
    <w:bookmarkStart w:name="z218" w:id="169"/>
    <w:p>
      <w:pPr>
        <w:spacing w:after="0"/>
        <w:ind w:left="0"/>
        <w:jc w:val="both"/>
      </w:pPr>
      <w:r>
        <w:rPr>
          <w:rFonts w:ascii="Times New Roman"/>
          <w:b w:val="false"/>
          <w:i w:val="false"/>
          <w:color w:val="000000"/>
          <w:sz w:val="28"/>
        </w:rPr>
        <w:t>
      18) қала әкімдігі, әкіміне және Аппаратқа қатысты бұқаралық ақпарат құралдарында жарияланған, сондай-ақ әлеуметтік желілерде жарияланған материалдарға күнделікті талдау жасау және қажет болған жағдайда әкімдік мүшелерінің қатысуымен дер кезінде баспасөз конференциялар, брифингтер, дөңгелек үстелдер өткізу;</w:t>
      </w:r>
    </w:p>
    <w:bookmarkEnd w:id="169"/>
    <w:bookmarkStart w:name="z219" w:id="170"/>
    <w:p>
      <w:pPr>
        <w:spacing w:after="0"/>
        <w:ind w:left="0"/>
        <w:jc w:val="both"/>
      </w:pPr>
      <w:r>
        <w:rPr>
          <w:rFonts w:ascii="Times New Roman"/>
          <w:b w:val="false"/>
          <w:i w:val="false"/>
          <w:color w:val="000000"/>
          <w:sz w:val="28"/>
        </w:rPr>
        <w:t>
      19) ақпараттық қауіпсіздік саласында мемлекеттік саясаттың қалыптасуына қатысу және ақпараттық қауіпсіздік саясатын қалыптастыру.</w:t>
      </w:r>
    </w:p>
    <w:bookmarkEnd w:id="170"/>
    <w:bookmarkStart w:name="z220" w:id="171"/>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171"/>
    <w:bookmarkStart w:name="z221" w:id="172"/>
    <w:p>
      <w:pPr>
        <w:spacing w:after="0"/>
        <w:ind w:left="0"/>
        <w:jc w:val="both"/>
      </w:pPr>
      <w:r>
        <w:rPr>
          <w:rFonts w:ascii="Times New Roman"/>
          <w:b w:val="false"/>
          <w:i w:val="false"/>
          <w:color w:val="000000"/>
          <w:sz w:val="28"/>
        </w:rPr>
        <w:t>
      16. Аппаратты басқаруды Аппарат басшы жүзеге асырады, ол Аппаратқа жүктелген міндеттердің орындалуына және оның өз өкілеттіктерін жүзеге асыруына дербес жауапты болады.</w:t>
      </w:r>
    </w:p>
    <w:bookmarkEnd w:id="172"/>
    <w:bookmarkStart w:name="z222" w:id="173"/>
    <w:p>
      <w:pPr>
        <w:spacing w:after="0"/>
        <w:ind w:left="0"/>
        <w:jc w:val="both"/>
      </w:pPr>
      <w:r>
        <w:rPr>
          <w:rFonts w:ascii="Times New Roman"/>
          <w:b w:val="false"/>
          <w:i w:val="false"/>
          <w:color w:val="000000"/>
          <w:sz w:val="28"/>
        </w:rPr>
        <w:t>
      17. Аппарат басшысы Қазақстан Республикасының заңнамасына сәйкес қала әкімімен лауазымға тағайындалады және лауазымнан босатылады.</w:t>
      </w:r>
    </w:p>
    <w:bookmarkEnd w:id="173"/>
    <w:bookmarkStart w:name="z223" w:id="174"/>
    <w:p>
      <w:pPr>
        <w:spacing w:after="0"/>
        <w:ind w:left="0"/>
        <w:jc w:val="both"/>
      </w:pPr>
      <w:r>
        <w:rPr>
          <w:rFonts w:ascii="Times New Roman"/>
          <w:b w:val="false"/>
          <w:i w:val="false"/>
          <w:color w:val="000000"/>
          <w:sz w:val="28"/>
        </w:rPr>
        <w:t>
      18. Аппарат басшысының Қазақстан Республикасының заңнамасына сәйкес лауазымға тағайындалатын және лауазымнан босатылатын орынбасарлары болады.</w:t>
      </w:r>
    </w:p>
    <w:bookmarkEnd w:id="174"/>
    <w:bookmarkStart w:name="z224" w:id="175"/>
    <w:p>
      <w:pPr>
        <w:spacing w:after="0"/>
        <w:ind w:left="0"/>
        <w:jc w:val="both"/>
      </w:pPr>
      <w:r>
        <w:rPr>
          <w:rFonts w:ascii="Times New Roman"/>
          <w:b w:val="false"/>
          <w:i w:val="false"/>
          <w:color w:val="000000"/>
          <w:sz w:val="28"/>
        </w:rPr>
        <w:t>
      19. Аппарат басшысының өкілеттіктері:</w:t>
      </w:r>
    </w:p>
    <w:bookmarkEnd w:id="175"/>
    <w:bookmarkStart w:name="z225" w:id="176"/>
    <w:p>
      <w:pPr>
        <w:spacing w:after="0"/>
        <w:ind w:left="0"/>
        <w:jc w:val="both"/>
      </w:pPr>
      <w:r>
        <w:rPr>
          <w:rFonts w:ascii="Times New Roman"/>
          <w:b w:val="false"/>
          <w:i w:val="false"/>
          <w:color w:val="000000"/>
          <w:sz w:val="28"/>
        </w:rPr>
        <w:t>
      1) Аппаратқа жүктелген мақсаттарды іске асыруды ұйымдастырады;</w:t>
      </w:r>
    </w:p>
    <w:bookmarkEnd w:id="176"/>
    <w:bookmarkStart w:name="z226" w:id="177"/>
    <w:p>
      <w:pPr>
        <w:spacing w:after="0"/>
        <w:ind w:left="0"/>
        <w:jc w:val="both"/>
      </w:pPr>
      <w:r>
        <w:rPr>
          <w:rFonts w:ascii="Times New Roman"/>
          <w:b w:val="false"/>
          <w:i w:val="false"/>
          <w:color w:val="000000"/>
          <w:sz w:val="28"/>
        </w:rPr>
        <w:t>
      2) өз құзыреті шегінде Аппараттың құрылымдық бөлімшелерінің жұмысын ұйымдастырады, үйлестіреді және бақылайды;</w:t>
      </w:r>
    </w:p>
    <w:bookmarkEnd w:id="177"/>
    <w:bookmarkStart w:name="z227" w:id="178"/>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 бекітеді;</w:t>
      </w:r>
    </w:p>
    <w:bookmarkEnd w:id="178"/>
    <w:bookmarkStart w:name="z228" w:id="179"/>
    <w:p>
      <w:pPr>
        <w:spacing w:after="0"/>
        <w:ind w:left="0"/>
        <w:jc w:val="both"/>
      </w:pPr>
      <w:r>
        <w:rPr>
          <w:rFonts w:ascii="Times New Roman"/>
          <w:b w:val="false"/>
          <w:i w:val="false"/>
          <w:color w:val="000000"/>
          <w:sz w:val="28"/>
        </w:rPr>
        <w:t>
      4) Аппараттағы "Б" корпусының мемлекеттік әкімшілік қызметшілерін мемлекеттік лауазымдарға тағайындайды және мемлекеттік лауазымдардан босатады;</w:t>
      </w:r>
    </w:p>
    <w:bookmarkEnd w:id="179"/>
    <w:bookmarkStart w:name="z229" w:id="180"/>
    <w:p>
      <w:pPr>
        <w:spacing w:after="0"/>
        <w:ind w:left="0"/>
        <w:jc w:val="both"/>
      </w:pPr>
      <w:r>
        <w:rPr>
          <w:rFonts w:ascii="Times New Roman"/>
          <w:b w:val="false"/>
          <w:i w:val="false"/>
          <w:color w:val="000000"/>
          <w:sz w:val="28"/>
        </w:rPr>
        <w:t>
      5) Аппаратта тәртіптік және конкурстық комиссияларының қызметіне жалпы басшылықты жүзеге асырады;</w:t>
      </w:r>
    </w:p>
    <w:bookmarkEnd w:id="180"/>
    <w:bookmarkStart w:name="z230" w:id="181"/>
    <w:p>
      <w:pPr>
        <w:spacing w:after="0"/>
        <w:ind w:left="0"/>
        <w:jc w:val="both"/>
      </w:pPr>
      <w:r>
        <w:rPr>
          <w:rFonts w:ascii="Times New Roman"/>
          <w:b w:val="false"/>
          <w:i w:val="false"/>
          <w:color w:val="000000"/>
          <w:sz w:val="28"/>
        </w:rPr>
        <w:t>
      6) қызметтік тәртіптің сақталуын бақылауды жүзеге асырады;</w:t>
      </w:r>
    </w:p>
    <w:bookmarkEnd w:id="181"/>
    <w:bookmarkStart w:name="z231" w:id="182"/>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жұмыскерлерді қоспағанда, Аппаратың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p>
    <w:bookmarkEnd w:id="182"/>
    <w:bookmarkStart w:name="z232" w:id="183"/>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жұмыскерлерді қоспағанда, Аппаратың мемлекеттік қызметшілерінің тәртіптік жауаптылығы мәселелерін шешеді;</w:t>
      </w:r>
    </w:p>
    <w:bookmarkEnd w:id="183"/>
    <w:bookmarkStart w:name="z233" w:id="184"/>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бағынысты қызметкерлер арасында сыбайлас жемқорлық құқық бұзушылықтардың жасалуының алдын алу жөніндегі лауазымдық міндеттерді орындамағаны немесе тиісінше орындамағаны үшін тәртіптік жауапкершілік тартуын қамтамасыз етеді;</w:t>
      </w:r>
    </w:p>
    <w:bookmarkEnd w:id="184"/>
    <w:bookmarkStart w:name="z234" w:id="185"/>
    <w:p>
      <w:pPr>
        <w:spacing w:after="0"/>
        <w:ind w:left="0"/>
        <w:jc w:val="both"/>
      </w:pPr>
      <w:r>
        <w:rPr>
          <w:rFonts w:ascii="Times New Roman"/>
          <w:b w:val="false"/>
          <w:i w:val="false"/>
          <w:color w:val="000000"/>
          <w:sz w:val="28"/>
        </w:rPr>
        <w:t>
      10) қала әкімдігінің және мәслихатының қабылдаған шешімдердің орындалу барысын бақылайды;</w:t>
      </w:r>
    </w:p>
    <w:bookmarkEnd w:id="185"/>
    <w:bookmarkStart w:name="z235" w:id="186"/>
    <w:p>
      <w:pPr>
        <w:spacing w:after="0"/>
        <w:ind w:left="0"/>
        <w:jc w:val="both"/>
      </w:pPr>
      <w:r>
        <w:rPr>
          <w:rFonts w:ascii="Times New Roman"/>
          <w:b w:val="false"/>
          <w:i w:val="false"/>
          <w:color w:val="000000"/>
          <w:sz w:val="28"/>
        </w:rPr>
        <w:t>
      11) дара басшылық принциптерінде іс-қимыл жасайды және Қазақстан Республикасының заңнамасымен және осы Ережемен белгіленген өз құзыретіне сәйкес Аппарат қызметінің мәселелерін дербес шешеді;</w:t>
      </w:r>
    </w:p>
    <w:bookmarkEnd w:id="186"/>
    <w:bookmarkStart w:name="z236" w:id="187"/>
    <w:p>
      <w:pPr>
        <w:spacing w:after="0"/>
        <w:ind w:left="0"/>
        <w:jc w:val="both"/>
      </w:pPr>
      <w:r>
        <w:rPr>
          <w:rFonts w:ascii="Times New Roman"/>
          <w:b w:val="false"/>
          <w:i w:val="false"/>
          <w:color w:val="000000"/>
          <w:sz w:val="28"/>
        </w:rPr>
        <w:t>
      12) Аппарат атынан сенімхатсыз іс-қимыл жасайды;</w:t>
      </w:r>
    </w:p>
    <w:bookmarkEnd w:id="187"/>
    <w:bookmarkStart w:name="z237" w:id="188"/>
    <w:p>
      <w:pPr>
        <w:spacing w:after="0"/>
        <w:ind w:left="0"/>
        <w:jc w:val="both"/>
      </w:pPr>
      <w:r>
        <w:rPr>
          <w:rFonts w:ascii="Times New Roman"/>
          <w:b w:val="false"/>
          <w:i w:val="false"/>
          <w:color w:val="000000"/>
          <w:sz w:val="28"/>
        </w:rPr>
        <w:t>
      13) барлық органдар мен ұйымдарда Аппараттың мүдделерін білдіреді;</w:t>
      </w:r>
    </w:p>
    <w:bookmarkEnd w:id="188"/>
    <w:bookmarkStart w:name="z238" w:id="189"/>
    <w:p>
      <w:pPr>
        <w:spacing w:after="0"/>
        <w:ind w:left="0"/>
        <w:jc w:val="both"/>
      </w:pPr>
      <w:r>
        <w:rPr>
          <w:rFonts w:ascii="Times New Roman"/>
          <w:b w:val="false"/>
          <w:i w:val="false"/>
          <w:color w:val="000000"/>
          <w:sz w:val="28"/>
        </w:rPr>
        <w:t>
      14) заңнамамен белгіленген жағдайлар мен шектерде Аппараттың мүлкіне билік етеді;</w:t>
      </w:r>
    </w:p>
    <w:bookmarkEnd w:id="189"/>
    <w:bookmarkStart w:name="z239" w:id="190"/>
    <w:p>
      <w:pPr>
        <w:spacing w:after="0"/>
        <w:ind w:left="0"/>
        <w:jc w:val="both"/>
      </w:pPr>
      <w:r>
        <w:rPr>
          <w:rFonts w:ascii="Times New Roman"/>
          <w:b w:val="false"/>
          <w:i w:val="false"/>
          <w:color w:val="000000"/>
          <w:sz w:val="28"/>
        </w:rPr>
        <w:t>
      15) бұйрықтар шығарады және Аппарат қызметкерлерінің орындаулары үшін міндетті нұсқаулар береді;</w:t>
      </w:r>
    </w:p>
    <w:bookmarkEnd w:id="190"/>
    <w:bookmarkStart w:name="z240" w:id="191"/>
    <w:p>
      <w:pPr>
        <w:spacing w:after="0"/>
        <w:ind w:left="0"/>
        <w:jc w:val="both"/>
      </w:pPr>
      <w:r>
        <w:rPr>
          <w:rFonts w:ascii="Times New Roman"/>
          <w:b w:val="false"/>
          <w:i w:val="false"/>
          <w:color w:val="000000"/>
          <w:sz w:val="28"/>
        </w:rPr>
        <w:t>
      16) қала әкіміне, қала әкімінің шешімдері мен өкімдерінің, әкімдіктің қаулыларының жобаларын және басқа материалдар ұсынады;</w:t>
      </w:r>
    </w:p>
    <w:bookmarkEnd w:id="191"/>
    <w:bookmarkStart w:name="z241" w:id="192"/>
    <w:p>
      <w:pPr>
        <w:spacing w:after="0"/>
        <w:ind w:left="0"/>
        <w:jc w:val="both"/>
      </w:pPr>
      <w:r>
        <w:rPr>
          <w:rFonts w:ascii="Times New Roman"/>
          <w:b w:val="false"/>
          <w:i w:val="false"/>
          <w:color w:val="000000"/>
          <w:sz w:val="28"/>
        </w:rPr>
        <w:t>
      17) мемлекеттік әкімшілік лауазымдарға қойылатын біліктілік талаптарын әзірлеуге басшылық жасайды;</w:t>
      </w:r>
    </w:p>
    <w:bookmarkEnd w:id="192"/>
    <w:bookmarkStart w:name="z242" w:id="193"/>
    <w:p>
      <w:pPr>
        <w:spacing w:after="0"/>
        <w:ind w:left="0"/>
        <w:jc w:val="both"/>
      </w:pPr>
      <w:r>
        <w:rPr>
          <w:rFonts w:ascii="Times New Roman"/>
          <w:b w:val="false"/>
          <w:i w:val="false"/>
          <w:color w:val="000000"/>
          <w:sz w:val="28"/>
        </w:rPr>
        <w:t>
      18) Қазақстан Республикасы Президентінің, Қазақстан Республикасы Үкіметінің актілерін, қала әкімінің шешімдері мен өкімдерінің, қала әкімдігінің қаулыларын орындау жөнінде Аппараттың құрылымдық бөлімдерінің жұмысын үйлестіреді қадағалайды, осылардың орындалуы бойынша шаралар қабылдайды, нәтижесі бойынша қала әкімі атына ұсыныстар енгізеді;</w:t>
      </w:r>
    </w:p>
    <w:bookmarkEnd w:id="193"/>
    <w:bookmarkStart w:name="z243" w:id="194"/>
    <w:p>
      <w:pPr>
        <w:spacing w:after="0"/>
        <w:ind w:left="0"/>
        <w:jc w:val="both"/>
      </w:pPr>
      <w:r>
        <w:rPr>
          <w:rFonts w:ascii="Times New Roman"/>
          <w:b w:val="false"/>
          <w:i w:val="false"/>
          <w:color w:val="000000"/>
          <w:sz w:val="28"/>
        </w:rPr>
        <w:t>
      19) сенімхаттар береді;</w:t>
      </w:r>
    </w:p>
    <w:bookmarkEnd w:id="194"/>
    <w:bookmarkStart w:name="z244" w:id="195"/>
    <w:p>
      <w:pPr>
        <w:spacing w:after="0"/>
        <w:ind w:left="0"/>
        <w:jc w:val="both"/>
      </w:pPr>
      <w:r>
        <w:rPr>
          <w:rFonts w:ascii="Times New Roman"/>
          <w:b w:val="false"/>
          <w:i w:val="false"/>
          <w:color w:val="000000"/>
          <w:sz w:val="28"/>
        </w:rPr>
        <w:t>
      20) өз құзыреті шегінде қызметтік құжаттамаға қол қояды;</w:t>
      </w:r>
    </w:p>
    <w:bookmarkEnd w:id="195"/>
    <w:bookmarkStart w:name="z245" w:id="196"/>
    <w:p>
      <w:pPr>
        <w:spacing w:after="0"/>
        <w:ind w:left="0"/>
        <w:jc w:val="both"/>
      </w:pPr>
      <w:r>
        <w:rPr>
          <w:rFonts w:ascii="Times New Roman"/>
          <w:b w:val="false"/>
          <w:i w:val="false"/>
          <w:color w:val="000000"/>
          <w:sz w:val="28"/>
        </w:rPr>
        <w:t>
      21) қала әкімдігіне түскен, қала әкімі мен оның орынбасарларына берілген барлық тапсырмалардың орындалуын қадағалайды, ол туралы қала әкіміне баяндайды;</w:t>
      </w:r>
    </w:p>
    <w:bookmarkEnd w:id="196"/>
    <w:bookmarkStart w:name="z246" w:id="197"/>
    <w:p>
      <w:pPr>
        <w:spacing w:after="0"/>
        <w:ind w:left="0"/>
        <w:jc w:val="both"/>
      </w:pPr>
      <w:r>
        <w:rPr>
          <w:rFonts w:ascii="Times New Roman"/>
          <w:b w:val="false"/>
          <w:i w:val="false"/>
          <w:color w:val="000000"/>
          <w:sz w:val="28"/>
        </w:rPr>
        <w:t>
      22) Аппаратта келісімшарт негізінде жұмыс атқаратын қызметкерлерді жұмысқа қабылдау мен босатуды ресімдеу, еңбек шартын бұзу, тәртіптік жауапкершілікке тарту, жыл сайынғы еңбек демалысына жіберу мен демалыстан шақырып алу бойынша бұйрықтар қабылдайды;</w:t>
      </w:r>
    </w:p>
    <w:bookmarkEnd w:id="197"/>
    <w:bookmarkStart w:name="z247" w:id="198"/>
    <w:p>
      <w:pPr>
        <w:spacing w:after="0"/>
        <w:ind w:left="0"/>
        <w:jc w:val="both"/>
      </w:pPr>
      <w:r>
        <w:rPr>
          <w:rFonts w:ascii="Times New Roman"/>
          <w:b w:val="false"/>
          <w:i w:val="false"/>
          <w:color w:val="000000"/>
          <w:sz w:val="28"/>
        </w:rPr>
        <w:t>
      23) Қазақстан Республикасының заңдарында және өзге де нормативтік құқықтық актілерінде, қала әкімімен және осы Ережемен жүктелген өзге де өкілеттіктерді жүзеге асырады.</w:t>
      </w:r>
    </w:p>
    <w:bookmarkEnd w:id="198"/>
    <w:bookmarkStart w:name="z248" w:id="199"/>
    <w:p>
      <w:pPr>
        <w:spacing w:after="0"/>
        <w:ind w:left="0"/>
        <w:jc w:val="both"/>
      </w:pPr>
      <w:r>
        <w:rPr>
          <w:rFonts w:ascii="Times New Roman"/>
          <w:b w:val="false"/>
          <w:i w:val="false"/>
          <w:color w:val="000000"/>
          <w:sz w:val="28"/>
        </w:rPr>
        <w:t>
      Аппарат басшысы болмаған кезеңде оның өкілеттіктерін қолданыстағы заңнамаға сәйкес оны алмастыратын тұлға жүзеге асырады.</w:t>
      </w:r>
    </w:p>
    <w:bookmarkEnd w:id="199"/>
    <w:bookmarkStart w:name="z249" w:id="200"/>
    <w:p>
      <w:pPr>
        <w:spacing w:after="0"/>
        <w:ind w:left="0"/>
        <w:jc w:val="both"/>
      </w:pPr>
      <w:r>
        <w:rPr>
          <w:rFonts w:ascii="Times New Roman"/>
          <w:b w:val="false"/>
          <w:i w:val="false"/>
          <w:color w:val="000000"/>
          <w:sz w:val="28"/>
        </w:rPr>
        <w:t>
      20. Аппарат басшы өз орынбасарларының өкілеттіктерін қолданыстағы заңнамаға сәйкес айқындайды.</w:t>
      </w:r>
    </w:p>
    <w:bookmarkEnd w:id="200"/>
    <w:bookmarkStart w:name="z250" w:id="201"/>
    <w:p>
      <w:pPr>
        <w:spacing w:after="0"/>
        <w:ind w:left="0"/>
        <w:jc w:val="both"/>
      </w:pPr>
      <w:r>
        <w:rPr>
          <w:rFonts w:ascii="Times New Roman"/>
          <w:b w:val="false"/>
          <w:i w:val="false"/>
          <w:color w:val="000000"/>
          <w:sz w:val="28"/>
        </w:rPr>
        <w:t>
      21. Аппаратты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201"/>
    <w:bookmarkStart w:name="z251" w:id="202"/>
    <w:p>
      <w:pPr>
        <w:spacing w:after="0"/>
        <w:ind w:left="0"/>
        <w:jc w:val="left"/>
      </w:pPr>
      <w:r>
        <w:rPr>
          <w:rFonts w:ascii="Times New Roman"/>
          <w:b/>
          <w:i w:val="false"/>
          <w:color w:val="000000"/>
        </w:rPr>
        <w:t xml:space="preserve"> 4-тарау. Мемлекеттік органның мүлкі</w:t>
      </w:r>
    </w:p>
    <w:bookmarkEnd w:id="202"/>
    <w:bookmarkStart w:name="z252" w:id="203"/>
    <w:p>
      <w:pPr>
        <w:spacing w:after="0"/>
        <w:ind w:left="0"/>
        <w:jc w:val="both"/>
      </w:pPr>
      <w:r>
        <w:rPr>
          <w:rFonts w:ascii="Times New Roman"/>
          <w:b w:val="false"/>
          <w:i w:val="false"/>
          <w:color w:val="000000"/>
          <w:sz w:val="28"/>
        </w:rPr>
        <w:t>
      22. Аппараттың заңнамада көзделген жағдайларда жедел басқару құқығында оқшауланған мүлкі болуы мүмкін.</w:t>
      </w:r>
    </w:p>
    <w:bookmarkEnd w:id="203"/>
    <w:bookmarkStart w:name="z253" w:id="204"/>
    <w:p>
      <w:pPr>
        <w:spacing w:after="0"/>
        <w:ind w:left="0"/>
        <w:jc w:val="both"/>
      </w:pPr>
      <w:r>
        <w:rPr>
          <w:rFonts w:ascii="Times New Roman"/>
          <w:b w:val="false"/>
          <w:i w:val="false"/>
          <w:color w:val="000000"/>
          <w:sz w:val="28"/>
        </w:rPr>
        <w:t>
      Аппарат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4"/>
    <w:bookmarkStart w:name="z254" w:id="205"/>
    <w:p>
      <w:pPr>
        <w:spacing w:after="0"/>
        <w:ind w:left="0"/>
        <w:jc w:val="both"/>
      </w:pPr>
      <w:r>
        <w:rPr>
          <w:rFonts w:ascii="Times New Roman"/>
          <w:b w:val="false"/>
          <w:i w:val="false"/>
          <w:color w:val="000000"/>
          <w:sz w:val="28"/>
        </w:rPr>
        <w:t>
      23. Аппараттың бекітілген мүлкі коммуналдық меншікке жатады.</w:t>
      </w:r>
    </w:p>
    <w:bookmarkEnd w:id="205"/>
    <w:bookmarkStart w:name="z255" w:id="206"/>
    <w:p>
      <w:pPr>
        <w:spacing w:after="0"/>
        <w:ind w:left="0"/>
        <w:jc w:val="both"/>
      </w:pPr>
      <w:r>
        <w:rPr>
          <w:rFonts w:ascii="Times New Roman"/>
          <w:b w:val="false"/>
          <w:i w:val="false"/>
          <w:color w:val="000000"/>
          <w:sz w:val="28"/>
        </w:rPr>
        <w:t>
      24.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06"/>
    <w:bookmarkStart w:name="z256" w:id="20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07"/>
    <w:bookmarkStart w:name="z257" w:id="208"/>
    <w:p>
      <w:pPr>
        <w:spacing w:after="0"/>
        <w:ind w:left="0"/>
        <w:jc w:val="both"/>
      </w:pPr>
      <w:r>
        <w:rPr>
          <w:rFonts w:ascii="Times New Roman"/>
          <w:b w:val="false"/>
          <w:i w:val="false"/>
          <w:color w:val="000000"/>
          <w:sz w:val="28"/>
        </w:rPr>
        <w:t>
      25. Аппаратты қайта ұйымдастыру және тарату Қазақстан Республикасының заңнамасына сәйкес жүзеге асырылады.</w:t>
      </w:r>
    </w:p>
    <w:bookmarkEnd w:id="208"/>
    <w:bookmarkStart w:name="z258" w:id="209"/>
    <w:p>
      <w:pPr>
        <w:spacing w:after="0"/>
        <w:ind w:left="0"/>
        <w:jc w:val="both"/>
      </w:pPr>
      <w:r>
        <w:rPr>
          <w:rFonts w:ascii="Times New Roman"/>
          <w:b w:val="false"/>
          <w:i w:val="false"/>
          <w:color w:val="000000"/>
          <w:sz w:val="28"/>
        </w:rPr>
        <w:t>
      Шымкент қаласы әкімі аппаратының "Шымкент қаласы әкімдігінің Іс басқармасы" коммуналдық мемлекеттік мекемесі Аппараттың қарамағындағы ұйым болып табылады.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қаулысына қосымша</w:t>
            </w:r>
          </w:p>
        </w:tc>
      </w:tr>
    </w:tbl>
    <w:bookmarkStart w:name="z266" w:id="210"/>
    <w:p>
      <w:pPr>
        <w:spacing w:after="0"/>
        <w:ind w:left="0"/>
        <w:jc w:val="left"/>
      </w:pPr>
      <w:r>
        <w:rPr>
          <w:rFonts w:ascii="Times New Roman"/>
          <w:b/>
          <w:i w:val="false"/>
          <w:color w:val="000000"/>
        </w:rPr>
        <w:t xml:space="preserve"> "Шымкент қаласының Абай ауданы әкімінің аппараты" коммуналдық мемлекеттік мекемесі туралы ереже </w:t>
      </w:r>
    </w:p>
    <w:bookmarkEnd w:id="210"/>
    <w:bookmarkStart w:name="z267" w:id="211"/>
    <w:p>
      <w:pPr>
        <w:spacing w:after="0"/>
        <w:ind w:left="0"/>
        <w:jc w:val="left"/>
      </w:pPr>
      <w:r>
        <w:rPr>
          <w:rFonts w:ascii="Times New Roman"/>
          <w:b/>
          <w:i w:val="false"/>
          <w:color w:val="000000"/>
        </w:rPr>
        <w:t xml:space="preserve"> 1-тарау. Жалпы ережелер</w:t>
      </w:r>
    </w:p>
    <w:bookmarkEnd w:id="211"/>
    <w:bookmarkStart w:name="z268" w:id="212"/>
    <w:p>
      <w:pPr>
        <w:spacing w:after="0"/>
        <w:ind w:left="0"/>
        <w:jc w:val="both"/>
      </w:pPr>
      <w:r>
        <w:rPr>
          <w:rFonts w:ascii="Times New Roman"/>
          <w:b w:val="false"/>
          <w:i w:val="false"/>
          <w:color w:val="000000"/>
          <w:sz w:val="28"/>
        </w:rPr>
        <w:t>
      1. "Шымкент қаласының Абай ауданы әкімінің аппараты" коммуналдық мемлекеттік мекемесі (бұдан әрі – Абай ауданы әкімінің аппараты) Шымкент қаласының Абай ауданы аумағында мемлекеттік басқару функцияларын жүзеге асыратын және орындайтын Қазақстан Республикасының мемлекеттік органы болып табылады.</w:t>
      </w:r>
    </w:p>
    <w:bookmarkEnd w:id="212"/>
    <w:bookmarkStart w:name="z269" w:id="213"/>
    <w:p>
      <w:pPr>
        <w:spacing w:after="0"/>
        <w:ind w:left="0"/>
        <w:jc w:val="both"/>
      </w:pPr>
      <w:r>
        <w:rPr>
          <w:rFonts w:ascii="Times New Roman"/>
          <w:b w:val="false"/>
          <w:i w:val="false"/>
          <w:color w:val="000000"/>
          <w:sz w:val="28"/>
        </w:rPr>
        <w:t>
      2. Абай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3"/>
    <w:bookmarkStart w:name="z270" w:id="214"/>
    <w:p>
      <w:pPr>
        <w:spacing w:after="0"/>
        <w:ind w:left="0"/>
        <w:jc w:val="both"/>
      </w:pPr>
      <w:r>
        <w:rPr>
          <w:rFonts w:ascii="Times New Roman"/>
          <w:b w:val="false"/>
          <w:i w:val="false"/>
          <w:color w:val="000000"/>
          <w:sz w:val="28"/>
        </w:rPr>
        <w:t>
      3. Абай ауданы әкімінің аппараты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14"/>
    <w:bookmarkStart w:name="z271" w:id="215"/>
    <w:p>
      <w:pPr>
        <w:spacing w:after="0"/>
        <w:ind w:left="0"/>
        <w:jc w:val="both"/>
      </w:pPr>
      <w:r>
        <w:rPr>
          <w:rFonts w:ascii="Times New Roman"/>
          <w:b w:val="false"/>
          <w:i w:val="false"/>
          <w:color w:val="000000"/>
          <w:sz w:val="28"/>
        </w:rPr>
        <w:t>
      4. Абай ауданы әкімінің аппараты азаматтық-құқықтық қатынастарды өз атынан жасайды.</w:t>
      </w:r>
    </w:p>
    <w:bookmarkEnd w:id="215"/>
    <w:bookmarkStart w:name="z272" w:id="216"/>
    <w:p>
      <w:pPr>
        <w:spacing w:after="0"/>
        <w:ind w:left="0"/>
        <w:jc w:val="both"/>
      </w:pPr>
      <w:r>
        <w:rPr>
          <w:rFonts w:ascii="Times New Roman"/>
          <w:b w:val="false"/>
          <w:i w:val="false"/>
          <w:color w:val="000000"/>
          <w:sz w:val="28"/>
        </w:rPr>
        <w:t>
      5. Абай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16"/>
    <w:bookmarkStart w:name="z273" w:id="217"/>
    <w:p>
      <w:pPr>
        <w:spacing w:after="0"/>
        <w:ind w:left="0"/>
        <w:jc w:val="both"/>
      </w:pPr>
      <w:r>
        <w:rPr>
          <w:rFonts w:ascii="Times New Roman"/>
          <w:b w:val="false"/>
          <w:i w:val="false"/>
          <w:color w:val="000000"/>
          <w:sz w:val="28"/>
        </w:rPr>
        <w:t>
      6. Абай ауданы әкімінің аппараты өз құзыретінің мәселелері бойынша заңнамада белгіленген тәртіппен Абай ауданы әкімінің өкімдерімен және Қазақстан Республикасының заңнамасында көзделген басқа да актілермен ресімделетін шешімдер қабылдайды.</w:t>
      </w:r>
    </w:p>
    <w:bookmarkEnd w:id="217"/>
    <w:bookmarkStart w:name="z274" w:id="218"/>
    <w:p>
      <w:pPr>
        <w:spacing w:after="0"/>
        <w:ind w:left="0"/>
        <w:jc w:val="both"/>
      </w:pPr>
      <w:r>
        <w:rPr>
          <w:rFonts w:ascii="Times New Roman"/>
          <w:b w:val="false"/>
          <w:i w:val="false"/>
          <w:color w:val="000000"/>
          <w:sz w:val="28"/>
        </w:rPr>
        <w:t>
      7. "Шымкент қаласының Абай ауданы әкімінің аппараты" коммуналдық мемлекеттік мекемесінің құрылымы мен штат санының лимиті Қазақстан Республикасының заңнамасына сәйкес бекітіледі.</w:t>
      </w:r>
    </w:p>
    <w:bookmarkEnd w:id="218"/>
    <w:bookmarkStart w:name="z275" w:id="219"/>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Әл-Фараби ауданы, Тәуке хан даңғылы, № 3 "А" үй, индексі 160019.</w:t>
      </w:r>
    </w:p>
    <w:bookmarkEnd w:id="219"/>
    <w:bookmarkStart w:name="z276" w:id="220"/>
    <w:p>
      <w:pPr>
        <w:spacing w:after="0"/>
        <w:ind w:left="0"/>
        <w:jc w:val="both"/>
      </w:pPr>
      <w:r>
        <w:rPr>
          <w:rFonts w:ascii="Times New Roman"/>
          <w:b w:val="false"/>
          <w:i w:val="false"/>
          <w:color w:val="000000"/>
          <w:sz w:val="28"/>
        </w:rPr>
        <w:t>
      9. Осы Ереже Абай ауданы әкімінің аппаратының құрылтай құжаты болып табылады.</w:t>
      </w:r>
    </w:p>
    <w:bookmarkEnd w:id="220"/>
    <w:bookmarkStart w:name="z277" w:id="221"/>
    <w:p>
      <w:pPr>
        <w:spacing w:after="0"/>
        <w:ind w:left="0"/>
        <w:jc w:val="both"/>
      </w:pPr>
      <w:r>
        <w:rPr>
          <w:rFonts w:ascii="Times New Roman"/>
          <w:b w:val="false"/>
          <w:i w:val="false"/>
          <w:color w:val="000000"/>
          <w:sz w:val="28"/>
        </w:rPr>
        <w:t>
      10. Абай ауданы әкімінің аппаратының қызметін қаржыландыру Қазақстан Республикасының заңнамасына сәйкес жергілікті бюджеттен жүзеге асырылады.</w:t>
      </w:r>
    </w:p>
    <w:bookmarkEnd w:id="221"/>
    <w:bookmarkStart w:name="z278" w:id="222"/>
    <w:p>
      <w:pPr>
        <w:spacing w:after="0"/>
        <w:ind w:left="0"/>
        <w:jc w:val="both"/>
      </w:pPr>
      <w:r>
        <w:rPr>
          <w:rFonts w:ascii="Times New Roman"/>
          <w:b w:val="false"/>
          <w:i w:val="false"/>
          <w:color w:val="000000"/>
          <w:sz w:val="28"/>
        </w:rPr>
        <w:t>
      11. Абай ауданы әкімінің аппаратына кәсіпкерлік субъектілерімен Абай ауданы әкімінің аппараты өкілеттіктері болып табылатын міндеттерді орындау тұрғысынан шарттық қарым-қатынас жасауға тыйым салынады.</w:t>
      </w:r>
    </w:p>
    <w:bookmarkEnd w:id="222"/>
    <w:bookmarkStart w:name="z279" w:id="223"/>
    <w:p>
      <w:pPr>
        <w:spacing w:after="0"/>
        <w:ind w:left="0"/>
        <w:jc w:val="both"/>
      </w:pPr>
      <w:r>
        <w:rPr>
          <w:rFonts w:ascii="Times New Roman"/>
          <w:b w:val="false"/>
          <w:i w:val="false"/>
          <w:color w:val="000000"/>
          <w:sz w:val="28"/>
        </w:rPr>
        <w:t>
      Егер Абай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3"/>
    <w:bookmarkStart w:name="z280" w:id="2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4"/>
    <w:bookmarkStart w:name="z281" w:id="225"/>
    <w:p>
      <w:pPr>
        <w:spacing w:after="0"/>
        <w:ind w:left="0"/>
        <w:jc w:val="both"/>
      </w:pPr>
      <w:r>
        <w:rPr>
          <w:rFonts w:ascii="Times New Roman"/>
          <w:b w:val="false"/>
          <w:i w:val="false"/>
          <w:color w:val="000000"/>
          <w:sz w:val="28"/>
        </w:rPr>
        <w:t>
      12. Мақсаттары:</w:t>
      </w:r>
    </w:p>
    <w:bookmarkEnd w:id="225"/>
    <w:bookmarkStart w:name="z282" w:id="226"/>
    <w:p>
      <w:pPr>
        <w:spacing w:after="0"/>
        <w:ind w:left="0"/>
        <w:jc w:val="both"/>
      </w:pPr>
      <w:r>
        <w:rPr>
          <w:rFonts w:ascii="Times New Roman"/>
          <w:b w:val="false"/>
          <w:i w:val="false"/>
          <w:color w:val="000000"/>
          <w:sz w:val="28"/>
        </w:rPr>
        <w:t>
      Қазақстан Республикасының қолданыстағы заңнамасына сәйкес тиісті аумақта мемлекеттік басқару саласында мемлекеттік саясатты жүргізу.</w:t>
      </w:r>
    </w:p>
    <w:bookmarkEnd w:id="226"/>
    <w:bookmarkStart w:name="z283" w:id="227"/>
    <w:p>
      <w:pPr>
        <w:spacing w:after="0"/>
        <w:ind w:left="0"/>
        <w:jc w:val="both"/>
      </w:pPr>
      <w:r>
        <w:rPr>
          <w:rFonts w:ascii="Times New Roman"/>
          <w:b w:val="false"/>
          <w:i w:val="false"/>
          <w:color w:val="000000"/>
          <w:sz w:val="28"/>
        </w:rPr>
        <w:t>
      13. Өкілеттіктері:</w:t>
      </w:r>
    </w:p>
    <w:bookmarkEnd w:id="227"/>
    <w:bookmarkStart w:name="z284" w:id="228"/>
    <w:p>
      <w:pPr>
        <w:spacing w:after="0"/>
        <w:ind w:left="0"/>
        <w:jc w:val="both"/>
      </w:pPr>
      <w:r>
        <w:rPr>
          <w:rFonts w:ascii="Times New Roman"/>
          <w:b w:val="false"/>
          <w:i w:val="false"/>
          <w:color w:val="000000"/>
          <w:sz w:val="28"/>
        </w:rPr>
        <w:t>
      1) Құқықтары:</w:t>
      </w:r>
    </w:p>
    <w:bookmarkEnd w:id="228"/>
    <w:bookmarkStart w:name="z285" w:id="229"/>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bookmarkEnd w:id="229"/>
    <w:bookmarkStart w:name="z286" w:id="230"/>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bookmarkEnd w:id="230"/>
    <w:bookmarkStart w:name="z287" w:id="231"/>
    <w:p>
      <w:pPr>
        <w:spacing w:after="0"/>
        <w:ind w:left="0"/>
        <w:jc w:val="both"/>
      </w:pPr>
      <w:r>
        <w:rPr>
          <w:rFonts w:ascii="Times New Roman"/>
          <w:b w:val="false"/>
          <w:i w:val="false"/>
          <w:color w:val="000000"/>
          <w:sz w:val="28"/>
        </w:rPr>
        <w:t>
      қала әкіміне аудан әкімі аппаратының қызметін жетілдіру жөнінде ұсыныс беруге;</w:t>
      </w:r>
    </w:p>
    <w:bookmarkEnd w:id="231"/>
    <w:bookmarkStart w:name="z288" w:id="232"/>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bookmarkEnd w:id="232"/>
    <w:bookmarkStart w:name="z289" w:id="233"/>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bookmarkEnd w:id="233"/>
    <w:bookmarkStart w:name="z290" w:id="234"/>
    <w:p>
      <w:pPr>
        <w:spacing w:after="0"/>
        <w:ind w:left="0"/>
        <w:jc w:val="both"/>
      </w:pPr>
      <w:r>
        <w:rPr>
          <w:rFonts w:ascii="Times New Roman"/>
          <w:b w:val="false"/>
          <w:i w:val="false"/>
          <w:color w:val="000000"/>
          <w:sz w:val="28"/>
        </w:rPr>
        <w:t>
      2) Міндеттері:</w:t>
      </w:r>
    </w:p>
    <w:bookmarkEnd w:id="234"/>
    <w:bookmarkStart w:name="z291" w:id="235"/>
    <w:p>
      <w:pPr>
        <w:spacing w:after="0"/>
        <w:ind w:left="0"/>
        <w:jc w:val="both"/>
      </w:pPr>
      <w:r>
        <w:rPr>
          <w:rFonts w:ascii="Times New Roman"/>
          <w:b w:val="false"/>
          <w:i w:val="false"/>
          <w:color w:val="000000"/>
          <w:sz w:val="28"/>
        </w:rPr>
        <w:t>
      аудан әкімі аппаратының қызметін ақпараттық-аналитикалық, ұйымдастыру-құқықтық және материалдық-техникалық қамтамасыз ету.</w:t>
      </w:r>
    </w:p>
    <w:bookmarkEnd w:id="235"/>
    <w:bookmarkStart w:name="z292" w:id="236"/>
    <w:p>
      <w:pPr>
        <w:spacing w:after="0"/>
        <w:ind w:left="0"/>
        <w:jc w:val="both"/>
      </w:pPr>
      <w:r>
        <w:rPr>
          <w:rFonts w:ascii="Times New Roman"/>
          <w:b w:val="false"/>
          <w:i w:val="false"/>
          <w:color w:val="000000"/>
          <w:sz w:val="28"/>
        </w:rPr>
        <w:t>
      "Шымкент қаласының Абай ауданы әкімінің аппараты" коммуналдық мемлекеттік мекемесі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bookmarkEnd w:id="236"/>
    <w:bookmarkStart w:name="z293" w:id="237"/>
    <w:p>
      <w:pPr>
        <w:spacing w:after="0"/>
        <w:ind w:left="0"/>
        <w:jc w:val="both"/>
      </w:pPr>
      <w:r>
        <w:rPr>
          <w:rFonts w:ascii="Times New Roman"/>
          <w:b w:val="false"/>
          <w:i w:val="false"/>
          <w:color w:val="000000"/>
          <w:sz w:val="28"/>
        </w:rPr>
        <w:t>
      14. Функциялары:</w:t>
      </w:r>
    </w:p>
    <w:bookmarkEnd w:id="237"/>
    <w:bookmarkStart w:name="z294" w:id="238"/>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238"/>
    <w:bookmarkStart w:name="z295" w:id="239"/>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239"/>
    <w:bookmarkStart w:name="z296" w:id="240"/>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240"/>
    <w:bookmarkStart w:name="z297" w:id="241"/>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241"/>
    <w:bookmarkStart w:name="z298" w:id="242"/>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242"/>
    <w:bookmarkStart w:name="z299" w:id="243"/>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bookmarkEnd w:id="243"/>
    <w:bookmarkStart w:name="z300" w:id="244"/>
    <w:p>
      <w:pPr>
        <w:spacing w:after="0"/>
        <w:ind w:left="0"/>
        <w:jc w:val="both"/>
      </w:pPr>
      <w:r>
        <w:rPr>
          <w:rFonts w:ascii="Times New Roman"/>
          <w:b w:val="false"/>
          <w:i w:val="false"/>
          <w:color w:val="000000"/>
          <w:sz w:val="28"/>
        </w:rPr>
        <w:t>
      7) тарихи және мәдени мұраны, ескерткіштерді күтіп ұстау жөніндегі жұмысты ұйымдастырады;</w:t>
      </w:r>
    </w:p>
    <w:bookmarkEnd w:id="244"/>
    <w:bookmarkStart w:name="z301" w:id="245"/>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bookmarkEnd w:id="245"/>
    <w:bookmarkStart w:name="z302" w:id="246"/>
    <w:p>
      <w:pPr>
        <w:spacing w:after="0"/>
        <w:ind w:left="0"/>
        <w:jc w:val="both"/>
      </w:pPr>
      <w:r>
        <w:rPr>
          <w:rFonts w:ascii="Times New Roman"/>
          <w:b w:val="false"/>
          <w:i w:val="false"/>
          <w:color w:val="000000"/>
          <w:sz w:val="28"/>
        </w:rPr>
        <w:t>
      9) мүгедектерге көмек көрсетуді ұйымдастырады;</w:t>
      </w:r>
    </w:p>
    <w:bookmarkEnd w:id="246"/>
    <w:bookmarkStart w:name="z303" w:id="247"/>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bookmarkEnd w:id="247"/>
    <w:bookmarkStart w:name="z304" w:id="248"/>
    <w:p>
      <w:pPr>
        <w:spacing w:after="0"/>
        <w:ind w:left="0"/>
        <w:jc w:val="both"/>
      </w:pPr>
      <w:r>
        <w:rPr>
          <w:rFonts w:ascii="Times New Roman"/>
          <w:b w:val="false"/>
          <w:i w:val="false"/>
          <w:color w:val="000000"/>
          <w:sz w:val="28"/>
        </w:rPr>
        <w:t>
      11) мүгедектерге қайырымдылық және әлеуметтік көмек көрсетуді үйлестіреді;</w:t>
      </w:r>
    </w:p>
    <w:bookmarkEnd w:id="248"/>
    <w:bookmarkStart w:name="z305" w:id="249"/>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bookmarkEnd w:id="249"/>
    <w:bookmarkStart w:name="z306" w:id="250"/>
    <w:p>
      <w:pPr>
        <w:spacing w:after="0"/>
        <w:ind w:left="0"/>
        <w:jc w:val="both"/>
      </w:pPr>
      <w:r>
        <w:rPr>
          <w:rFonts w:ascii="Times New Roman"/>
          <w:b w:val="false"/>
          <w:i w:val="false"/>
          <w:color w:val="000000"/>
          <w:sz w:val="28"/>
        </w:rPr>
        <w:t>
      13) жергiлiктi әлеуметтiк инфрақұрылымның дамуына жәрдемдеседi;</w:t>
      </w:r>
    </w:p>
    <w:bookmarkEnd w:id="250"/>
    <w:bookmarkStart w:name="z307" w:id="251"/>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bookmarkEnd w:id="251"/>
    <w:bookmarkStart w:name="z308" w:id="252"/>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bookmarkEnd w:id="252"/>
    <w:bookmarkStart w:name="z309" w:id="253"/>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көшелердегі аяқ жолдар, қоршаулар мен автотұрақтарды орнату және күтіп ұстау) жұмыстарын ұйымдастырады;</w:t>
      </w:r>
    </w:p>
    <w:bookmarkEnd w:id="253"/>
    <w:bookmarkStart w:name="z310" w:id="254"/>
    <w:p>
      <w:pPr>
        <w:spacing w:after="0"/>
        <w:ind w:left="0"/>
        <w:jc w:val="both"/>
      </w:pPr>
      <w:r>
        <w:rPr>
          <w:rFonts w:ascii="Times New Roman"/>
          <w:b w:val="false"/>
          <w:i w:val="false"/>
          <w:color w:val="000000"/>
          <w:sz w:val="28"/>
        </w:rPr>
        <w:t>
      17) саябақтарды, гүлзарларды, су бұрқақтарды, ұңғымаларды күтіп ұстауды ұйымдастырады;</w:t>
      </w:r>
    </w:p>
    <w:bookmarkEnd w:id="254"/>
    <w:bookmarkStart w:name="z311" w:id="255"/>
    <w:p>
      <w:pPr>
        <w:spacing w:after="0"/>
        <w:ind w:left="0"/>
        <w:jc w:val="both"/>
      </w:pPr>
      <w:r>
        <w:rPr>
          <w:rFonts w:ascii="Times New Roman"/>
          <w:b w:val="false"/>
          <w:i w:val="false"/>
          <w:color w:val="000000"/>
          <w:sz w:val="28"/>
        </w:rPr>
        <w:t>
      18) көгалдандыру, санитарлық тазарту жөніндегі (көшелерді механикалық, қолмен тазалау және көгалдандыру жұмыстары; тұйықталған жүйелерді жою; бей-берекет жиналған қоқыс орындарын жою) жұмыстарды ұйымдастырады;</w:t>
      </w:r>
    </w:p>
    <w:bookmarkEnd w:id="255"/>
    <w:bookmarkStart w:name="z312" w:id="256"/>
    <w:p>
      <w:pPr>
        <w:spacing w:after="0"/>
        <w:ind w:left="0"/>
        <w:jc w:val="both"/>
      </w:pPr>
      <w:r>
        <w:rPr>
          <w:rFonts w:ascii="Times New Roman"/>
          <w:b w:val="false"/>
          <w:i w:val="false"/>
          <w:color w:val="000000"/>
          <w:sz w:val="28"/>
        </w:rPr>
        <w:t>
      19) магистралды, ішкі орамды көшелерге, аулаларға және аялдамаларға жарықтандыруды орнату және күтіп-ұстау жұмыстарын ұйымдастырады;</w:t>
      </w:r>
    </w:p>
    <w:bookmarkEnd w:id="256"/>
    <w:bookmarkStart w:name="z313" w:id="257"/>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257"/>
    <w:bookmarkStart w:name="z314" w:id="258"/>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258"/>
    <w:bookmarkStart w:name="z315" w:id="259"/>
    <w:p>
      <w:pPr>
        <w:spacing w:after="0"/>
        <w:ind w:left="0"/>
        <w:jc w:val="both"/>
      </w:pPr>
      <w:r>
        <w:rPr>
          <w:rFonts w:ascii="Times New Roman"/>
          <w:b w:val="false"/>
          <w:i w:val="false"/>
          <w:color w:val="000000"/>
          <w:sz w:val="28"/>
        </w:rPr>
        <w:t>
      22) қоғамдық медиаторлардың тізілімін жүргізеді;</w:t>
      </w:r>
    </w:p>
    <w:bookmarkEnd w:id="259"/>
    <w:bookmarkStart w:name="z316" w:id="260"/>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bookmarkEnd w:id="260"/>
    <w:bookmarkStart w:name="z317" w:id="261"/>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bookmarkEnd w:id="261"/>
    <w:bookmarkStart w:name="z318" w:id="262"/>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bookmarkEnd w:id="262"/>
    <w:bookmarkStart w:name="z319" w:id="263"/>
    <w:p>
      <w:pPr>
        <w:spacing w:after="0"/>
        <w:ind w:left="0"/>
        <w:jc w:val="both"/>
      </w:pPr>
      <w:r>
        <w:rPr>
          <w:rFonts w:ascii="Times New Roman"/>
          <w:b w:val="false"/>
          <w:i w:val="false"/>
          <w:color w:val="000000"/>
          <w:sz w:val="28"/>
        </w:rPr>
        <w:t>
      26) мәдени іс-шараларды ұйымдастырады;</w:t>
      </w:r>
    </w:p>
    <w:bookmarkEnd w:id="263"/>
    <w:bookmarkStart w:name="z320" w:id="264"/>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264"/>
    <w:bookmarkStart w:name="z321" w:id="265"/>
    <w:p>
      <w:pPr>
        <w:spacing w:after="0"/>
        <w:ind w:left="0"/>
        <w:jc w:val="both"/>
      </w:pPr>
      <w:r>
        <w:rPr>
          <w:rFonts w:ascii="Times New Roman"/>
          <w:b w:val="false"/>
          <w:i w:val="false"/>
          <w:color w:val="000000"/>
          <w:sz w:val="28"/>
        </w:rPr>
        <w:t>
      28) объектілерді (мемлекет мұқтаждығына алынған, авариялық, есептен шығарылған, иесіз қалған ғимараттар, құрылыстар және үй-жайларды) бұзуды ұйымдастырады;</w:t>
      </w:r>
    </w:p>
    <w:bookmarkEnd w:id="265"/>
    <w:bookmarkStart w:name="z322" w:id="266"/>
    <w:p>
      <w:pPr>
        <w:spacing w:after="0"/>
        <w:ind w:left="0"/>
        <w:jc w:val="both"/>
      </w:pPr>
      <w:r>
        <w:rPr>
          <w:rFonts w:ascii="Times New Roman"/>
          <w:b w:val="false"/>
          <w:i w:val="false"/>
          <w:color w:val="000000"/>
          <w:sz w:val="28"/>
        </w:rPr>
        <w:t>
      29) автомобиль жолдарын ағымдағы жөндеуді жүзеге асырады;</w:t>
      </w:r>
    </w:p>
    <w:bookmarkEnd w:id="266"/>
    <w:bookmarkStart w:name="z323" w:id="267"/>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bookmarkEnd w:id="267"/>
    <w:bookmarkStart w:name="z324" w:id="268"/>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bookmarkEnd w:id="268"/>
    <w:bookmarkStart w:name="z325" w:id="269"/>
    <w:p>
      <w:pPr>
        <w:spacing w:after="0"/>
        <w:ind w:left="0"/>
        <w:jc w:val="both"/>
      </w:pPr>
      <w:r>
        <w:rPr>
          <w:rFonts w:ascii="Times New Roman"/>
          <w:b w:val="false"/>
          <w:i w:val="false"/>
          <w:color w:val="000000"/>
          <w:sz w:val="28"/>
        </w:rPr>
        <w:t>
      32) Қазақстан Республикасының әкімшілік құқық бұзушылық заңнамасында айқындалған тәртіппен әкімшілік жазаға тартылған адамдардың қоғамдық жұмыстарды орындауын ұйымдастырады.</w:t>
      </w:r>
    </w:p>
    <w:bookmarkEnd w:id="269"/>
    <w:bookmarkStart w:name="z326" w:id="27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70"/>
    <w:bookmarkStart w:name="z327" w:id="271"/>
    <w:p>
      <w:pPr>
        <w:spacing w:after="0"/>
        <w:ind w:left="0"/>
        <w:jc w:val="both"/>
      </w:pPr>
      <w:r>
        <w:rPr>
          <w:rFonts w:ascii="Times New Roman"/>
          <w:b w:val="false"/>
          <w:i w:val="false"/>
          <w:color w:val="000000"/>
          <w:sz w:val="28"/>
        </w:rPr>
        <w:t>
      15. Абай ауданы әкімінің аппаратын басқаруды бірінші басшы жүзеге асырады, ол Абай ауданы әкімінің аппаратына жүктелген мiндеттердiң орындалуына және оның өз өкілеттіктерін жүзеге асыруына дербес жауапты болады.</w:t>
      </w:r>
    </w:p>
    <w:bookmarkEnd w:id="271"/>
    <w:bookmarkStart w:name="z328" w:id="272"/>
    <w:p>
      <w:pPr>
        <w:spacing w:after="0"/>
        <w:ind w:left="0"/>
        <w:jc w:val="both"/>
      </w:pPr>
      <w:r>
        <w:rPr>
          <w:rFonts w:ascii="Times New Roman"/>
          <w:b w:val="false"/>
          <w:i w:val="false"/>
          <w:color w:val="000000"/>
          <w:sz w:val="28"/>
        </w:rPr>
        <w:t>
      16. Абай ауданы әкімінің аппаратының бірінші басшысы Қазақстан Республикасының заңнамасына сәйкес лауазымға тағайындалады және лауазымымнан босатылады.</w:t>
      </w:r>
    </w:p>
    <w:bookmarkEnd w:id="272"/>
    <w:bookmarkStart w:name="z329" w:id="273"/>
    <w:p>
      <w:pPr>
        <w:spacing w:after="0"/>
        <w:ind w:left="0"/>
        <w:jc w:val="both"/>
      </w:pPr>
      <w:r>
        <w:rPr>
          <w:rFonts w:ascii="Times New Roman"/>
          <w:b w:val="false"/>
          <w:i w:val="false"/>
          <w:color w:val="000000"/>
          <w:sz w:val="28"/>
        </w:rPr>
        <w:t>
      17. Абай ауданы әкімінің аппараты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3"/>
    <w:bookmarkStart w:name="z330" w:id="274"/>
    <w:p>
      <w:pPr>
        <w:spacing w:after="0"/>
        <w:ind w:left="0"/>
        <w:jc w:val="both"/>
      </w:pPr>
      <w:r>
        <w:rPr>
          <w:rFonts w:ascii="Times New Roman"/>
          <w:b w:val="false"/>
          <w:i w:val="false"/>
          <w:color w:val="000000"/>
          <w:sz w:val="28"/>
        </w:rPr>
        <w:t>
      18. Абай ауданы әкімінің аппаратының бірінші басшысының өкілеттілігі:</w:t>
      </w:r>
    </w:p>
    <w:bookmarkEnd w:id="274"/>
    <w:bookmarkStart w:name="z331" w:id="275"/>
    <w:p>
      <w:pPr>
        <w:spacing w:after="0"/>
        <w:ind w:left="0"/>
        <w:jc w:val="both"/>
      </w:pPr>
      <w:r>
        <w:rPr>
          <w:rFonts w:ascii="Times New Roman"/>
          <w:b w:val="false"/>
          <w:i w:val="false"/>
          <w:color w:val="000000"/>
          <w:sz w:val="28"/>
        </w:rPr>
        <w:t>
      1) мекеменің жұмыс жоспарын бекітеді;</w:t>
      </w:r>
    </w:p>
    <w:bookmarkEnd w:id="275"/>
    <w:bookmarkStart w:name="z332" w:id="276"/>
    <w:p>
      <w:pPr>
        <w:spacing w:after="0"/>
        <w:ind w:left="0"/>
        <w:jc w:val="both"/>
      </w:pPr>
      <w:r>
        <w:rPr>
          <w:rFonts w:ascii="Times New Roman"/>
          <w:b w:val="false"/>
          <w:i w:val="false"/>
          <w:color w:val="000000"/>
          <w:sz w:val="28"/>
        </w:rPr>
        <w:t>
      2) мекеменің атынан әрекет етеді;</w:t>
      </w:r>
    </w:p>
    <w:bookmarkEnd w:id="276"/>
    <w:bookmarkStart w:name="z333" w:id="277"/>
    <w:p>
      <w:pPr>
        <w:spacing w:after="0"/>
        <w:ind w:left="0"/>
        <w:jc w:val="both"/>
      </w:pPr>
      <w:r>
        <w:rPr>
          <w:rFonts w:ascii="Times New Roman"/>
          <w:b w:val="false"/>
          <w:i w:val="false"/>
          <w:color w:val="000000"/>
          <w:sz w:val="28"/>
        </w:rPr>
        <w:t>
      3) сенімхаттар береді;</w:t>
      </w:r>
    </w:p>
    <w:bookmarkEnd w:id="277"/>
    <w:bookmarkStart w:name="z334" w:id="278"/>
    <w:p>
      <w:pPr>
        <w:spacing w:after="0"/>
        <w:ind w:left="0"/>
        <w:jc w:val="both"/>
      </w:pPr>
      <w:r>
        <w:rPr>
          <w:rFonts w:ascii="Times New Roman"/>
          <w:b w:val="false"/>
          <w:i w:val="false"/>
          <w:color w:val="000000"/>
          <w:sz w:val="28"/>
        </w:rPr>
        <w:t>
      4) заңнамада белгіленген тәртіпте мемлекеттік мекеменің қызметкерлерін көтермелейді және оларға тәртіптік жаза береді;</w:t>
      </w:r>
    </w:p>
    <w:bookmarkEnd w:id="278"/>
    <w:bookmarkStart w:name="z335" w:id="279"/>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bookmarkEnd w:id="279"/>
    <w:bookmarkStart w:name="z336" w:id="280"/>
    <w:p>
      <w:pPr>
        <w:spacing w:after="0"/>
        <w:ind w:left="0"/>
        <w:jc w:val="both"/>
      </w:pPr>
      <w:r>
        <w:rPr>
          <w:rFonts w:ascii="Times New Roman"/>
          <w:b w:val="false"/>
          <w:i w:val="false"/>
          <w:color w:val="000000"/>
          <w:sz w:val="28"/>
        </w:rPr>
        <w:t>
      6) мекеменің ішкі еңбек тәртібін бекітеді;</w:t>
      </w:r>
    </w:p>
    <w:bookmarkEnd w:id="280"/>
    <w:bookmarkStart w:name="z337" w:id="281"/>
    <w:p>
      <w:pPr>
        <w:spacing w:after="0"/>
        <w:ind w:left="0"/>
        <w:jc w:val="both"/>
      </w:pPr>
      <w:r>
        <w:rPr>
          <w:rFonts w:ascii="Times New Roman"/>
          <w:b w:val="false"/>
          <w:i w:val="false"/>
          <w:color w:val="000000"/>
          <w:sz w:val="28"/>
        </w:rPr>
        <w:t>
      7) мекемеде Қазақстан Республикасының "Қазақстан Республикасының мемлекеттік қызметі туралы" Заңының сақталуын қамтамасыз етеді;</w:t>
      </w:r>
    </w:p>
    <w:bookmarkEnd w:id="281"/>
    <w:bookmarkStart w:name="z338" w:id="282"/>
    <w:p>
      <w:pPr>
        <w:spacing w:after="0"/>
        <w:ind w:left="0"/>
        <w:jc w:val="both"/>
      </w:pPr>
      <w:r>
        <w:rPr>
          <w:rFonts w:ascii="Times New Roman"/>
          <w:b w:val="false"/>
          <w:i w:val="false"/>
          <w:color w:val="000000"/>
          <w:sz w:val="28"/>
        </w:rPr>
        <w:t>
      8) азаматтарды жеке қабылдауды жүзеге асырады;</w:t>
      </w:r>
    </w:p>
    <w:bookmarkEnd w:id="282"/>
    <w:bookmarkStart w:name="z339" w:id="283"/>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bookmarkEnd w:id="283"/>
    <w:bookmarkStart w:name="z340" w:id="284"/>
    <w:p>
      <w:pPr>
        <w:spacing w:after="0"/>
        <w:ind w:left="0"/>
        <w:jc w:val="both"/>
      </w:pPr>
      <w:r>
        <w:rPr>
          <w:rFonts w:ascii="Times New Roman"/>
          <w:b w:val="false"/>
          <w:i w:val="false"/>
          <w:color w:val="000000"/>
          <w:sz w:val="28"/>
        </w:rPr>
        <w:t>
      10) Абай ауданы әкімінің аппаратының бірінші басшысы болмаған кезеңде оның өкілеттіктерін қолданыстағы заңнамаға сәйкес оны алмастыратын тұлға жүзеге асырады.</w:t>
      </w:r>
    </w:p>
    <w:bookmarkEnd w:id="284"/>
    <w:bookmarkStart w:name="z341" w:id="285"/>
    <w:p>
      <w:pPr>
        <w:spacing w:after="0"/>
        <w:ind w:left="0"/>
        <w:jc w:val="both"/>
      </w:pPr>
      <w:r>
        <w:rPr>
          <w:rFonts w:ascii="Times New Roman"/>
          <w:b w:val="false"/>
          <w:i w:val="false"/>
          <w:color w:val="000000"/>
          <w:sz w:val="28"/>
        </w:rPr>
        <w:t>
      19. Бірінші басшы өз орынбасарларының өкiлеттiктерiн қолданыстағы заңнамаға сәйкес айқындайды.</w:t>
      </w:r>
    </w:p>
    <w:bookmarkEnd w:id="285"/>
    <w:bookmarkStart w:name="z342" w:id="286"/>
    <w:p>
      <w:pPr>
        <w:spacing w:after="0"/>
        <w:ind w:left="0"/>
        <w:jc w:val="both"/>
      </w:pPr>
      <w:r>
        <w:rPr>
          <w:rFonts w:ascii="Times New Roman"/>
          <w:b w:val="false"/>
          <w:i w:val="false"/>
          <w:color w:val="000000"/>
          <w:sz w:val="28"/>
        </w:rPr>
        <w:t>
      20. Абай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bookmarkEnd w:id="286"/>
    <w:bookmarkStart w:name="z343" w:id="287"/>
    <w:p>
      <w:pPr>
        <w:spacing w:after="0"/>
        <w:ind w:left="0"/>
        <w:jc w:val="both"/>
      </w:pPr>
      <w:r>
        <w:rPr>
          <w:rFonts w:ascii="Times New Roman"/>
          <w:b w:val="false"/>
          <w:i w:val="false"/>
          <w:color w:val="000000"/>
          <w:sz w:val="28"/>
        </w:rPr>
        <w:t>
      21. Абай ауданы әкімінің аппаратының алқалы органдары жоқ.</w:t>
      </w:r>
    </w:p>
    <w:bookmarkEnd w:id="287"/>
    <w:bookmarkStart w:name="z344" w:id="288"/>
    <w:p>
      <w:pPr>
        <w:spacing w:after="0"/>
        <w:ind w:left="0"/>
        <w:jc w:val="left"/>
      </w:pPr>
      <w:r>
        <w:rPr>
          <w:rFonts w:ascii="Times New Roman"/>
          <w:b/>
          <w:i w:val="false"/>
          <w:color w:val="000000"/>
        </w:rPr>
        <w:t xml:space="preserve"> 4-тарау. Мемлекеттік органның мүлкi</w:t>
      </w:r>
    </w:p>
    <w:bookmarkEnd w:id="288"/>
    <w:bookmarkStart w:name="z345" w:id="289"/>
    <w:p>
      <w:pPr>
        <w:spacing w:after="0"/>
        <w:ind w:left="0"/>
        <w:jc w:val="both"/>
      </w:pPr>
      <w:r>
        <w:rPr>
          <w:rFonts w:ascii="Times New Roman"/>
          <w:b w:val="false"/>
          <w:i w:val="false"/>
          <w:color w:val="000000"/>
          <w:sz w:val="28"/>
        </w:rPr>
        <w:t>
      22. Абай ауданы әкімінің аппараты заңнамада көзделген жағдайларда жедел басқару құқығында оқшауланған мүлкi болуы мүмкін.</w:t>
      </w:r>
    </w:p>
    <w:bookmarkEnd w:id="289"/>
    <w:bookmarkStart w:name="z346" w:id="290"/>
    <w:p>
      <w:pPr>
        <w:spacing w:after="0"/>
        <w:ind w:left="0"/>
        <w:jc w:val="both"/>
      </w:pPr>
      <w:r>
        <w:rPr>
          <w:rFonts w:ascii="Times New Roman"/>
          <w:b w:val="false"/>
          <w:i w:val="false"/>
          <w:color w:val="000000"/>
          <w:sz w:val="28"/>
        </w:rPr>
        <w:t>
      Абай ауданы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0"/>
    <w:bookmarkStart w:name="z347" w:id="291"/>
    <w:p>
      <w:pPr>
        <w:spacing w:after="0"/>
        <w:ind w:left="0"/>
        <w:jc w:val="both"/>
      </w:pPr>
      <w:r>
        <w:rPr>
          <w:rFonts w:ascii="Times New Roman"/>
          <w:b w:val="false"/>
          <w:i w:val="false"/>
          <w:color w:val="000000"/>
          <w:sz w:val="28"/>
        </w:rPr>
        <w:t>
      23. Абай ауданы әкімінің аппаратына бекiтiлген мүлiк коммуналдық меншiкке жатады.</w:t>
      </w:r>
    </w:p>
    <w:bookmarkEnd w:id="291"/>
    <w:bookmarkStart w:name="z348" w:id="292"/>
    <w:p>
      <w:pPr>
        <w:spacing w:after="0"/>
        <w:ind w:left="0"/>
        <w:jc w:val="both"/>
      </w:pPr>
      <w:r>
        <w:rPr>
          <w:rFonts w:ascii="Times New Roman"/>
          <w:b w:val="false"/>
          <w:i w:val="false"/>
          <w:color w:val="000000"/>
          <w:sz w:val="28"/>
        </w:rPr>
        <w:t>
      24. Егер заңнамада өзгеше көзделмесе, "Шымкент қаласының Абай ауданы әкімінің аппараты" коммуналдық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292"/>
    <w:bookmarkStart w:name="z349" w:id="29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93"/>
    <w:bookmarkStart w:name="z350" w:id="294"/>
    <w:p>
      <w:pPr>
        <w:spacing w:after="0"/>
        <w:ind w:left="0"/>
        <w:jc w:val="both"/>
      </w:pPr>
      <w:r>
        <w:rPr>
          <w:rFonts w:ascii="Times New Roman"/>
          <w:b w:val="false"/>
          <w:i w:val="false"/>
          <w:color w:val="000000"/>
          <w:sz w:val="28"/>
        </w:rPr>
        <w:t>
      25. Абай ауданы әкімінің аппаратын қайта ұйымдастыру және тарату Қазақстан Республикасының заңнамасына сәйкес жүзеге асырылады.</w:t>
      </w:r>
    </w:p>
    <w:bookmarkEnd w:id="294"/>
    <w:bookmarkStart w:name="z351" w:id="295"/>
    <w:p>
      <w:pPr>
        <w:spacing w:after="0"/>
        <w:ind w:left="0"/>
        <w:jc w:val="both"/>
      </w:pPr>
      <w:r>
        <w:rPr>
          <w:rFonts w:ascii="Times New Roman"/>
          <w:b w:val="false"/>
          <w:i w:val="false"/>
          <w:color w:val="000000"/>
          <w:sz w:val="28"/>
        </w:rPr>
        <w:t>
      Абай ауданы әкімі аппаратының қарамағында "Шымкент қаласының Абай ауданы әкімі аппаратының "Абай" коммуналдық мемлекеттік мекемесі бар.</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368 қаулысына қосымша</w:t>
            </w:r>
          </w:p>
        </w:tc>
      </w:tr>
    </w:tbl>
    <w:bookmarkStart w:name="z359" w:id="296"/>
    <w:p>
      <w:pPr>
        <w:spacing w:after="0"/>
        <w:ind w:left="0"/>
        <w:jc w:val="left"/>
      </w:pPr>
      <w:r>
        <w:rPr>
          <w:rFonts w:ascii="Times New Roman"/>
          <w:b/>
          <w:i w:val="false"/>
          <w:color w:val="000000"/>
        </w:rPr>
        <w:t xml:space="preserve"> "Шымкент қаласының Әл-Фараби ауданы әкімінің аппараты" коммуналдық мемлекеттік мекемесі туралы ереже</w:t>
      </w:r>
    </w:p>
    <w:bookmarkEnd w:id="296"/>
    <w:bookmarkStart w:name="z360" w:id="297"/>
    <w:p>
      <w:pPr>
        <w:spacing w:after="0"/>
        <w:ind w:left="0"/>
        <w:jc w:val="left"/>
      </w:pPr>
      <w:r>
        <w:rPr>
          <w:rFonts w:ascii="Times New Roman"/>
          <w:b/>
          <w:i w:val="false"/>
          <w:color w:val="000000"/>
        </w:rPr>
        <w:t xml:space="preserve"> 1-тарау. Жалпы ережелер</w:t>
      </w:r>
    </w:p>
    <w:bookmarkEnd w:id="297"/>
    <w:bookmarkStart w:name="z361" w:id="298"/>
    <w:p>
      <w:pPr>
        <w:spacing w:after="0"/>
        <w:ind w:left="0"/>
        <w:jc w:val="both"/>
      </w:pPr>
      <w:r>
        <w:rPr>
          <w:rFonts w:ascii="Times New Roman"/>
          <w:b w:val="false"/>
          <w:i w:val="false"/>
          <w:color w:val="000000"/>
          <w:sz w:val="28"/>
        </w:rPr>
        <w:t>
      1. "Шымкент қаласының Әл-Фараби ауданы әкімінің аппараты" коммуналдық мемлекеттік мекемесі (бұдан әрі – Әл-Фараби ауданы әкімінің аппараты) Шымкент қаласының Әл-Фараби ауданы аумағында мемлекеттік басқару функцияларын жүзеге асыратын және орындайтын Қазақстан Республикасының мемлекеттік органы болып табылады.</w:t>
      </w:r>
    </w:p>
    <w:bookmarkEnd w:id="298"/>
    <w:bookmarkStart w:name="z362" w:id="299"/>
    <w:p>
      <w:pPr>
        <w:spacing w:after="0"/>
        <w:ind w:left="0"/>
        <w:jc w:val="both"/>
      </w:pPr>
      <w:r>
        <w:rPr>
          <w:rFonts w:ascii="Times New Roman"/>
          <w:b w:val="false"/>
          <w:i w:val="false"/>
          <w:color w:val="000000"/>
          <w:sz w:val="28"/>
        </w:rPr>
        <w:t>
      2. Әл-Фараби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99"/>
    <w:bookmarkStart w:name="z363" w:id="300"/>
    <w:p>
      <w:pPr>
        <w:spacing w:after="0"/>
        <w:ind w:left="0"/>
        <w:jc w:val="both"/>
      </w:pPr>
      <w:r>
        <w:rPr>
          <w:rFonts w:ascii="Times New Roman"/>
          <w:b w:val="false"/>
          <w:i w:val="false"/>
          <w:color w:val="000000"/>
          <w:sz w:val="28"/>
        </w:rPr>
        <w:t>
      3. Әл-Фараби ауданы әкімінің аппараты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00"/>
    <w:bookmarkStart w:name="z364" w:id="301"/>
    <w:p>
      <w:pPr>
        <w:spacing w:after="0"/>
        <w:ind w:left="0"/>
        <w:jc w:val="both"/>
      </w:pPr>
      <w:r>
        <w:rPr>
          <w:rFonts w:ascii="Times New Roman"/>
          <w:b w:val="false"/>
          <w:i w:val="false"/>
          <w:color w:val="000000"/>
          <w:sz w:val="28"/>
        </w:rPr>
        <w:t>
      4. Әл-Фараби ауданы әкімінің аппараты азаматтық-құқықтық қатынастарды өз атынан жасайды.</w:t>
      </w:r>
    </w:p>
    <w:bookmarkEnd w:id="301"/>
    <w:bookmarkStart w:name="z365" w:id="302"/>
    <w:p>
      <w:pPr>
        <w:spacing w:after="0"/>
        <w:ind w:left="0"/>
        <w:jc w:val="both"/>
      </w:pPr>
      <w:r>
        <w:rPr>
          <w:rFonts w:ascii="Times New Roman"/>
          <w:b w:val="false"/>
          <w:i w:val="false"/>
          <w:color w:val="000000"/>
          <w:sz w:val="28"/>
        </w:rPr>
        <w:t>
      5. Әл-Фараби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02"/>
    <w:bookmarkStart w:name="z366" w:id="303"/>
    <w:p>
      <w:pPr>
        <w:spacing w:after="0"/>
        <w:ind w:left="0"/>
        <w:jc w:val="both"/>
      </w:pPr>
      <w:r>
        <w:rPr>
          <w:rFonts w:ascii="Times New Roman"/>
          <w:b w:val="false"/>
          <w:i w:val="false"/>
          <w:color w:val="000000"/>
          <w:sz w:val="28"/>
        </w:rPr>
        <w:t>
      6. Әл-Фараби ауданы әкімінің аппараты өз құзыретінің мәселелері бойынша заңнамада белгіленген тәртіппен Әл-Фараби ауданы әкімінің өкімдерімен және Қазақстан Республикасының заңнамасында көзделген басқа да актілермен ресімделетін шешімдер қабылдайды.</w:t>
      </w:r>
    </w:p>
    <w:bookmarkEnd w:id="303"/>
    <w:bookmarkStart w:name="z367" w:id="304"/>
    <w:p>
      <w:pPr>
        <w:spacing w:after="0"/>
        <w:ind w:left="0"/>
        <w:jc w:val="both"/>
      </w:pPr>
      <w:r>
        <w:rPr>
          <w:rFonts w:ascii="Times New Roman"/>
          <w:b w:val="false"/>
          <w:i w:val="false"/>
          <w:color w:val="000000"/>
          <w:sz w:val="28"/>
        </w:rPr>
        <w:t>
      7. "Шымкент қаласының Әл-Фараби ауданы әкімінің аппараты" коммуналдық мемлекеттік мекемесінің құрылымы мен штат санының лимиті Қазақстан Республикасының заңнамасына сәйкес бекітіледі.</w:t>
      </w:r>
    </w:p>
    <w:bookmarkEnd w:id="304"/>
    <w:bookmarkStart w:name="z368" w:id="305"/>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Әл-Фараби ауданы, Тыныбаев көшесі, № 49 үй, индексі 160000.</w:t>
      </w:r>
    </w:p>
    <w:bookmarkEnd w:id="305"/>
    <w:bookmarkStart w:name="z369" w:id="306"/>
    <w:p>
      <w:pPr>
        <w:spacing w:after="0"/>
        <w:ind w:left="0"/>
        <w:jc w:val="both"/>
      </w:pPr>
      <w:r>
        <w:rPr>
          <w:rFonts w:ascii="Times New Roman"/>
          <w:b w:val="false"/>
          <w:i w:val="false"/>
          <w:color w:val="000000"/>
          <w:sz w:val="28"/>
        </w:rPr>
        <w:t>
      9. Осы Ереже Әл-Фараби ауданы әкімінің аппаратының құрылтай құжаты болып табылады.</w:t>
      </w:r>
    </w:p>
    <w:bookmarkEnd w:id="306"/>
    <w:bookmarkStart w:name="z370" w:id="307"/>
    <w:p>
      <w:pPr>
        <w:spacing w:after="0"/>
        <w:ind w:left="0"/>
        <w:jc w:val="both"/>
      </w:pPr>
      <w:r>
        <w:rPr>
          <w:rFonts w:ascii="Times New Roman"/>
          <w:b w:val="false"/>
          <w:i w:val="false"/>
          <w:color w:val="000000"/>
          <w:sz w:val="28"/>
        </w:rPr>
        <w:t>
      10. Әл-Фараби ауданы әкімінің аппаратының қызметін қаржыландыру Қазақстан Республикасының заңнамасына сәйкес жергілікті бюджеттен жүзеге асырылады.</w:t>
      </w:r>
    </w:p>
    <w:bookmarkEnd w:id="307"/>
    <w:bookmarkStart w:name="z371" w:id="308"/>
    <w:p>
      <w:pPr>
        <w:spacing w:after="0"/>
        <w:ind w:left="0"/>
        <w:jc w:val="both"/>
      </w:pPr>
      <w:r>
        <w:rPr>
          <w:rFonts w:ascii="Times New Roman"/>
          <w:b w:val="false"/>
          <w:i w:val="false"/>
          <w:color w:val="000000"/>
          <w:sz w:val="28"/>
        </w:rPr>
        <w:t>
      11. Әл-Фараби ауданы әкімінің аппаратына кәсіпкерлік субъектілерімен Әл-Фараби ауданы әкімінің аппараты өкілеттіктері болып табылатын міндеттерді орындау тұрғысынан шарттық қарым-қатынас жасауға тыйым салынады.</w:t>
      </w:r>
    </w:p>
    <w:bookmarkEnd w:id="308"/>
    <w:bookmarkStart w:name="z372" w:id="309"/>
    <w:p>
      <w:pPr>
        <w:spacing w:after="0"/>
        <w:ind w:left="0"/>
        <w:jc w:val="both"/>
      </w:pPr>
      <w:r>
        <w:rPr>
          <w:rFonts w:ascii="Times New Roman"/>
          <w:b w:val="false"/>
          <w:i w:val="false"/>
          <w:color w:val="000000"/>
          <w:sz w:val="28"/>
        </w:rPr>
        <w:t>
      Егер Әл-Фараби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09"/>
    <w:bookmarkStart w:name="z373" w:id="31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10"/>
    <w:bookmarkStart w:name="z374" w:id="311"/>
    <w:p>
      <w:pPr>
        <w:spacing w:after="0"/>
        <w:ind w:left="0"/>
        <w:jc w:val="both"/>
      </w:pPr>
      <w:r>
        <w:rPr>
          <w:rFonts w:ascii="Times New Roman"/>
          <w:b w:val="false"/>
          <w:i w:val="false"/>
          <w:color w:val="000000"/>
          <w:sz w:val="28"/>
        </w:rPr>
        <w:t>
      12. Мақсаттары:</w:t>
      </w:r>
    </w:p>
    <w:bookmarkEnd w:id="311"/>
    <w:bookmarkStart w:name="z375" w:id="312"/>
    <w:p>
      <w:pPr>
        <w:spacing w:after="0"/>
        <w:ind w:left="0"/>
        <w:jc w:val="both"/>
      </w:pPr>
      <w:r>
        <w:rPr>
          <w:rFonts w:ascii="Times New Roman"/>
          <w:b w:val="false"/>
          <w:i w:val="false"/>
          <w:color w:val="000000"/>
          <w:sz w:val="28"/>
        </w:rPr>
        <w:t>
      Қазақстан Республикасының қолданыстағы заңнамасына сәйкес тиісті аумақта мемлекеттік басқару саласында мемлекеттік саясатты жүргізу.</w:t>
      </w:r>
    </w:p>
    <w:bookmarkEnd w:id="312"/>
    <w:bookmarkStart w:name="z376" w:id="313"/>
    <w:p>
      <w:pPr>
        <w:spacing w:after="0"/>
        <w:ind w:left="0"/>
        <w:jc w:val="both"/>
      </w:pPr>
      <w:r>
        <w:rPr>
          <w:rFonts w:ascii="Times New Roman"/>
          <w:b w:val="false"/>
          <w:i w:val="false"/>
          <w:color w:val="000000"/>
          <w:sz w:val="28"/>
        </w:rPr>
        <w:t>
      13. Өкілеттіктері:</w:t>
      </w:r>
    </w:p>
    <w:bookmarkEnd w:id="313"/>
    <w:bookmarkStart w:name="z377" w:id="314"/>
    <w:p>
      <w:pPr>
        <w:spacing w:after="0"/>
        <w:ind w:left="0"/>
        <w:jc w:val="both"/>
      </w:pPr>
      <w:r>
        <w:rPr>
          <w:rFonts w:ascii="Times New Roman"/>
          <w:b w:val="false"/>
          <w:i w:val="false"/>
          <w:color w:val="000000"/>
          <w:sz w:val="28"/>
        </w:rPr>
        <w:t>
      1) Құқықтары:</w:t>
      </w:r>
    </w:p>
    <w:bookmarkEnd w:id="314"/>
    <w:bookmarkStart w:name="z378" w:id="315"/>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bookmarkEnd w:id="315"/>
    <w:bookmarkStart w:name="z379" w:id="316"/>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bookmarkEnd w:id="316"/>
    <w:bookmarkStart w:name="z380" w:id="317"/>
    <w:p>
      <w:pPr>
        <w:spacing w:after="0"/>
        <w:ind w:left="0"/>
        <w:jc w:val="both"/>
      </w:pPr>
      <w:r>
        <w:rPr>
          <w:rFonts w:ascii="Times New Roman"/>
          <w:b w:val="false"/>
          <w:i w:val="false"/>
          <w:color w:val="000000"/>
          <w:sz w:val="28"/>
        </w:rPr>
        <w:t>
      қала әкіміне аудан әкімі аппаратының қызметін жетілдіру жөнінде ұсыныс беруге;</w:t>
      </w:r>
    </w:p>
    <w:bookmarkEnd w:id="317"/>
    <w:bookmarkStart w:name="z381" w:id="318"/>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bookmarkEnd w:id="318"/>
    <w:bookmarkStart w:name="z382" w:id="319"/>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bookmarkEnd w:id="319"/>
    <w:bookmarkStart w:name="z383" w:id="320"/>
    <w:p>
      <w:pPr>
        <w:spacing w:after="0"/>
        <w:ind w:left="0"/>
        <w:jc w:val="both"/>
      </w:pPr>
      <w:r>
        <w:rPr>
          <w:rFonts w:ascii="Times New Roman"/>
          <w:b w:val="false"/>
          <w:i w:val="false"/>
          <w:color w:val="000000"/>
          <w:sz w:val="28"/>
        </w:rPr>
        <w:t>
      2) Міндеттері:</w:t>
      </w:r>
    </w:p>
    <w:bookmarkEnd w:id="320"/>
    <w:bookmarkStart w:name="z384" w:id="321"/>
    <w:p>
      <w:pPr>
        <w:spacing w:after="0"/>
        <w:ind w:left="0"/>
        <w:jc w:val="both"/>
      </w:pPr>
      <w:r>
        <w:rPr>
          <w:rFonts w:ascii="Times New Roman"/>
          <w:b w:val="false"/>
          <w:i w:val="false"/>
          <w:color w:val="000000"/>
          <w:sz w:val="28"/>
        </w:rPr>
        <w:t>
      аудан әкімі аппаратының қызметін ақпараттық-аналитикалық, ұйымдастыру-құқықтық және материалдық-техникалық қамтамасыз ету.</w:t>
      </w:r>
    </w:p>
    <w:bookmarkEnd w:id="321"/>
    <w:bookmarkStart w:name="z385" w:id="322"/>
    <w:p>
      <w:pPr>
        <w:spacing w:after="0"/>
        <w:ind w:left="0"/>
        <w:jc w:val="both"/>
      </w:pPr>
      <w:r>
        <w:rPr>
          <w:rFonts w:ascii="Times New Roman"/>
          <w:b w:val="false"/>
          <w:i w:val="false"/>
          <w:color w:val="000000"/>
          <w:sz w:val="28"/>
        </w:rPr>
        <w:t>
      "Шымкент қаласының Әл-Фараби ауданы әкімінің аппараты" коммуналдық мемлекеттік мекемесі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bookmarkEnd w:id="322"/>
    <w:bookmarkStart w:name="z386" w:id="323"/>
    <w:p>
      <w:pPr>
        <w:spacing w:after="0"/>
        <w:ind w:left="0"/>
        <w:jc w:val="both"/>
      </w:pPr>
      <w:r>
        <w:rPr>
          <w:rFonts w:ascii="Times New Roman"/>
          <w:b w:val="false"/>
          <w:i w:val="false"/>
          <w:color w:val="000000"/>
          <w:sz w:val="28"/>
        </w:rPr>
        <w:t>
      14. Функциялары:</w:t>
      </w:r>
    </w:p>
    <w:bookmarkEnd w:id="323"/>
    <w:bookmarkStart w:name="z387" w:id="324"/>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324"/>
    <w:bookmarkStart w:name="z388" w:id="325"/>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325"/>
    <w:bookmarkStart w:name="z389" w:id="326"/>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326"/>
    <w:bookmarkStart w:name="z390" w:id="327"/>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327"/>
    <w:bookmarkStart w:name="z391" w:id="328"/>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328"/>
    <w:bookmarkStart w:name="z392" w:id="329"/>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bookmarkEnd w:id="329"/>
    <w:bookmarkStart w:name="z393" w:id="330"/>
    <w:p>
      <w:pPr>
        <w:spacing w:after="0"/>
        <w:ind w:left="0"/>
        <w:jc w:val="both"/>
      </w:pPr>
      <w:r>
        <w:rPr>
          <w:rFonts w:ascii="Times New Roman"/>
          <w:b w:val="false"/>
          <w:i w:val="false"/>
          <w:color w:val="000000"/>
          <w:sz w:val="28"/>
        </w:rPr>
        <w:t>
      7) тарихи және мәдени мұраны, ескерткіштерді күтіп ұстау жөніндегі жұмысты ұйымдастырады;</w:t>
      </w:r>
    </w:p>
    <w:bookmarkEnd w:id="330"/>
    <w:bookmarkStart w:name="z394" w:id="331"/>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bookmarkEnd w:id="331"/>
    <w:bookmarkStart w:name="z395" w:id="332"/>
    <w:p>
      <w:pPr>
        <w:spacing w:after="0"/>
        <w:ind w:left="0"/>
        <w:jc w:val="both"/>
      </w:pPr>
      <w:r>
        <w:rPr>
          <w:rFonts w:ascii="Times New Roman"/>
          <w:b w:val="false"/>
          <w:i w:val="false"/>
          <w:color w:val="000000"/>
          <w:sz w:val="28"/>
        </w:rPr>
        <w:t>
      9) мүгедектігі бар адамдарға көмек көрсетуді ұйымдастырады;</w:t>
      </w:r>
    </w:p>
    <w:bookmarkEnd w:id="332"/>
    <w:bookmarkStart w:name="z396" w:id="333"/>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333"/>
    <w:bookmarkStart w:name="z397" w:id="334"/>
    <w:p>
      <w:pPr>
        <w:spacing w:after="0"/>
        <w:ind w:left="0"/>
        <w:jc w:val="both"/>
      </w:pPr>
      <w:r>
        <w:rPr>
          <w:rFonts w:ascii="Times New Roman"/>
          <w:b w:val="false"/>
          <w:i w:val="false"/>
          <w:color w:val="000000"/>
          <w:sz w:val="28"/>
        </w:rPr>
        <w:t>
      11) мүгедектігі бар адамдарға қайырымдылық және әлеуметтік көмек көрсетуді үйлестіреді;</w:t>
      </w:r>
    </w:p>
    <w:bookmarkEnd w:id="334"/>
    <w:bookmarkStart w:name="z398" w:id="335"/>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bookmarkEnd w:id="335"/>
    <w:bookmarkStart w:name="z399" w:id="336"/>
    <w:p>
      <w:pPr>
        <w:spacing w:after="0"/>
        <w:ind w:left="0"/>
        <w:jc w:val="both"/>
      </w:pPr>
      <w:r>
        <w:rPr>
          <w:rFonts w:ascii="Times New Roman"/>
          <w:b w:val="false"/>
          <w:i w:val="false"/>
          <w:color w:val="000000"/>
          <w:sz w:val="28"/>
        </w:rPr>
        <w:t>
      13) жергiлiктi әлеуметтiк инфрақұрылымның дамуына жәрдемдеседi;</w:t>
      </w:r>
    </w:p>
    <w:bookmarkEnd w:id="336"/>
    <w:bookmarkStart w:name="z400" w:id="337"/>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bookmarkEnd w:id="337"/>
    <w:bookmarkStart w:name="z401" w:id="338"/>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bookmarkEnd w:id="338"/>
    <w:bookmarkStart w:name="z402" w:id="339"/>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көшелердегі аяқ жолдар, қоршаулар мен автотұрақтарды орнату және күтіп ұстау) жұмыстарын ұйымдастырады;</w:t>
      </w:r>
    </w:p>
    <w:bookmarkEnd w:id="339"/>
    <w:bookmarkStart w:name="z403" w:id="340"/>
    <w:p>
      <w:pPr>
        <w:spacing w:after="0"/>
        <w:ind w:left="0"/>
        <w:jc w:val="both"/>
      </w:pPr>
      <w:r>
        <w:rPr>
          <w:rFonts w:ascii="Times New Roman"/>
          <w:b w:val="false"/>
          <w:i w:val="false"/>
          <w:color w:val="000000"/>
          <w:sz w:val="28"/>
        </w:rPr>
        <w:t>
      17) саябақтарды, гулзарларды, су бұрқақтарды, ұңғымаларды күтіп ұстауды ұйымдастырады;</w:t>
      </w:r>
    </w:p>
    <w:bookmarkEnd w:id="340"/>
    <w:bookmarkStart w:name="z404" w:id="341"/>
    <w:p>
      <w:pPr>
        <w:spacing w:after="0"/>
        <w:ind w:left="0"/>
        <w:jc w:val="both"/>
      </w:pPr>
      <w:r>
        <w:rPr>
          <w:rFonts w:ascii="Times New Roman"/>
          <w:b w:val="false"/>
          <w:i w:val="false"/>
          <w:color w:val="000000"/>
          <w:sz w:val="28"/>
        </w:rPr>
        <w:t>
      18) көгалдандыру, санитарлық тазарту жөніндегі (көшелерді механикалық, қолмен тазалау және көгалдандыру жұмыстары; тұйықталған жүйелерді жою; бей-берекет жиналған қоқыс орындарын жою) жұмыстарды ұйымдастырады;</w:t>
      </w:r>
    </w:p>
    <w:bookmarkEnd w:id="341"/>
    <w:bookmarkStart w:name="z405" w:id="342"/>
    <w:p>
      <w:pPr>
        <w:spacing w:after="0"/>
        <w:ind w:left="0"/>
        <w:jc w:val="both"/>
      </w:pPr>
      <w:r>
        <w:rPr>
          <w:rFonts w:ascii="Times New Roman"/>
          <w:b w:val="false"/>
          <w:i w:val="false"/>
          <w:color w:val="000000"/>
          <w:sz w:val="28"/>
        </w:rPr>
        <w:t>
      19) магистралды, ішкі орамды көшелерге, аулаларға және аялдамаларға жарықтандыруды орнату және күтіп-ұстау жұмыстарын ұйымдастырады;</w:t>
      </w:r>
    </w:p>
    <w:bookmarkEnd w:id="342"/>
    <w:bookmarkStart w:name="z406" w:id="343"/>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343"/>
    <w:bookmarkStart w:name="z407" w:id="344"/>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344"/>
    <w:bookmarkStart w:name="z408" w:id="345"/>
    <w:p>
      <w:pPr>
        <w:spacing w:after="0"/>
        <w:ind w:left="0"/>
        <w:jc w:val="both"/>
      </w:pPr>
      <w:r>
        <w:rPr>
          <w:rFonts w:ascii="Times New Roman"/>
          <w:b w:val="false"/>
          <w:i w:val="false"/>
          <w:color w:val="000000"/>
          <w:sz w:val="28"/>
        </w:rPr>
        <w:t>
      22) қоғамдық медиаторлардың тізілімін жүргізеді;</w:t>
      </w:r>
    </w:p>
    <w:bookmarkEnd w:id="345"/>
    <w:bookmarkStart w:name="z409" w:id="346"/>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bookmarkEnd w:id="346"/>
    <w:bookmarkStart w:name="z410" w:id="347"/>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bookmarkEnd w:id="347"/>
    <w:bookmarkStart w:name="z411" w:id="348"/>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bookmarkEnd w:id="348"/>
    <w:bookmarkStart w:name="z412" w:id="349"/>
    <w:p>
      <w:pPr>
        <w:spacing w:after="0"/>
        <w:ind w:left="0"/>
        <w:jc w:val="both"/>
      </w:pPr>
      <w:r>
        <w:rPr>
          <w:rFonts w:ascii="Times New Roman"/>
          <w:b w:val="false"/>
          <w:i w:val="false"/>
          <w:color w:val="000000"/>
          <w:sz w:val="28"/>
        </w:rPr>
        <w:t>
      26) мәдени іс-шараларды ұйымдастырады;</w:t>
      </w:r>
    </w:p>
    <w:bookmarkEnd w:id="349"/>
    <w:bookmarkStart w:name="z413" w:id="350"/>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350"/>
    <w:bookmarkStart w:name="z414" w:id="351"/>
    <w:p>
      <w:pPr>
        <w:spacing w:after="0"/>
        <w:ind w:left="0"/>
        <w:jc w:val="both"/>
      </w:pPr>
      <w:r>
        <w:rPr>
          <w:rFonts w:ascii="Times New Roman"/>
          <w:b w:val="false"/>
          <w:i w:val="false"/>
          <w:color w:val="000000"/>
          <w:sz w:val="28"/>
        </w:rPr>
        <w:t>
      28) объектілерді (мемлекет мұқтаждығына алынған, авариялық, есептен шығарылған, иесіз қалған ғимараттар, құрылыстар және үй-жайларды) бұзуды ұйымдастырады;</w:t>
      </w:r>
    </w:p>
    <w:bookmarkEnd w:id="351"/>
    <w:bookmarkStart w:name="z415" w:id="352"/>
    <w:p>
      <w:pPr>
        <w:spacing w:after="0"/>
        <w:ind w:left="0"/>
        <w:jc w:val="both"/>
      </w:pPr>
      <w:r>
        <w:rPr>
          <w:rFonts w:ascii="Times New Roman"/>
          <w:b w:val="false"/>
          <w:i w:val="false"/>
          <w:color w:val="000000"/>
          <w:sz w:val="28"/>
        </w:rPr>
        <w:t>
      29) автомобиль жолдарын ағымдағы жөндеуді жүзеге асырады;</w:t>
      </w:r>
    </w:p>
    <w:bookmarkEnd w:id="352"/>
    <w:bookmarkStart w:name="z416" w:id="353"/>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bookmarkEnd w:id="353"/>
    <w:bookmarkStart w:name="z417" w:id="354"/>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bookmarkEnd w:id="354"/>
    <w:bookmarkStart w:name="z418" w:id="355"/>
    <w:p>
      <w:pPr>
        <w:spacing w:after="0"/>
        <w:ind w:left="0"/>
        <w:jc w:val="both"/>
      </w:pPr>
      <w:r>
        <w:rPr>
          <w:rFonts w:ascii="Times New Roman"/>
          <w:b w:val="false"/>
          <w:i w:val="false"/>
          <w:color w:val="000000"/>
          <w:sz w:val="28"/>
        </w:rPr>
        <w:t>
      32) Қазақстан Республикасының әкімшілік құқық бұзушылық заңнамасында айқындалған тәртіппен әкімшілік жазаға тартылған адамдардың қоғамдық жұмыстарды орындауын ұйымдастырады.</w:t>
      </w:r>
    </w:p>
    <w:bookmarkEnd w:id="355"/>
    <w:bookmarkStart w:name="z419" w:id="35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56"/>
    <w:bookmarkStart w:name="z420" w:id="357"/>
    <w:p>
      <w:pPr>
        <w:spacing w:after="0"/>
        <w:ind w:left="0"/>
        <w:jc w:val="both"/>
      </w:pPr>
      <w:r>
        <w:rPr>
          <w:rFonts w:ascii="Times New Roman"/>
          <w:b w:val="false"/>
          <w:i w:val="false"/>
          <w:color w:val="000000"/>
          <w:sz w:val="28"/>
        </w:rPr>
        <w:t>
      15. Әл-Фараби ауданы әкімінің аппаратын басқаруды бірінші басшы жүзеге асырады, ол Әл-Фараби ауданы әкімінің аппаратына жүктелген мiндеттердiң орындалуына және оның өз өкілеттіктерін жүзеге асыруына дербес жауапты болады.</w:t>
      </w:r>
    </w:p>
    <w:bookmarkEnd w:id="357"/>
    <w:bookmarkStart w:name="z421" w:id="358"/>
    <w:p>
      <w:pPr>
        <w:spacing w:after="0"/>
        <w:ind w:left="0"/>
        <w:jc w:val="both"/>
      </w:pPr>
      <w:r>
        <w:rPr>
          <w:rFonts w:ascii="Times New Roman"/>
          <w:b w:val="false"/>
          <w:i w:val="false"/>
          <w:color w:val="000000"/>
          <w:sz w:val="28"/>
        </w:rPr>
        <w:t>
      16. Әл-Фараби ауданы әкімінің аппаратының бірінші басшысы Қазақстан Республикасының заңнамасына сәйкес лауазымға тағайындалады және лауазымымнан босатылады.</w:t>
      </w:r>
    </w:p>
    <w:bookmarkEnd w:id="358"/>
    <w:bookmarkStart w:name="z422" w:id="359"/>
    <w:p>
      <w:pPr>
        <w:spacing w:after="0"/>
        <w:ind w:left="0"/>
        <w:jc w:val="both"/>
      </w:pPr>
      <w:r>
        <w:rPr>
          <w:rFonts w:ascii="Times New Roman"/>
          <w:b w:val="false"/>
          <w:i w:val="false"/>
          <w:color w:val="000000"/>
          <w:sz w:val="28"/>
        </w:rPr>
        <w:t>
      17. Әл-Фараби ауданы әкімінің аппараты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59"/>
    <w:bookmarkStart w:name="z423" w:id="360"/>
    <w:p>
      <w:pPr>
        <w:spacing w:after="0"/>
        <w:ind w:left="0"/>
        <w:jc w:val="both"/>
      </w:pPr>
      <w:r>
        <w:rPr>
          <w:rFonts w:ascii="Times New Roman"/>
          <w:b w:val="false"/>
          <w:i w:val="false"/>
          <w:color w:val="000000"/>
          <w:sz w:val="28"/>
        </w:rPr>
        <w:t>
      18. Әл-Фараби ауданы әкімінің аппаратының бірінші басшысының өкілеттілігі:</w:t>
      </w:r>
    </w:p>
    <w:bookmarkEnd w:id="360"/>
    <w:bookmarkStart w:name="z424" w:id="361"/>
    <w:p>
      <w:pPr>
        <w:spacing w:after="0"/>
        <w:ind w:left="0"/>
        <w:jc w:val="both"/>
      </w:pPr>
      <w:r>
        <w:rPr>
          <w:rFonts w:ascii="Times New Roman"/>
          <w:b w:val="false"/>
          <w:i w:val="false"/>
          <w:color w:val="000000"/>
          <w:sz w:val="28"/>
        </w:rPr>
        <w:t>
      1) мекеменің жұмыс жоспарын бекітеді;</w:t>
      </w:r>
    </w:p>
    <w:bookmarkEnd w:id="361"/>
    <w:bookmarkStart w:name="z425" w:id="362"/>
    <w:p>
      <w:pPr>
        <w:spacing w:after="0"/>
        <w:ind w:left="0"/>
        <w:jc w:val="both"/>
      </w:pPr>
      <w:r>
        <w:rPr>
          <w:rFonts w:ascii="Times New Roman"/>
          <w:b w:val="false"/>
          <w:i w:val="false"/>
          <w:color w:val="000000"/>
          <w:sz w:val="28"/>
        </w:rPr>
        <w:t>
      2) мекеменің атынан әрекет етеді;</w:t>
      </w:r>
    </w:p>
    <w:bookmarkEnd w:id="362"/>
    <w:bookmarkStart w:name="z426" w:id="363"/>
    <w:p>
      <w:pPr>
        <w:spacing w:after="0"/>
        <w:ind w:left="0"/>
        <w:jc w:val="both"/>
      </w:pPr>
      <w:r>
        <w:rPr>
          <w:rFonts w:ascii="Times New Roman"/>
          <w:b w:val="false"/>
          <w:i w:val="false"/>
          <w:color w:val="000000"/>
          <w:sz w:val="28"/>
        </w:rPr>
        <w:t>
      3) сенімхаттар береді;</w:t>
      </w:r>
    </w:p>
    <w:bookmarkEnd w:id="363"/>
    <w:bookmarkStart w:name="z427" w:id="364"/>
    <w:p>
      <w:pPr>
        <w:spacing w:after="0"/>
        <w:ind w:left="0"/>
        <w:jc w:val="both"/>
      </w:pPr>
      <w:r>
        <w:rPr>
          <w:rFonts w:ascii="Times New Roman"/>
          <w:b w:val="false"/>
          <w:i w:val="false"/>
          <w:color w:val="000000"/>
          <w:sz w:val="28"/>
        </w:rPr>
        <w:t>
      4) заңнамада белгіленген тәртіпте мемлекеттік мекеменің қызметкерлерін көтермелейді және оларға тәртіптік жаза береді;</w:t>
      </w:r>
    </w:p>
    <w:bookmarkEnd w:id="364"/>
    <w:bookmarkStart w:name="z428" w:id="365"/>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bookmarkEnd w:id="365"/>
    <w:bookmarkStart w:name="z429" w:id="366"/>
    <w:p>
      <w:pPr>
        <w:spacing w:after="0"/>
        <w:ind w:left="0"/>
        <w:jc w:val="both"/>
      </w:pPr>
      <w:r>
        <w:rPr>
          <w:rFonts w:ascii="Times New Roman"/>
          <w:b w:val="false"/>
          <w:i w:val="false"/>
          <w:color w:val="000000"/>
          <w:sz w:val="28"/>
        </w:rPr>
        <w:t>
      6) мекеменің ішкі еңбек тәртібін бекітеді;</w:t>
      </w:r>
    </w:p>
    <w:bookmarkEnd w:id="366"/>
    <w:bookmarkStart w:name="z430" w:id="367"/>
    <w:p>
      <w:pPr>
        <w:spacing w:after="0"/>
        <w:ind w:left="0"/>
        <w:jc w:val="both"/>
      </w:pPr>
      <w:r>
        <w:rPr>
          <w:rFonts w:ascii="Times New Roman"/>
          <w:b w:val="false"/>
          <w:i w:val="false"/>
          <w:color w:val="000000"/>
          <w:sz w:val="28"/>
        </w:rPr>
        <w:t>
      7) мекемеде Қазақстан Республикасының "Қазақстан Республикасының мемлекеттік қызметі туралы" Заңының сақталуын қамтамасыз етеді;</w:t>
      </w:r>
    </w:p>
    <w:bookmarkEnd w:id="367"/>
    <w:bookmarkStart w:name="z431" w:id="368"/>
    <w:p>
      <w:pPr>
        <w:spacing w:after="0"/>
        <w:ind w:left="0"/>
        <w:jc w:val="both"/>
      </w:pPr>
      <w:r>
        <w:rPr>
          <w:rFonts w:ascii="Times New Roman"/>
          <w:b w:val="false"/>
          <w:i w:val="false"/>
          <w:color w:val="000000"/>
          <w:sz w:val="28"/>
        </w:rPr>
        <w:t>
      8) азаматтарды жеке қабылдауды жүзеге асырады;</w:t>
      </w:r>
    </w:p>
    <w:bookmarkEnd w:id="368"/>
    <w:bookmarkStart w:name="z432" w:id="369"/>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bookmarkEnd w:id="369"/>
    <w:bookmarkStart w:name="z433" w:id="370"/>
    <w:p>
      <w:pPr>
        <w:spacing w:after="0"/>
        <w:ind w:left="0"/>
        <w:jc w:val="both"/>
      </w:pPr>
      <w:r>
        <w:rPr>
          <w:rFonts w:ascii="Times New Roman"/>
          <w:b w:val="false"/>
          <w:i w:val="false"/>
          <w:color w:val="000000"/>
          <w:sz w:val="28"/>
        </w:rPr>
        <w:t>
      10) Әл-Фараби ауданы әкімінің аппаратының бірінші басшысы болмаған кезеңде оның өкілеттіктерін қолданыстағы заңнамаға сәйкес оны алмастыратын тұлға жүзеге асырады.</w:t>
      </w:r>
    </w:p>
    <w:bookmarkEnd w:id="370"/>
    <w:bookmarkStart w:name="z434" w:id="371"/>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айқындайды.</w:t>
      </w:r>
    </w:p>
    <w:bookmarkEnd w:id="371"/>
    <w:bookmarkStart w:name="z435" w:id="372"/>
    <w:p>
      <w:pPr>
        <w:spacing w:after="0"/>
        <w:ind w:left="0"/>
        <w:jc w:val="both"/>
      </w:pPr>
      <w:r>
        <w:rPr>
          <w:rFonts w:ascii="Times New Roman"/>
          <w:b w:val="false"/>
          <w:i w:val="false"/>
          <w:color w:val="000000"/>
          <w:sz w:val="28"/>
        </w:rPr>
        <w:t>
      20. Әл-Фараби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bookmarkEnd w:id="372"/>
    <w:bookmarkStart w:name="z436" w:id="373"/>
    <w:p>
      <w:pPr>
        <w:spacing w:after="0"/>
        <w:ind w:left="0"/>
        <w:jc w:val="both"/>
      </w:pPr>
      <w:r>
        <w:rPr>
          <w:rFonts w:ascii="Times New Roman"/>
          <w:b w:val="false"/>
          <w:i w:val="false"/>
          <w:color w:val="000000"/>
          <w:sz w:val="28"/>
        </w:rPr>
        <w:t>
      21. Әл-Фараби ауданы әкімінің аппаратының алқалы органдары жоқ.</w:t>
      </w:r>
    </w:p>
    <w:bookmarkEnd w:id="373"/>
    <w:bookmarkStart w:name="z437" w:id="374"/>
    <w:p>
      <w:pPr>
        <w:spacing w:after="0"/>
        <w:ind w:left="0"/>
        <w:jc w:val="left"/>
      </w:pPr>
      <w:r>
        <w:rPr>
          <w:rFonts w:ascii="Times New Roman"/>
          <w:b/>
          <w:i w:val="false"/>
          <w:color w:val="000000"/>
        </w:rPr>
        <w:t xml:space="preserve"> 4-тарау. Мемлекеттік органның мүлкi</w:t>
      </w:r>
    </w:p>
    <w:bookmarkEnd w:id="374"/>
    <w:bookmarkStart w:name="z438" w:id="375"/>
    <w:p>
      <w:pPr>
        <w:spacing w:after="0"/>
        <w:ind w:left="0"/>
        <w:jc w:val="both"/>
      </w:pPr>
      <w:r>
        <w:rPr>
          <w:rFonts w:ascii="Times New Roman"/>
          <w:b w:val="false"/>
          <w:i w:val="false"/>
          <w:color w:val="000000"/>
          <w:sz w:val="28"/>
        </w:rPr>
        <w:t>
      22. Әл-Фараби ауданы әкімінің аппараты заңнамада көзделген жағдайларда жедел басқару құқығында оқшауланған мүлкi болуы мүмкін.</w:t>
      </w:r>
    </w:p>
    <w:bookmarkEnd w:id="375"/>
    <w:bookmarkStart w:name="z439" w:id="376"/>
    <w:p>
      <w:pPr>
        <w:spacing w:after="0"/>
        <w:ind w:left="0"/>
        <w:jc w:val="both"/>
      </w:pPr>
      <w:r>
        <w:rPr>
          <w:rFonts w:ascii="Times New Roman"/>
          <w:b w:val="false"/>
          <w:i w:val="false"/>
          <w:color w:val="000000"/>
          <w:sz w:val="28"/>
        </w:rPr>
        <w:t>
      Әл-Фараби ауданы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6"/>
    <w:bookmarkStart w:name="z440" w:id="377"/>
    <w:p>
      <w:pPr>
        <w:spacing w:after="0"/>
        <w:ind w:left="0"/>
        <w:jc w:val="both"/>
      </w:pPr>
      <w:r>
        <w:rPr>
          <w:rFonts w:ascii="Times New Roman"/>
          <w:b w:val="false"/>
          <w:i w:val="false"/>
          <w:color w:val="000000"/>
          <w:sz w:val="28"/>
        </w:rPr>
        <w:t>
      23. Әл-Фараби ауданы әкімінің аппаратына бекiтiлген мүлiк коммуналдық меншiкке жатады.</w:t>
      </w:r>
    </w:p>
    <w:bookmarkEnd w:id="377"/>
    <w:bookmarkStart w:name="z441" w:id="378"/>
    <w:p>
      <w:pPr>
        <w:spacing w:after="0"/>
        <w:ind w:left="0"/>
        <w:jc w:val="both"/>
      </w:pPr>
      <w:r>
        <w:rPr>
          <w:rFonts w:ascii="Times New Roman"/>
          <w:b w:val="false"/>
          <w:i w:val="false"/>
          <w:color w:val="000000"/>
          <w:sz w:val="28"/>
        </w:rPr>
        <w:t>
      24. Егер заңнамада өзгеше көзделмесе, "Шымкент қаласының Әл-Фараби ауданы әкімінің аппараты" коммуналдық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378"/>
    <w:bookmarkStart w:name="z442" w:id="37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79"/>
    <w:bookmarkStart w:name="z443" w:id="380"/>
    <w:p>
      <w:pPr>
        <w:spacing w:after="0"/>
        <w:ind w:left="0"/>
        <w:jc w:val="both"/>
      </w:pPr>
      <w:r>
        <w:rPr>
          <w:rFonts w:ascii="Times New Roman"/>
          <w:b w:val="false"/>
          <w:i w:val="false"/>
          <w:color w:val="000000"/>
          <w:sz w:val="28"/>
        </w:rPr>
        <w:t>
      25. Әл-Фараби ауданы әкімінің аппаратын қайта ұйымдастыру және тарату Қазақстан Республикасының заңнамасына сәйкес жүзеге асырылады.</w:t>
      </w:r>
    </w:p>
    <w:bookmarkEnd w:id="380"/>
    <w:bookmarkStart w:name="z444" w:id="381"/>
    <w:p>
      <w:pPr>
        <w:spacing w:after="0"/>
        <w:ind w:left="0"/>
        <w:jc w:val="both"/>
      </w:pPr>
      <w:r>
        <w:rPr>
          <w:rFonts w:ascii="Times New Roman"/>
          <w:b w:val="false"/>
          <w:i w:val="false"/>
          <w:color w:val="000000"/>
          <w:sz w:val="28"/>
        </w:rPr>
        <w:t>
      Әл-Фараби ауданы әкімі аппаратының қарамағында "Шымкент қаласының Әл-Фараби ауданы әкімі аппаратының "Әл-Фараби" коммуналдық мемлекеттік мекемесі бар.</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1698 қаулысына қосымша</w:t>
            </w:r>
          </w:p>
        </w:tc>
      </w:tr>
    </w:tbl>
    <w:bookmarkStart w:name="z452" w:id="382"/>
    <w:p>
      <w:pPr>
        <w:spacing w:after="0"/>
        <w:ind w:left="0"/>
        <w:jc w:val="left"/>
      </w:pPr>
      <w:r>
        <w:rPr>
          <w:rFonts w:ascii="Times New Roman"/>
          <w:b/>
          <w:i w:val="false"/>
          <w:color w:val="000000"/>
        </w:rPr>
        <w:t xml:space="preserve"> "Шымкент қаласының Еңбекші ауданы әкімінің аппараты" коммуналдық мемлекеттік мекемесі туралы ереже</w:t>
      </w:r>
    </w:p>
    <w:bookmarkEnd w:id="382"/>
    <w:bookmarkStart w:name="z453" w:id="383"/>
    <w:p>
      <w:pPr>
        <w:spacing w:after="0"/>
        <w:ind w:left="0"/>
        <w:jc w:val="left"/>
      </w:pPr>
      <w:r>
        <w:rPr>
          <w:rFonts w:ascii="Times New Roman"/>
          <w:b/>
          <w:i w:val="false"/>
          <w:color w:val="000000"/>
        </w:rPr>
        <w:t xml:space="preserve"> 1-тарау. Жалпы ережелер</w:t>
      </w:r>
    </w:p>
    <w:bookmarkEnd w:id="383"/>
    <w:bookmarkStart w:name="z454" w:id="384"/>
    <w:p>
      <w:pPr>
        <w:spacing w:after="0"/>
        <w:ind w:left="0"/>
        <w:jc w:val="both"/>
      </w:pPr>
      <w:r>
        <w:rPr>
          <w:rFonts w:ascii="Times New Roman"/>
          <w:b w:val="false"/>
          <w:i w:val="false"/>
          <w:color w:val="000000"/>
          <w:sz w:val="28"/>
        </w:rPr>
        <w:t>
      1. "Шымкент қаласының Еңбекші ауданы әкімінің аппараты" коммуналдық мемлекеттік мекемесі (бұдан әрі – Еңбекші ауданы әкімінің аппараты) Шымкент қаласының Еңбекші ауданы аумағында мемлекеттік басқару функцияларын жүзеге асыратын және орындайтын Қазақстан Республикасының мемлекеттік органы болып табылады.</w:t>
      </w:r>
    </w:p>
    <w:bookmarkEnd w:id="384"/>
    <w:bookmarkStart w:name="z455" w:id="385"/>
    <w:p>
      <w:pPr>
        <w:spacing w:after="0"/>
        <w:ind w:left="0"/>
        <w:jc w:val="both"/>
      </w:pPr>
      <w:r>
        <w:rPr>
          <w:rFonts w:ascii="Times New Roman"/>
          <w:b w:val="false"/>
          <w:i w:val="false"/>
          <w:color w:val="000000"/>
          <w:sz w:val="28"/>
        </w:rPr>
        <w:t>
      2. Еңбекші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85"/>
    <w:bookmarkStart w:name="z456" w:id="386"/>
    <w:p>
      <w:pPr>
        <w:spacing w:after="0"/>
        <w:ind w:left="0"/>
        <w:jc w:val="both"/>
      </w:pPr>
      <w:r>
        <w:rPr>
          <w:rFonts w:ascii="Times New Roman"/>
          <w:b w:val="false"/>
          <w:i w:val="false"/>
          <w:color w:val="000000"/>
          <w:sz w:val="28"/>
        </w:rPr>
        <w:t>
      3. Еңбекші ауданы әкімінің аппараты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86"/>
    <w:bookmarkStart w:name="z457" w:id="387"/>
    <w:p>
      <w:pPr>
        <w:spacing w:after="0"/>
        <w:ind w:left="0"/>
        <w:jc w:val="both"/>
      </w:pPr>
      <w:r>
        <w:rPr>
          <w:rFonts w:ascii="Times New Roman"/>
          <w:b w:val="false"/>
          <w:i w:val="false"/>
          <w:color w:val="000000"/>
          <w:sz w:val="28"/>
        </w:rPr>
        <w:t>
      4. Еңбекші ауданы әкімінің аппараты азаматтық-құқықтық қатынастарды өз атынан жасайды.</w:t>
      </w:r>
    </w:p>
    <w:bookmarkEnd w:id="387"/>
    <w:bookmarkStart w:name="z458" w:id="388"/>
    <w:p>
      <w:pPr>
        <w:spacing w:after="0"/>
        <w:ind w:left="0"/>
        <w:jc w:val="both"/>
      </w:pPr>
      <w:r>
        <w:rPr>
          <w:rFonts w:ascii="Times New Roman"/>
          <w:b w:val="false"/>
          <w:i w:val="false"/>
          <w:color w:val="000000"/>
          <w:sz w:val="28"/>
        </w:rPr>
        <w:t>
      5. Еңбекші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88"/>
    <w:bookmarkStart w:name="z459" w:id="389"/>
    <w:p>
      <w:pPr>
        <w:spacing w:after="0"/>
        <w:ind w:left="0"/>
        <w:jc w:val="both"/>
      </w:pPr>
      <w:r>
        <w:rPr>
          <w:rFonts w:ascii="Times New Roman"/>
          <w:b w:val="false"/>
          <w:i w:val="false"/>
          <w:color w:val="000000"/>
          <w:sz w:val="28"/>
        </w:rPr>
        <w:t>
      6. Еңбекші ауданы әкімінің аппараты өз құзыретінің мәселелері бойынша заңнамада белгіленген тәртіппен Еңбекші ауданы әкімінің өкімдерімен және Қазақстан Республикасының заңнамасында көзделген басқа да актілермен ресімделетін шешімдер қабылдайды.</w:t>
      </w:r>
    </w:p>
    <w:bookmarkEnd w:id="389"/>
    <w:bookmarkStart w:name="z460" w:id="390"/>
    <w:p>
      <w:pPr>
        <w:spacing w:after="0"/>
        <w:ind w:left="0"/>
        <w:jc w:val="both"/>
      </w:pPr>
      <w:r>
        <w:rPr>
          <w:rFonts w:ascii="Times New Roman"/>
          <w:b w:val="false"/>
          <w:i w:val="false"/>
          <w:color w:val="000000"/>
          <w:sz w:val="28"/>
        </w:rPr>
        <w:t>
      7. "Шымкент қаласының Еңбекші ауданы әкімінің аппараты" коммуналдық мемлекеттік мекемесінің құрылымы мен штат санының лимиті Қазақстан Республикасының заңнамасына сәйкес бекітіледі.</w:t>
      </w:r>
    </w:p>
    <w:bookmarkEnd w:id="390"/>
    <w:bookmarkStart w:name="z461" w:id="391"/>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Еңбекші ауданы, Толстой көшесі, № 119 үй, индексі 160011.</w:t>
      </w:r>
    </w:p>
    <w:bookmarkEnd w:id="391"/>
    <w:bookmarkStart w:name="z462" w:id="392"/>
    <w:p>
      <w:pPr>
        <w:spacing w:after="0"/>
        <w:ind w:left="0"/>
        <w:jc w:val="both"/>
      </w:pPr>
      <w:r>
        <w:rPr>
          <w:rFonts w:ascii="Times New Roman"/>
          <w:b w:val="false"/>
          <w:i w:val="false"/>
          <w:color w:val="000000"/>
          <w:sz w:val="28"/>
        </w:rPr>
        <w:t>
      9. Осы Ереже Еңбекші ауданы әкімінің аппаратының құрылтай құжаты болып табылады.</w:t>
      </w:r>
    </w:p>
    <w:bookmarkEnd w:id="392"/>
    <w:bookmarkStart w:name="z463" w:id="393"/>
    <w:p>
      <w:pPr>
        <w:spacing w:after="0"/>
        <w:ind w:left="0"/>
        <w:jc w:val="both"/>
      </w:pPr>
      <w:r>
        <w:rPr>
          <w:rFonts w:ascii="Times New Roman"/>
          <w:b w:val="false"/>
          <w:i w:val="false"/>
          <w:color w:val="000000"/>
          <w:sz w:val="28"/>
        </w:rPr>
        <w:t>
      10. Еңбекші ауданы әкімінің аппаратының қызметін қаржыландыру Қазақстан Республикасының заңнамасына сәйкес жергілікті бюджеттен жүзеге асырылады.</w:t>
      </w:r>
    </w:p>
    <w:bookmarkEnd w:id="393"/>
    <w:bookmarkStart w:name="z464" w:id="394"/>
    <w:p>
      <w:pPr>
        <w:spacing w:after="0"/>
        <w:ind w:left="0"/>
        <w:jc w:val="both"/>
      </w:pPr>
      <w:r>
        <w:rPr>
          <w:rFonts w:ascii="Times New Roman"/>
          <w:b w:val="false"/>
          <w:i w:val="false"/>
          <w:color w:val="000000"/>
          <w:sz w:val="28"/>
        </w:rPr>
        <w:t>
      11. Еңбекші ауданы әкімінің аппаратына кәсіпкерлік субъектілерімен Еңбекші ауданы әкімінің аппараты өкілеттіктері болып табылатын міндеттерді орындау тұрғысынан шарттық қарым-қатынас жасауға тыйым салынады.</w:t>
      </w:r>
    </w:p>
    <w:bookmarkEnd w:id="394"/>
    <w:bookmarkStart w:name="z465" w:id="395"/>
    <w:p>
      <w:pPr>
        <w:spacing w:after="0"/>
        <w:ind w:left="0"/>
        <w:jc w:val="both"/>
      </w:pPr>
      <w:r>
        <w:rPr>
          <w:rFonts w:ascii="Times New Roman"/>
          <w:b w:val="false"/>
          <w:i w:val="false"/>
          <w:color w:val="000000"/>
          <w:sz w:val="28"/>
        </w:rPr>
        <w:t>
      Егер Еңбекші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95"/>
    <w:bookmarkStart w:name="z466" w:id="396"/>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96"/>
    <w:bookmarkStart w:name="z467" w:id="397"/>
    <w:p>
      <w:pPr>
        <w:spacing w:after="0"/>
        <w:ind w:left="0"/>
        <w:jc w:val="both"/>
      </w:pPr>
      <w:r>
        <w:rPr>
          <w:rFonts w:ascii="Times New Roman"/>
          <w:b w:val="false"/>
          <w:i w:val="false"/>
          <w:color w:val="000000"/>
          <w:sz w:val="28"/>
        </w:rPr>
        <w:t>
      12. Мақсаттары:</w:t>
      </w:r>
    </w:p>
    <w:bookmarkEnd w:id="397"/>
    <w:bookmarkStart w:name="z468" w:id="398"/>
    <w:p>
      <w:pPr>
        <w:spacing w:after="0"/>
        <w:ind w:left="0"/>
        <w:jc w:val="both"/>
      </w:pPr>
      <w:r>
        <w:rPr>
          <w:rFonts w:ascii="Times New Roman"/>
          <w:b w:val="false"/>
          <w:i w:val="false"/>
          <w:color w:val="000000"/>
          <w:sz w:val="28"/>
        </w:rPr>
        <w:t>
      Қазақстан Республикасының қолданыстағы заңнамасына сәйкес тиісті аумақта мемлекеттік басқару саласында мемлекеттік саясатты жүргізу.</w:t>
      </w:r>
    </w:p>
    <w:bookmarkEnd w:id="398"/>
    <w:bookmarkStart w:name="z469" w:id="399"/>
    <w:p>
      <w:pPr>
        <w:spacing w:after="0"/>
        <w:ind w:left="0"/>
        <w:jc w:val="both"/>
      </w:pPr>
      <w:r>
        <w:rPr>
          <w:rFonts w:ascii="Times New Roman"/>
          <w:b w:val="false"/>
          <w:i w:val="false"/>
          <w:color w:val="000000"/>
          <w:sz w:val="28"/>
        </w:rPr>
        <w:t>
      13. Өкілеттіктері:</w:t>
      </w:r>
    </w:p>
    <w:bookmarkEnd w:id="399"/>
    <w:bookmarkStart w:name="z470" w:id="400"/>
    <w:p>
      <w:pPr>
        <w:spacing w:after="0"/>
        <w:ind w:left="0"/>
        <w:jc w:val="both"/>
      </w:pPr>
      <w:r>
        <w:rPr>
          <w:rFonts w:ascii="Times New Roman"/>
          <w:b w:val="false"/>
          <w:i w:val="false"/>
          <w:color w:val="000000"/>
          <w:sz w:val="28"/>
        </w:rPr>
        <w:t>
      1) Құқықтары:</w:t>
      </w:r>
    </w:p>
    <w:bookmarkEnd w:id="400"/>
    <w:bookmarkStart w:name="z471" w:id="401"/>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bookmarkEnd w:id="401"/>
    <w:bookmarkStart w:name="z472" w:id="402"/>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bookmarkEnd w:id="402"/>
    <w:bookmarkStart w:name="z473" w:id="403"/>
    <w:p>
      <w:pPr>
        <w:spacing w:after="0"/>
        <w:ind w:left="0"/>
        <w:jc w:val="both"/>
      </w:pPr>
      <w:r>
        <w:rPr>
          <w:rFonts w:ascii="Times New Roman"/>
          <w:b w:val="false"/>
          <w:i w:val="false"/>
          <w:color w:val="000000"/>
          <w:sz w:val="28"/>
        </w:rPr>
        <w:t>
      қала әкіміне аудан әкімі аппаратының қызметін жетілдіру жөнінде ұсыныс беруге;</w:t>
      </w:r>
    </w:p>
    <w:bookmarkEnd w:id="403"/>
    <w:bookmarkStart w:name="z474" w:id="404"/>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bookmarkEnd w:id="404"/>
    <w:bookmarkStart w:name="z475" w:id="405"/>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bookmarkEnd w:id="405"/>
    <w:bookmarkStart w:name="z476" w:id="406"/>
    <w:p>
      <w:pPr>
        <w:spacing w:after="0"/>
        <w:ind w:left="0"/>
        <w:jc w:val="both"/>
      </w:pPr>
      <w:r>
        <w:rPr>
          <w:rFonts w:ascii="Times New Roman"/>
          <w:b w:val="false"/>
          <w:i w:val="false"/>
          <w:color w:val="000000"/>
          <w:sz w:val="28"/>
        </w:rPr>
        <w:t>
      2) Міндеттері:</w:t>
      </w:r>
    </w:p>
    <w:bookmarkEnd w:id="406"/>
    <w:bookmarkStart w:name="z477" w:id="407"/>
    <w:p>
      <w:pPr>
        <w:spacing w:after="0"/>
        <w:ind w:left="0"/>
        <w:jc w:val="both"/>
      </w:pPr>
      <w:r>
        <w:rPr>
          <w:rFonts w:ascii="Times New Roman"/>
          <w:b w:val="false"/>
          <w:i w:val="false"/>
          <w:color w:val="000000"/>
          <w:sz w:val="28"/>
        </w:rPr>
        <w:t>
      аудан әкімі аппаратының қызметін ақпараттық-аналитикалық, ұйымдастыру-құқықтық және материалдық-техникалық қамтамасыз ету.</w:t>
      </w:r>
    </w:p>
    <w:bookmarkEnd w:id="407"/>
    <w:bookmarkStart w:name="z478" w:id="408"/>
    <w:p>
      <w:pPr>
        <w:spacing w:after="0"/>
        <w:ind w:left="0"/>
        <w:jc w:val="both"/>
      </w:pPr>
      <w:r>
        <w:rPr>
          <w:rFonts w:ascii="Times New Roman"/>
          <w:b w:val="false"/>
          <w:i w:val="false"/>
          <w:color w:val="000000"/>
          <w:sz w:val="28"/>
        </w:rPr>
        <w:t>
      "Шымкент қаласының Еңбекші ауданы әкімінің аппараты" коммуналдық мемлекеттік мекемесі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bookmarkEnd w:id="408"/>
    <w:bookmarkStart w:name="z479" w:id="409"/>
    <w:p>
      <w:pPr>
        <w:spacing w:after="0"/>
        <w:ind w:left="0"/>
        <w:jc w:val="both"/>
      </w:pPr>
      <w:r>
        <w:rPr>
          <w:rFonts w:ascii="Times New Roman"/>
          <w:b w:val="false"/>
          <w:i w:val="false"/>
          <w:color w:val="000000"/>
          <w:sz w:val="28"/>
        </w:rPr>
        <w:t>
      14. Функциялары:</w:t>
      </w:r>
    </w:p>
    <w:bookmarkEnd w:id="409"/>
    <w:bookmarkStart w:name="z480" w:id="410"/>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410"/>
    <w:bookmarkStart w:name="z481" w:id="411"/>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411"/>
    <w:bookmarkStart w:name="z482" w:id="412"/>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412"/>
    <w:bookmarkStart w:name="z483" w:id="413"/>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413"/>
    <w:bookmarkStart w:name="z484" w:id="414"/>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414"/>
    <w:bookmarkStart w:name="z485" w:id="415"/>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bookmarkEnd w:id="415"/>
    <w:bookmarkStart w:name="z486" w:id="416"/>
    <w:p>
      <w:pPr>
        <w:spacing w:after="0"/>
        <w:ind w:left="0"/>
        <w:jc w:val="both"/>
      </w:pPr>
      <w:r>
        <w:rPr>
          <w:rFonts w:ascii="Times New Roman"/>
          <w:b w:val="false"/>
          <w:i w:val="false"/>
          <w:color w:val="000000"/>
          <w:sz w:val="28"/>
        </w:rPr>
        <w:t>
      7) тарихи және мәдени мұраны сақтау, ескерткіштерді күтіп ұстау жөніндегі жұмысты ұйымдастырады;</w:t>
      </w:r>
    </w:p>
    <w:bookmarkEnd w:id="416"/>
    <w:bookmarkStart w:name="z487" w:id="417"/>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bookmarkEnd w:id="417"/>
    <w:bookmarkStart w:name="z488" w:id="418"/>
    <w:p>
      <w:pPr>
        <w:spacing w:after="0"/>
        <w:ind w:left="0"/>
        <w:jc w:val="both"/>
      </w:pPr>
      <w:r>
        <w:rPr>
          <w:rFonts w:ascii="Times New Roman"/>
          <w:b w:val="false"/>
          <w:i w:val="false"/>
          <w:color w:val="000000"/>
          <w:sz w:val="28"/>
        </w:rPr>
        <w:t>
      9) мүгедектігі бар адамдарға көмек көрсетуді ұйымдастырады;</w:t>
      </w:r>
    </w:p>
    <w:bookmarkEnd w:id="418"/>
    <w:bookmarkStart w:name="z489" w:id="419"/>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мүгедектердің қоғамдық бірлестіктерімен бірлесіп, мүгедектігі бар адамдар арасында сауықтыру және спорттық іс-шаралар өткізуді ұйымдастырады;</w:t>
      </w:r>
    </w:p>
    <w:bookmarkEnd w:id="419"/>
    <w:bookmarkStart w:name="z490" w:id="420"/>
    <w:p>
      <w:pPr>
        <w:spacing w:after="0"/>
        <w:ind w:left="0"/>
        <w:jc w:val="both"/>
      </w:pPr>
      <w:r>
        <w:rPr>
          <w:rFonts w:ascii="Times New Roman"/>
          <w:b w:val="false"/>
          <w:i w:val="false"/>
          <w:color w:val="000000"/>
          <w:sz w:val="28"/>
        </w:rPr>
        <w:t>
      11) мүгедектігі бар адамдарға қайырымдылық және әлеуметтік көмек көрсетуді үйлестіреді;</w:t>
      </w:r>
    </w:p>
    <w:bookmarkEnd w:id="420"/>
    <w:bookmarkStart w:name="z491" w:id="421"/>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bookmarkEnd w:id="421"/>
    <w:bookmarkStart w:name="z492" w:id="422"/>
    <w:p>
      <w:pPr>
        <w:spacing w:after="0"/>
        <w:ind w:left="0"/>
        <w:jc w:val="both"/>
      </w:pPr>
      <w:r>
        <w:rPr>
          <w:rFonts w:ascii="Times New Roman"/>
          <w:b w:val="false"/>
          <w:i w:val="false"/>
          <w:color w:val="000000"/>
          <w:sz w:val="28"/>
        </w:rPr>
        <w:t>
      13) жергiлiктi әлеуметтiк инфрақұрылымның дамуына жәрдемдеседi;</w:t>
      </w:r>
    </w:p>
    <w:bookmarkEnd w:id="422"/>
    <w:bookmarkStart w:name="z493" w:id="423"/>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bookmarkEnd w:id="423"/>
    <w:bookmarkStart w:name="z494" w:id="424"/>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bookmarkEnd w:id="424"/>
    <w:bookmarkStart w:name="z495" w:id="425"/>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көшелердегі аяқ жолдар мен қоршауларды орнату және күтіп ұстау) жұмыстарын ұйымдастырады;</w:t>
      </w:r>
    </w:p>
    <w:bookmarkEnd w:id="425"/>
    <w:bookmarkStart w:name="z496" w:id="426"/>
    <w:p>
      <w:pPr>
        <w:spacing w:after="0"/>
        <w:ind w:left="0"/>
        <w:jc w:val="both"/>
      </w:pPr>
      <w:r>
        <w:rPr>
          <w:rFonts w:ascii="Times New Roman"/>
          <w:b w:val="false"/>
          <w:i w:val="false"/>
          <w:color w:val="000000"/>
          <w:sz w:val="28"/>
        </w:rPr>
        <w:t>
      17) саябақтарды, гүлзарларды, су бұрқақтарды, ұңғымаларды күтіп ұстауды ұйымдастырады;</w:t>
      </w:r>
    </w:p>
    <w:bookmarkEnd w:id="426"/>
    <w:bookmarkStart w:name="z497" w:id="427"/>
    <w:p>
      <w:pPr>
        <w:spacing w:after="0"/>
        <w:ind w:left="0"/>
        <w:jc w:val="both"/>
      </w:pPr>
      <w:r>
        <w:rPr>
          <w:rFonts w:ascii="Times New Roman"/>
          <w:b w:val="false"/>
          <w:i w:val="false"/>
          <w:color w:val="000000"/>
          <w:sz w:val="28"/>
        </w:rPr>
        <w:t>
      18) көгалдандыру, санитарлық тазарту жөніндегі (көшелерді механикалық, қолмен тазалау және көгалдандыру жұмыстары; тұйықталған жүйелерді жою; бей-берекет жиналған қоқыс орындарын жою) жұмыстарды ұйымдастырады;</w:t>
      </w:r>
    </w:p>
    <w:bookmarkEnd w:id="427"/>
    <w:bookmarkStart w:name="z498" w:id="428"/>
    <w:p>
      <w:pPr>
        <w:spacing w:after="0"/>
        <w:ind w:left="0"/>
        <w:jc w:val="both"/>
      </w:pPr>
      <w:r>
        <w:rPr>
          <w:rFonts w:ascii="Times New Roman"/>
          <w:b w:val="false"/>
          <w:i w:val="false"/>
          <w:color w:val="000000"/>
          <w:sz w:val="28"/>
        </w:rPr>
        <w:t>
      19) магистралды, ішкі орамды көшелерге, аулаларға және аялдамаларға жарықтандыруды орнату және күтіп-ұстау жұмыстарын ұйымдастырады;</w:t>
      </w:r>
    </w:p>
    <w:bookmarkEnd w:id="428"/>
    <w:bookmarkStart w:name="z499" w:id="429"/>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429"/>
    <w:bookmarkStart w:name="z500" w:id="430"/>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430"/>
    <w:bookmarkStart w:name="z501" w:id="431"/>
    <w:p>
      <w:pPr>
        <w:spacing w:after="0"/>
        <w:ind w:left="0"/>
        <w:jc w:val="both"/>
      </w:pPr>
      <w:r>
        <w:rPr>
          <w:rFonts w:ascii="Times New Roman"/>
          <w:b w:val="false"/>
          <w:i w:val="false"/>
          <w:color w:val="000000"/>
          <w:sz w:val="28"/>
        </w:rPr>
        <w:t>
      22) қоғамдық медиаторлардың тізілімін жүргізеді;</w:t>
      </w:r>
    </w:p>
    <w:bookmarkEnd w:id="431"/>
    <w:bookmarkStart w:name="z502" w:id="432"/>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bookmarkEnd w:id="432"/>
    <w:bookmarkStart w:name="z503" w:id="433"/>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bookmarkEnd w:id="433"/>
    <w:bookmarkStart w:name="z504" w:id="434"/>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bookmarkEnd w:id="434"/>
    <w:bookmarkStart w:name="z505" w:id="435"/>
    <w:p>
      <w:pPr>
        <w:spacing w:after="0"/>
        <w:ind w:left="0"/>
        <w:jc w:val="both"/>
      </w:pPr>
      <w:r>
        <w:rPr>
          <w:rFonts w:ascii="Times New Roman"/>
          <w:b w:val="false"/>
          <w:i w:val="false"/>
          <w:color w:val="000000"/>
          <w:sz w:val="28"/>
        </w:rPr>
        <w:t>
      26) мәдени іс-шараларды ұйымдастырады;</w:t>
      </w:r>
    </w:p>
    <w:bookmarkEnd w:id="435"/>
    <w:bookmarkStart w:name="z506" w:id="436"/>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436"/>
    <w:bookmarkStart w:name="z507" w:id="437"/>
    <w:p>
      <w:pPr>
        <w:spacing w:after="0"/>
        <w:ind w:left="0"/>
        <w:jc w:val="both"/>
      </w:pPr>
      <w:r>
        <w:rPr>
          <w:rFonts w:ascii="Times New Roman"/>
          <w:b w:val="false"/>
          <w:i w:val="false"/>
          <w:color w:val="000000"/>
          <w:sz w:val="28"/>
        </w:rPr>
        <w:t>
      28) объектілерді (мемлекет мұқтаждығына алынған, авариялық, есептен шығарылған, иесіз қалған ғимараттар, құрылыстар және үй-жайларды) бұзуды ұйымдастырады;</w:t>
      </w:r>
    </w:p>
    <w:bookmarkEnd w:id="437"/>
    <w:bookmarkStart w:name="z508" w:id="438"/>
    <w:p>
      <w:pPr>
        <w:spacing w:after="0"/>
        <w:ind w:left="0"/>
        <w:jc w:val="both"/>
      </w:pPr>
      <w:r>
        <w:rPr>
          <w:rFonts w:ascii="Times New Roman"/>
          <w:b w:val="false"/>
          <w:i w:val="false"/>
          <w:color w:val="000000"/>
          <w:sz w:val="28"/>
        </w:rPr>
        <w:t>
      29) автомобиль жолдарын ағымдағы жөндеуді жүзеге асырады;</w:t>
      </w:r>
    </w:p>
    <w:bookmarkEnd w:id="438"/>
    <w:bookmarkStart w:name="z509" w:id="439"/>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bookmarkEnd w:id="439"/>
    <w:bookmarkStart w:name="z510" w:id="440"/>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bookmarkEnd w:id="440"/>
    <w:bookmarkStart w:name="z511" w:id="441"/>
    <w:p>
      <w:pPr>
        <w:spacing w:after="0"/>
        <w:ind w:left="0"/>
        <w:jc w:val="both"/>
      </w:pPr>
      <w:r>
        <w:rPr>
          <w:rFonts w:ascii="Times New Roman"/>
          <w:b w:val="false"/>
          <w:i w:val="false"/>
          <w:color w:val="000000"/>
          <w:sz w:val="28"/>
        </w:rPr>
        <w:t>
      32) Қазақстан Республикасының әкімшілік құқық бұзушылық заңнамасында айқындалған тәртіппен әкімшілік жазаға тартылған адамдардың қоғамдық жұмыстарды орындауын ұйымдастырады.</w:t>
      </w:r>
    </w:p>
    <w:bookmarkEnd w:id="441"/>
    <w:bookmarkStart w:name="z512" w:id="44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42"/>
    <w:bookmarkStart w:name="z513" w:id="443"/>
    <w:p>
      <w:pPr>
        <w:spacing w:after="0"/>
        <w:ind w:left="0"/>
        <w:jc w:val="both"/>
      </w:pPr>
      <w:r>
        <w:rPr>
          <w:rFonts w:ascii="Times New Roman"/>
          <w:b w:val="false"/>
          <w:i w:val="false"/>
          <w:color w:val="000000"/>
          <w:sz w:val="28"/>
        </w:rPr>
        <w:t>
      15. Еңбекші ауданы әкімінің аппаратын басқаруды бірінші басшы жүзеге асырады, ол Еңбекші ауданы әкімінің аппаратына жүктелген мiндеттердiң орындалуына және оның өз өкілеттіктерін жүзеге асыруына дербес жауапты болады.</w:t>
      </w:r>
    </w:p>
    <w:bookmarkEnd w:id="443"/>
    <w:bookmarkStart w:name="z514" w:id="444"/>
    <w:p>
      <w:pPr>
        <w:spacing w:after="0"/>
        <w:ind w:left="0"/>
        <w:jc w:val="both"/>
      </w:pPr>
      <w:r>
        <w:rPr>
          <w:rFonts w:ascii="Times New Roman"/>
          <w:b w:val="false"/>
          <w:i w:val="false"/>
          <w:color w:val="000000"/>
          <w:sz w:val="28"/>
        </w:rPr>
        <w:t>
      16. Еңбекші ауданы әкімінің аппаратының бірінші басшысы Қазақстан Республикасының заңнамасына сәйкес лауазымға тағайындалады және лауазымымнан босатылады.</w:t>
      </w:r>
    </w:p>
    <w:bookmarkEnd w:id="444"/>
    <w:bookmarkStart w:name="z515" w:id="445"/>
    <w:p>
      <w:pPr>
        <w:spacing w:after="0"/>
        <w:ind w:left="0"/>
        <w:jc w:val="both"/>
      </w:pPr>
      <w:r>
        <w:rPr>
          <w:rFonts w:ascii="Times New Roman"/>
          <w:b w:val="false"/>
          <w:i w:val="false"/>
          <w:color w:val="000000"/>
          <w:sz w:val="28"/>
        </w:rPr>
        <w:t>
      17. Еңбекші ауданы әкімінің аппараты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445"/>
    <w:bookmarkStart w:name="z516" w:id="446"/>
    <w:p>
      <w:pPr>
        <w:spacing w:after="0"/>
        <w:ind w:left="0"/>
        <w:jc w:val="both"/>
      </w:pPr>
      <w:r>
        <w:rPr>
          <w:rFonts w:ascii="Times New Roman"/>
          <w:b w:val="false"/>
          <w:i w:val="false"/>
          <w:color w:val="000000"/>
          <w:sz w:val="28"/>
        </w:rPr>
        <w:t>
      18. Еңбекші ауданы әкімінің аппаратының бірінші басшысының өкілеттілігі:</w:t>
      </w:r>
    </w:p>
    <w:bookmarkEnd w:id="446"/>
    <w:bookmarkStart w:name="z517" w:id="447"/>
    <w:p>
      <w:pPr>
        <w:spacing w:after="0"/>
        <w:ind w:left="0"/>
        <w:jc w:val="both"/>
      </w:pPr>
      <w:r>
        <w:rPr>
          <w:rFonts w:ascii="Times New Roman"/>
          <w:b w:val="false"/>
          <w:i w:val="false"/>
          <w:color w:val="000000"/>
          <w:sz w:val="28"/>
        </w:rPr>
        <w:t>
      1) мекеменің жұмыс жоспарын бекітеді;</w:t>
      </w:r>
    </w:p>
    <w:bookmarkEnd w:id="447"/>
    <w:bookmarkStart w:name="z518" w:id="448"/>
    <w:p>
      <w:pPr>
        <w:spacing w:after="0"/>
        <w:ind w:left="0"/>
        <w:jc w:val="both"/>
      </w:pPr>
      <w:r>
        <w:rPr>
          <w:rFonts w:ascii="Times New Roman"/>
          <w:b w:val="false"/>
          <w:i w:val="false"/>
          <w:color w:val="000000"/>
          <w:sz w:val="28"/>
        </w:rPr>
        <w:t>
      2) мекеменің атынан әрекет етеді;</w:t>
      </w:r>
    </w:p>
    <w:bookmarkEnd w:id="448"/>
    <w:bookmarkStart w:name="z519" w:id="449"/>
    <w:p>
      <w:pPr>
        <w:spacing w:after="0"/>
        <w:ind w:left="0"/>
        <w:jc w:val="both"/>
      </w:pPr>
      <w:r>
        <w:rPr>
          <w:rFonts w:ascii="Times New Roman"/>
          <w:b w:val="false"/>
          <w:i w:val="false"/>
          <w:color w:val="000000"/>
          <w:sz w:val="28"/>
        </w:rPr>
        <w:t>
      3) сенімхаттар береді;</w:t>
      </w:r>
    </w:p>
    <w:bookmarkEnd w:id="449"/>
    <w:bookmarkStart w:name="z520" w:id="450"/>
    <w:p>
      <w:pPr>
        <w:spacing w:after="0"/>
        <w:ind w:left="0"/>
        <w:jc w:val="both"/>
      </w:pPr>
      <w:r>
        <w:rPr>
          <w:rFonts w:ascii="Times New Roman"/>
          <w:b w:val="false"/>
          <w:i w:val="false"/>
          <w:color w:val="000000"/>
          <w:sz w:val="28"/>
        </w:rPr>
        <w:t>
      4) заңнамада белгіленген тәртіпте мемлекеттік мекеменің қызметкерлерін көтермелейді және оларға тәртіптік жаза береді;</w:t>
      </w:r>
    </w:p>
    <w:bookmarkEnd w:id="450"/>
    <w:bookmarkStart w:name="z521" w:id="451"/>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bookmarkEnd w:id="451"/>
    <w:bookmarkStart w:name="z522" w:id="452"/>
    <w:p>
      <w:pPr>
        <w:spacing w:after="0"/>
        <w:ind w:left="0"/>
        <w:jc w:val="both"/>
      </w:pPr>
      <w:r>
        <w:rPr>
          <w:rFonts w:ascii="Times New Roman"/>
          <w:b w:val="false"/>
          <w:i w:val="false"/>
          <w:color w:val="000000"/>
          <w:sz w:val="28"/>
        </w:rPr>
        <w:t>
      6) мекеменің ішкі еңбек тәртібін бекітеді;</w:t>
      </w:r>
    </w:p>
    <w:bookmarkEnd w:id="452"/>
    <w:bookmarkStart w:name="z523" w:id="453"/>
    <w:p>
      <w:pPr>
        <w:spacing w:after="0"/>
        <w:ind w:left="0"/>
        <w:jc w:val="both"/>
      </w:pPr>
      <w:r>
        <w:rPr>
          <w:rFonts w:ascii="Times New Roman"/>
          <w:b w:val="false"/>
          <w:i w:val="false"/>
          <w:color w:val="000000"/>
          <w:sz w:val="28"/>
        </w:rPr>
        <w:t>
      7) мекемеде Қазақстан Республикасының "Қазақстан Республикасының мемлекеттік қызметі туралы" Заңының сақталуын қамтамасыз етеді;</w:t>
      </w:r>
    </w:p>
    <w:bookmarkEnd w:id="453"/>
    <w:bookmarkStart w:name="z524" w:id="454"/>
    <w:p>
      <w:pPr>
        <w:spacing w:after="0"/>
        <w:ind w:left="0"/>
        <w:jc w:val="both"/>
      </w:pPr>
      <w:r>
        <w:rPr>
          <w:rFonts w:ascii="Times New Roman"/>
          <w:b w:val="false"/>
          <w:i w:val="false"/>
          <w:color w:val="000000"/>
          <w:sz w:val="28"/>
        </w:rPr>
        <w:t>
      8) азаматтарды жеке қабылдауды жүзеге асырады;</w:t>
      </w:r>
    </w:p>
    <w:bookmarkEnd w:id="454"/>
    <w:bookmarkStart w:name="z525" w:id="455"/>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bookmarkEnd w:id="455"/>
    <w:bookmarkStart w:name="z526" w:id="456"/>
    <w:p>
      <w:pPr>
        <w:spacing w:after="0"/>
        <w:ind w:left="0"/>
        <w:jc w:val="both"/>
      </w:pPr>
      <w:r>
        <w:rPr>
          <w:rFonts w:ascii="Times New Roman"/>
          <w:b w:val="false"/>
          <w:i w:val="false"/>
          <w:color w:val="000000"/>
          <w:sz w:val="28"/>
        </w:rPr>
        <w:t>
      10) Еңбекші ауданы әкімінің аппаратының бірінші басшысы болмаған кезеңде оның өкілеттіктерін қолданыстағы заңнамаға сәйкес оны алмастыратын тұлға жүзеге асырады.</w:t>
      </w:r>
    </w:p>
    <w:bookmarkEnd w:id="456"/>
    <w:bookmarkStart w:name="z527" w:id="457"/>
    <w:p>
      <w:pPr>
        <w:spacing w:after="0"/>
        <w:ind w:left="0"/>
        <w:jc w:val="both"/>
      </w:pPr>
      <w:r>
        <w:rPr>
          <w:rFonts w:ascii="Times New Roman"/>
          <w:b w:val="false"/>
          <w:i w:val="false"/>
          <w:color w:val="000000"/>
          <w:sz w:val="28"/>
        </w:rPr>
        <w:t>
      19. Бірінші басшы өз орынбасарларының өкiлеттiктерiн қолданыстағы заңнамаға сәйкес айқындайды.</w:t>
      </w:r>
    </w:p>
    <w:bookmarkEnd w:id="457"/>
    <w:bookmarkStart w:name="z528" w:id="458"/>
    <w:p>
      <w:pPr>
        <w:spacing w:after="0"/>
        <w:ind w:left="0"/>
        <w:jc w:val="both"/>
      </w:pPr>
      <w:r>
        <w:rPr>
          <w:rFonts w:ascii="Times New Roman"/>
          <w:b w:val="false"/>
          <w:i w:val="false"/>
          <w:color w:val="000000"/>
          <w:sz w:val="28"/>
        </w:rPr>
        <w:t>
      20. Еңбекші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bookmarkEnd w:id="458"/>
    <w:bookmarkStart w:name="z529" w:id="459"/>
    <w:p>
      <w:pPr>
        <w:spacing w:after="0"/>
        <w:ind w:left="0"/>
        <w:jc w:val="both"/>
      </w:pPr>
      <w:r>
        <w:rPr>
          <w:rFonts w:ascii="Times New Roman"/>
          <w:b w:val="false"/>
          <w:i w:val="false"/>
          <w:color w:val="000000"/>
          <w:sz w:val="28"/>
        </w:rPr>
        <w:t>
      21. Еңбекші ауданы әкімінің аппаратының алқалы органдары жоқ.</w:t>
      </w:r>
    </w:p>
    <w:bookmarkEnd w:id="459"/>
    <w:bookmarkStart w:name="z530" w:id="460"/>
    <w:p>
      <w:pPr>
        <w:spacing w:after="0"/>
        <w:ind w:left="0"/>
        <w:jc w:val="left"/>
      </w:pPr>
      <w:r>
        <w:rPr>
          <w:rFonts w:ascii="Times New Roman"/>
          <w:b/>
          <w:i w:val="false"/>
          <w:color w:val="000000"/>
        </w:rPr>
        <w:t xml:space="preserve"> 4-тарау. Мемлекеттік органның мүлкi</w:t>
      </w:r>
    </w:p>
    <w:bookmarkEnd w:id="460"/>
    <w:bookmarkStart w:name="z531" w:id="461"/>
    <w:p>
      <w:pPr>
        <w:spacing w:after="0"/>
        <w:ind w:left="0"/>
        <w:jc w:val="both"/>
      </w:pPr>
      <w:r>
        <w:rPr>
          <w:rFonts w:ascii="Times New Roman"/>
          <w:b w:val="false"/>
          <w:i w:val="false"/>
          <w:color w:val="000000"/>
          <w:sz w:val="28"/>
        </w:rPr>
        <w:t>
      22. Еңбекші ауданы әкімінің аппараты заңнамада көзделген жағдайларда жедел басқару құқығында оқшауланған мүлкi болуы мүмкін.</w:t>
      </w:r>
    </w:p>
    <w:bookmarkEnd w:id="461"/>
    <w:bookmarkStart w:name="z532" w:id="462"/>
    <w:p>
      <w:pPr>
        <w:spacing w:after="0"/>
        <w:ind w:left="0"/>
        <w:jc w:val="both"/>
      </w:pPr>
      <w:r>
        <w:rPr>
          <w:rFonts w:ascii="Times New Roman"/>
          <w:b w:val="false"/>
          <w:i w:val="false"/>
          <w:color w:val="000000"/>
          <w:sz w:val="28"/>
        </w:rPr>
        <w:t>
      Еңбекші ауданы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62"/>
    <w:bookmarkStart w:name="z533" w:id="463"/>
    <w:p>
      <w:pPr>
        <w:spacing w:after="0"/>
        <w:ind w:left="0"/>
        <w:jc w:val="both"/>
      </w:pPr>
      <w:r>
        <w:rPr>
          <w:rFonts w:ascii="Times New Roman"/>
          <w:b w:val="false"/>
          <w:i w:val="false"/>
          <w:color w:val="000000"/>
          <w:sz w:val="28"/>
        </w:rPr>
        <w:t>
      23. Еңбекші ауданы әкімінің аппаратына бекiтiлген мүлiк коммуналдық меншiкке жатады.</w:t>
      </w:r>
    </w:p>
    <w:bookmarkEnd w:id="463"/>
    <w:bookmarkStart w:name="z534" w:id="464"/>
    <w:p>
      <w:pPr>
        <w:spacing w:after="0"/>
        <w:ind w:left="0"/>
        <w:jc w:val="both"/>
      </w:pPr>
      <w:r>
        <w:rPr>
          <w:rFonts w:ascii="Times New Roman"/>
          <w:b w:val="false"/>
          <w:i w:val="false"/>
          <w:color w:val="000000"/>
          <w:sz w:val="28"/>
        </w:rPr>
        <w:t>
      24. Егер заңнамада өзгеше көзделмесе, "Шымкент қаласының Еңбекші ауданы әкімінің аппараты" коммуналдық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464"/>
    <w:bookmarkStart w:name="z535" w:id="46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65"/>
    <w:bookmarkStart w:name="z536" w:id="466"/>
    <w:p>
      <w:pPr>
        <w:spacing w:after="0"/>
        <w:ind w:left="0"/>
        <w:jc w:val="both"/>
      </w:pPr>
      <w:r>
        <w:rPr>
          <w:rFonts w:ascii="Times New Roman"/>
          <w:b w:val="false"/>
          <w:i w:val="false"/>
          <w:color w:val="000000"/>
          <w:sz w:val="28"/>
        </w:rPr>
        <w:t>
      25. Еңбекші ауданы әкімінің аппаратын қайта ұйымдастыру және тарату Қазақстан Республикасының заңнамасына сәйкес жүзеге асырылады.</w:t>
      </w:r>
    </w:p>
    <w:bookmarkEnd w:id="466"/>
    <w:bookmarkStart w:name="z537" w:id="467"/>
    <w:p>
      <w:pPr>
        <w:spacing w:after="0"/>
        <w:ind w:left="0"/>
        <w:jc w:val="both"/>
      </w:pPr>
      <w:r>
        <w:rPr>
          <w:rFonts w:ascii="Times New Roman"/>
          <w:b w:val="false"/>
          <w:i w:val="false"/>
          <w:color w:val="000000"/>
          <w:sz w:val="28"/>
        </w:rPr>
        <w:t>
      26. Еңбекші ауданы әкімі аппаратының қарамағында "Шымкент қаласының Еңбекші ауданы әкімі аппаратының "Еңбекші" коммуналдық мемлекеттік мекемесі бар.</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1699 қаулысына қосымша</w:t>
            </w:r>
          </w:p>
        </w:tc>
      </w:tr>
    </w:tbl>
    <w:bookmarkStart w:name="z545" w:id="468"/>
    <w:p>
      <w:pPr>
        <w:spacing w:after="0"/>
        <w:ind w:left="0"/>
        <w:jc w:val="left"/>
      </w:pPr>
      <w:r>
        <w:rPr>
          <w:rFonts w:ascii="Times New Roman"/>
          <w:b/>
          <w:i w:val="false"/>
          <w:color w:val="000000"/>
        </w:rPr>
        <w:t xml:space="preserve"> "Шымкент қаласының Қаратау ауданы әкімінің аппараты" коммуналдық мемлекеттік мекемесі туралы ереже</w:t>
      </w:r>
    </w:p>
    <w:bookmarkEnd w:id="468"/>
    <w:bookmarkStart w:name="z546" w:id="469"/>
    <w:p>
      <w:pPr>
        <w:spacing w:after="0"/>
        <w:ind w:left="0"/>
        <w:jc w:val="left"/>
      </w:pPr>
      <w:r>
        <w:rPr>
          <w:rFonts w:ascii="Times New Roman"/>
          <w:b/>
          <w:i w:val="false"/>
          <w:color w:val="000000"/>
        </w:rPr>
        <w:t xml:space="preserve"> 1-тарау. Жалпы ережелер</w:t>
      </w:r>
    </w:p>
    <w:bookmarkEnd w:id="469"/>
    <w:bookmarkStart w:name="z547" w:id="470"/>
    <w:p>
      <w:pPr>
        <w:spacing w:after="0"/>
        <w:ind w:left="0"/>
        <w:jc w:val="both"/>
      </w:pPr>
      <w:r>
        <w:rPr>
          <w:rFonts w:ascii="Times New Roman"/>
          <w:b w:val="false"/>
          <w:i w:val="false"/>
          <w:color w:val="000000"/>
          <w:sz w:val="28"/>
        </w:rPr>
        <w:t>
      1. "Шымкент қаласының Қаратау ауданы әкімінің аппараты" коммуналдық мемлекеттік мекемесі (бұдан әрі – Қаратау ауданы әкімінің аппараты) Шымкент қаласының Қаратау ауданы аумағында мемлекеттік басқару функцияларын жүзеге асыратын және орындайтын Қазақстан Республикасының мемлекеттік органы болып табылады.</w:t>
      </w:r>
    </w:p>
    <w:bookmarkEnd w:id="470"/>
    <w:bookmarkStart w:name="z548" w:id="471"/>
    <w:p>
      <w:pPr>
        <w:spacing w:after="0"/>
        <w:ind w:left="0"/>
        <w:jc w:val="both"/>
      </w:pPr>
      <w:r>
        <w:rPr>
          <w:rFonts w:ascii="Times New Roman"/>
          <w:b w:val="false"/>
          <w:i w:val="false"/>
          <w:color w:val="000000"/>
          <w:sz w:val="28"/>
        </w:rPr>
        <w:t>
      2. Қаратау ауданы әкімінің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71"/>
    <w:bookmarkStart w:name="z549" w:id="472"/>
    <w:p>
      <w:pPr>
        <w:spacing w:after="0"/>
        <w:ind w:left="0"/>
        <w:jc w:val="both"/>
      </w:pPr>
      <w:r>
        <w:rPr>
          <w:rFonts w:ascii="Times New Roman"/>
          <w:b w:val="false"/>
          <w:i w:val="false"/>
          <w:color w:val="000000"/>
          <w:sz w:val="28"/>
        </w:rPr>
        <w:t>
      3. Қаратау ауданы әкімінің аппараты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472"/>
    <w:bookmarkStart w:name="z550" w:id="473"/>
    <w:p>
      <w:pPr>
        <w:spacing w:after="0"/>
        <w:ind w:left="0"/>
        <w:jc w:val="both"/>
      </w:pPr>
      <w:r>
        <w:rPr>
          <w:rFonts w:ascii="Times New Roman"/>
          <w:b w:val="false"/>
          <w:i w:val="false"/>
          <w:color w:val="000000"/>
          <w:sz w:val="28"/>
        </w:rPr>
        <w:t>
      4. Қаратау ауданы әкімінің аппараты азаматтық-құқықтық қатынастарды өз атынан жасайды.</w:t>
      </w:r>
    </w:p>
    <w:bookmarkEnd w:id="473"/>
    <w:bookmarkStart w:name="z551" w:id="474"/>
    <w:p>
      <w:pPr>
        <w:spacing w:after="0"/>
        <w:ind w:left="0"/>
        <w:jc w:val="both"/>
      </w:pPr>
      <w:r>
        <w:rPr>
          <w:rFonts w:ascii="Times New Roman"/>
          <w:b w:val="false"/>
          <w:i w:val="false"/>
          <w:color w:val="000000"/>
          <w:sz w:val="28"/>
        </w:rPr>
        <w:t>
      5. Қаратау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474"/>
    <w:bookmarkStart w:name="z552" w:id="475"/>
    <w:p>
      <w:pPr>
        <w:spacing w:after="0"/>
        <w:ind w:left="0"/>
        <w:jc w:val="both"/>
      </w:pPr>
      <w:r>
        <w:rPr>
          <w:rFonts w:ascii="Times New Roman"/>
          <w:b w:val="false"/>
          <w:i w:val="false"/>
          <w:color w:val="000000"/>
          <w:sz w:val="28"/>
        </w:rPr>
        <w:t>
      6. Қаратау ауданы әкімінің аппараты өз құзыретінің мәселелері бойынша заңнамада белгіленген тәртіппен Шымкент қаласы Қаратау ауданы әкімінің өкімдерімен және Қазақстан Республикасының заңнамасында көзделген басқа да актілермен ресімделетін шешімдер қабылдайды.</w:t>
      </w:r>
    </w:p>
    <w:bookmarkEnd w:id="475"/>
    <w:bookmarkStart w:name="z553" w:id="476"/>
    <w:p>
      <w:pPr>
        <w:spacing w:after="0"/>
        <w:ind w:left="0"/>
        <w:jc w:val="both"/>
      </w:pPr>
      <w:r>
        <w:rPr>
          <w:rFonts w:ascii="Times New Roman"/>
          <w:b w:val="false"/>
          <w:i w:val="false"/>
          <w:color w:val="000000"/>
          <w:sz w:val="28"/>
        </w:rPr>
        <w:t>
      7. "Шымкент қаласының Қаратау ауданы әкімінің аппараты" коммуналдық мемлекеттік мекемесінің құрылымы мен штат санының лимиті Қазақстан Республикасының заңнамасына сәйкес бекітіледі.</w:t>
      </w:r>
    </w:p>
    <w:bookmarkEnd w:id="476"/>
    <w:bookmarkStart w:name="z554" w:id="477"/>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Қаратау ауданы, Ұлан Арғынбеков көшесі, № 313 ғимарат, пошта индексі 160015.</w:t>
      </w:r>
    </w:p>
    <w:bookmarkEnd w:id="477"/>
    <w:bookmarkStart w:name="z555" w:id="478"/>
    <w:p>
      <w:pPr>
        <w:spacing w:after="0"/>
        <w:ind w:left="0"/>
        <w:jc w:val="both"/>
      </w:pPr>
      <w:r>
        <w:rPr>
          <w:rFonts w:ascii="Times New Roman"/>
          <w:b w:val="false"/>
          <w:i w:val="false"/>
          <w:color w:val="000000"/>
          <w:sz w:val="28"/>
        </w:rPr>
        <w:t>
      9. Осы Ереже Қаратау ауданы әкімі аппаратының құрылтай құжаты болып табылады.</w:t>
      </w:r>
    </w:p>
    <w:bookmarkEnd w:id="478"/>
    <w:bookmarkStart w:name="z556" w:id="479"/>
    <w:p>
      <w:pPr>
        <w:spacing w:after="0"/>
        <w:ind w:left="0"/>
        <w:jc w:val="both"/>
      </w:pPr>
      <w:r>
        <w:rPr>
          <w:rFonts w:ascii="Times New Roman"/>
          <w:b w:val="false"/>
          <w:i w:val="false"/>
          <w:color w:val="000000"/>
          <w:sz w:val="28"/>
        </w:rPr>
        <w:t>
      10. Қаратау ауданы әкімі аппаратының қызметін қаржыландыру Қазақстан Республикасының заңнамасына сәйкес жергілікті бюджеттен жүзеге асырылады.</w:t>
      </w:r>
    </w:p>
    <w:bookmarkEnd w:id="479"/>
    <w:bookmarkStart w:name="z557" w:id="480"/>
    <w:p>
      <w:pPr>
        <w:spacing w:after="0"/>
        <w:ind w:left="0"/>
        <w:jc w:val="both"/>
      </w:pPr>
      <w:r>
        <w:rPr>
          <w:rFonts w:ascii="Times New Roman"/>
          <w:b w:val="false"/>
          <w:i w:val="false"/>
          <w:color w:val="000000"/>
          <w:sz w:val="28"/>
        </w:rPr>
        <w:t>
      11. Қаратау ауданы әкімінің аппараты кәсіпкерлік субъектілерімен Қаратау ауданы әкімі аппаратының өкілеттіктері болып табылатын міндеттерді орындау тұрғысынан шарттық қарым-қатынас жасауға тыйым салынады.</w:t>
      </w:r>
    </w:p>
    <w:bookmarkEnd w:id="480"/>
    <w:bookmarkStart w:name="z558" w:id="481"/>
    <w:p>
      <w:pPr>
        <w:spacing w:after="0"/>
        <w:ind w:left="0"/>
        <w:jc w:val="both"/>
      </w:pPr>
      <w:r>
        <w:rPr>
          <w:rFonts w:ascii="Times New Roman"/>
          <w:b w:val="false"/>
          <w:i w:val="false"/>
          <w:color w:val="000000"/>
          <w:sz w:val="28"/>
        </w:rPr>
        <w:t>
      Егер Қаратау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481"/>
    <w:bookmarkStart w:name="z559" w:id="48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482"/>
    <w:bookmarkStart w:name="z560" w:id="483"/>
    <w:p>
      <w:pPr>
        <w:spacing w:after="0"/>
        <w:ind w:left="0"/>
        <w:jc w:val="both"/>
      </w:pPr>
      <w:r>
        <w:rPr>
          <w:rFonts w:ascii="Times New Roman"/>
          <w:b w:val="false"/>
          <w:i w:val="false"/>
          <w:color w:val="000000"/>
          <w:sz w:val="28"/>
        </w:rPr>
        <w:t>
      12. Мақсаттары:</w:t>
      </w:r>
    </w:p>
    <w:bookmarkEnd w:id="483"/>
    <w:bookmarkStart w:name="z561" w:id="484"/>
    <w:p>
      <w:pPr>
        <w:spacing w:after="0"/>
        <w:ind w:left="0"/>
        <w:jc w:val="both"/>
      </w:pPr>
      <w:r>
        <w:rPr>
          <w:rFonts w:ascii="Times New Roman"/>
          <w:b w:val="false"/>
          <w:i w:val="false"/>
          <w:color w:val="000000"/>
          <w:sz w:val="28"/>
        </w:rPr>
        <w:t>
      Қазақстан Республикасының қолданыстағы заңнамасына сәйкес тиісті аумақта мемлекеттік басқару саласында мемлекеттік саясатты жүргізу.</w:t>
      </w:r>
    </w:p>
    <w:bookmarkEnd w:id="484"/>
    <w:bookmarkStart w:name="z562" w:id="485"/>
    <w:p>
      <w:pPr>
        <w:spacing w:after="0"/>
        <w:ind w:left="0"/>
        <w:jc w:val="both"/>
      </w:pPr>
      <w:r>
        <w:rPr>
          <w:rFonts w:ascii="Times New Roman"/>
          <w:b w:val="false"/>
          <w:i w:val="false"/>
          <w:color w:val="000000"/>
          <w:sz w:val="28"/>
        </w:rPr>
        <w:t>
      13. Өкілеттіктері:</w:t>
      </w:r>
    </w:p>
    <w:bookmarkEnd w:id="485"/>
    <w:bookmarkStart w:name="z563" w:id="486"/>
    <w:p>
      <w:pPr>
        <w:spacing w:after="0"/>
        <w:ind w:left="0"/>
        <w:jc w:val="both"/>
      </w:pPr>
      <w:r>
        <w:rPr>
          <w:rFonts w:ascii="Times New Roman"/>
          <w:b w:val="false"/>
          <w:i w:val="false"/>
          <w:color w:val="000000"/>
          <w:sz w:val="28"/>
        </w:rPr>
        <w:t>
      1) Құқықтары:</w:t>
      </w:r>
    </w:p>
    <w:bookmarkEnd w:id="486"/>
    <w:bookmarkStart w:name="z564" w:id="487"/>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bookmarkEnd w:id="487"/>
    <w:bookmarkStart w:name="z565" w:id="488"/>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bookmarkEnd w:id="488"/>
    <w:bookmarkStart w:name="z566" w:id="489"/>
    <w:p>
      <w:pPr>
        <w:spacing w:after="0"/>
        <w:ind w:left="0"/>
        <w:jc w:val="both"/>
      </w:pPr>
      <w:r>
        <w:rPr>
          <w:rFonts w:ascii="Times New Roman"/>
          <w:b w:val="false"/>
          <w:i w:val="false"/>
          <w:color w:val="000000"/>
          <w:sz w:val="28"/>
        </w:rPr>
        <w:t>
      қала әкіміне Қаратау ауданы әкімі аппаратының қызметін жетілдіру жөнінде ұсыныс беруге;</w:t>
      </w:r>
    </w:p>
    <w:bookmarkEnd w:id="489"/>
    <w:bookmarkStart w:name="z567" w:id="490"/>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bookmarkEnd w:id="490"/>
    <w:bookmarkStart w:name="z568" w:id="491"/>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bookmarkEnd w:id="491"/>
    <w:bookmarkStart w:name="z569" w:id="492"/>
    <w:p>
      <w:pPr>
        <w:spacing w:after="0"/>
        <w:ind w:left="0"/>
        <w:jc w:val="both"/>
      </w:pPr>
      <w:r>
        <w:rPr>
          <w:rFonts w:ascii="Times New Roman"/>
          <w:b w:val="false"/>
          <w:i w:val="false"/>
          <w:color w:val="000000"/>
          <w:sz w:val="28"/>
        </w:rPr>
        <w:t>
      2) Міндеттері:</w:t>
      </w:r>
    </w:p>
    <w:bookmarkEnd w:id="492"/>
    <w:bookmarkStart w:name="z570" w:id="493"/>
    <w:p>
      <w:pPr>
        <w:spacing w:after="0"/>
        <w:ind w:left="0"/>
        <w:jc w:val="both"/>
      </w:pPr>
      <w:r>
        <w:rPr>
          <w:rFonts w:ascii="Times New Roman"/>
          <w:b w:val="false"/>
          <w:i w:val="false"/>
          <w:color w:val="000000"/>
          <w:sz w:val="28"/>
        </w:rPr>
        <w:t>
      Қаратау ауданы әкімі аппаратының қызметін ақпараттық-аналитикалық, ұйымдастыру-құқықтық және материалдық-техникалық қамтамасыз ету.</w:t>
      </w:r>
    </w:p>
    <w:bookmarkEnd w:id="493"/>
    <w:bookmarkStart w:name="z571" w:id="494"/>
    <w:p>
      <w:pPr>
        <w:spacing w:after="0"/>
        <w:ind w:left="0"/>
        <w:jc w:val="both"/>
      </w:pPr>
      <w:r>
        <w:rPr>
          <w:rFonts w:ascii="Times New Roman"/>
          <w:b w:val="false"/>
          <w:i w:val="false"/>
          <w:color w:val="000000"/>
          <w:sz w:val="28"/>
        </w:rPr>
        <w:t>
      "Шымкент қаласының Қаратау ауданы әкімінің аппараты" коммуналдық мемлекеттік мекемесі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bookmarkEnd w:id="494"/>
    <w:bookmarkStart w:name="z572" w:id="495"/>
    <w:p>
      <w:pPr>
        <w:spacing w:after="0"/>
        <w:ind w:left="0"/>
        <w:jc w:val="both"/>
      </w:pPr>
      <w:r>
        <w:rPr>
          <w:rFonts w:ascii="Times New Roman"/>
          <w:b w:val="false"/>
          <w:i w:val="false"/>
          <w:color w:val="000000"/>
          <w:sz w:val="28"/>
        </w:rPr>
        <w:t>
      14. Функциялары:</w:t>
      </w:r>
    </w:p>
    <w:bookmarkEnd w:id="495"/>
    <w:bookmarkStart w:name="z573" w:id="496"/>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496"/>
    <w:bookmarkStart w:name="z574" w:id="497"/>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497"/>
    <w:bookmarkStart w:name="z575" w:id="498"/>
    <w:p>
      <w:pPr>
        <w:spacing w:after="0"/>
        <w:ind w:left="0"/>
        <w:jc w:val="both"/>
      </w:pPr>
      <w:r>
        <w:rPr>
          <w:rFonts w:ascii="Times New Roman"/>
          <w:b w:val="false"/>
          <w:i w:val="false"/>
          <w:color w:val="000000"/>
          <w:sz w:val="28"/>
        </w:rPr>
        <w:t>
      3) Қаратау ауданы әкімінің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498"/>
    <w:bookmarkStart w:name="z576" w:id="499"/>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499"/>
    <w:bookmarkStart w:name="z577" w:id="500"/>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500"/>
    <w:bookmarkStart w:name="z578" w:id="501"/>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bookmarkEnd w:id="501"/>
    <w:bookmarkStart w:name="z579" w:id="502"/>
    <w:p>
      <w:pPr>
        <w:spacing w:after="0"/>
        <w:ind w:left="0"/>
        <w:jc w:val="both"/>
      </w:pPr>
      <w:r>
        <w:rPr>
          <w:rFonts w:ascii="Times New Roman"/>
          <w:b w:val="false"/>
          <w:i w:val="false"/>
          <w:color w:val="000000"/>
          <w:sz w:val="28"/>
        </w:rPr>
        <w:t>
      7) тарихи және мәдени мұраны сақтау, ескерткіштерді күтіп ұстау жөніндегі жұмысты ұйымдастырады;</w:t>
      </w:r>
    </w:p>
    <w:bookmarkEnd w:id="502"/>
    <w:bookmarkStart w:name="z580" w:id="503"/>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bookmarkEnd w:id="503"/>
    <w:bookmarkStart w:name="z581" w:id="504"/>
    <w:p>
      <w:pPr>
        <w:spacing w:after="0"/>
        <w:ind w:left="0"/>
        <w:jc w:val="both"/>
      </w:pPr>
      <w:r>
        <w:rPr>
          <w:rFonts w:ascii="Times New Roman"/>
          <w:b w:val="false"/>
          <w:i w:val="false"/>
          <w:color w:val="000000"/>
          <w:sz w:val="28"/>
        </w:rPr>
        <w:t>
      9) мүгедектігі бар адамдарға көмек көрсетуді ұйымдастырады;</w:t>
      </w:r>
    </w:p>
    <w:bookmarkEnd w:id="504"/>
    <w:bookmarkStart w:name="z582" w:id="505"/>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505"/>
    <w:bookmarkStart w:name="z583" w:id="506"/>
    <w:p>
      <w:pPr>
        <w:spacing w:after="0"/>
        <w:ind w:left="0"/>
        <w:jc w:val="both"/>
      </w:pPr>
      <w:r>
        <w:rPr>
          <w:rFonts w:ascii="Times New Roman"/>
          <w:b w:val="false"/>
          <w:i w:val="false"/>
          <w:color w:val="000000"/>
          <w:sz w:val="28"/>
        </w:rPr>
        <w:t>
      11) мүгедектігі бар адамдарға қайырымдылық және әлеуметтік көмек көрсетуді үйлестіреді;</w:t>
      </w:r>
    </w:p>
    <w:bookmarkEnd w:id="506"/>
    <w:bookmarkStart w:name="z584" w:id="507"/>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bookmarkEnd w:id="507"/>
    <w:bookmarkStart w:name="z585" w:id="508"/>
    <w:p>
      <w:pPr>
        <w:spacing w:after="0"/>
        <w:ind w:left="0"/>
        <w:jc w:val="both"/>
      </w:pPr>
      <w:r>
        <w:rPr>
          <w:rFonts w:ascii="Times New Roman"/>
          <w:b w:val="false"/>
          <w:i w:val="false"/>
          <w:color w:val="000000"/>
          <w:sz w:val="28"/>
        </w:rPr>
        <w:t>
      13) жергiлiктi әлеуметтiк инфрақұрылымның дамуына жәрдемдеседi;</w:t>
      </w:r>
    </w:p>
    <w:bookmarkEnd w:id="508"/>
    <w:bookmarkStart w:name="z586" w:id="509"/>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bookmarkEnd w:id="509"/>
    <w:bookmarkStart w:name="z587" w:id="510"/>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bookmarkEnd w:id="510"/>
    <w:bookmarkStart w:name="z588" w:id="511"/>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аяқ жолдар мен қоршауларды орнату және күтіп ұстау) жұмыстарын ұйымдастырады;</w:t>
      </w:r>
    </w:p>
    <w:bookmarkEnd w:id="511"/>
    <w:bookmarkStart w:name="z589" w:id="512"/>
    <w:p>
      <w:pPr>
        <w:spacing w:after="0"/>
        <w:ind w:left="0"/>
        <w:jc w:val="both"/>
      </w:pPr>
      <w:r>
        <w:rPr>
          <w:rFonts w:ascii="Times New Roman"/>
          <w:b w:val="false"/>
          <w:i w:val="false"/>
          <w:color w:val="000000"/>
          <w:sz w:val="28"/>
        </w:rPr>
        <w:t>
      17) саябақтарды, гүлзарларды, су бұрқақтарды, ұңғымаларды күтіп ұстауды ұйымдастырады;</w:t>
      </w:r>
    </w:p>
    <w:bookmarkEnd w:id="512"/>
    <w:bookmarkStart w:name="z590" w:id="513"/>
    <w:p>
      <w:pPr>
        <w:spacing w:after="0"/>
        <w:ind w:left="0"/>
        <w:jc w:val="both"/>
      </w:pPr>
      <w:r>
        <w:rPr>
          <w:rFonts w:ascii="Times New Roman"/>
          <w:b w:val="false"/>
          <w:i w:val="false"/>
          <w:color w:val="000000"/>
          <w:sz w:val="28"/>
        </w:rPr>
        <w:t>
      18) көгалдандыру, санитарлық тазарту (көшелерді механикалық, қолмен тазалау және көгалдандыру; тұйықталған жүйелерді жою; бей-берекет жиналған қоқыс орындарын жою) жөніндегі жұмыстарды ұйымдастырады;</w:t>
      </w:r>
    </w:p>
    <w:bookmarkEnd w:id="513"/>
    <w:bookmarkStart w:name="z591" w:id="514"/>
    <w:p>
      <w:pPr>
        <w:spacing w:after="0"/>
        <w:ind w:left="0"/>
        <w:jc w:val="both"/>
      </w:pPr>
      <w:r>
        <w:rPr>
          <w:rFonts w:ascii="Times New Roman"/>
          <w:b w:val="false"/>
          <w:i w:val="false"/>
          <w:color w:val="000000"/>
          <w:sz w:val="28"/>
        </w:rPr>
        <w:t>
      19) магистралды, ішкі орамды көшелерге, аулаларға және аялдамаларға жарықтандыруды орнату және күтіп-ұстау жұмыстарын ұйымдастырады;</w:t>
      </w:r>
    </w:p>
    <w:bookmarkEnd w:id="514"/>
    <w:bookmarkStart w:name="z592" w:id="515"/>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515"/>
    <w:bookmarkStart w:name="z593" w:id="516"/>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516"/>
    <w:bookmarkStart w:name="z594" w:id="517"/>
    <w:p>
      <w:pPr>
        <w:spacing w:after="0"/>
        <w:ind w:left="0"/>
        <w:jc w:val="both"/>
      </w:pPr>
      <w:r>
        <w:rPr>
          <w:rFonts w:ascii="Times New Roman"/>
          <w:b w:val="false"/>
          <w:i w:val="false"/>
          <w:color w:val="000000"/>
          <w:sz w:val="28"/>
        </w:rPr>
        <w:t>
      22) қоғамдық медиаторлардың тізілімін жүргізеді;</w:t>
      </w:r>
    </w:p>
    <w:bookmarkEnd w:id="517"/>
    <w:bookmarkStart w:name="z595" w:id="518"/>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bookmarkEnd w:id="518"/>
    <w:bookmarkStart w:name="z596" w:id="519"/>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bookmarkEnd w:id="519"/>
    <w:bookmarkStart w:name="z597" w:id="520"/>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bookmarkEnd w:id="520"/>
    <w:bookmarkStart w:name="z598" w:id="521"/>
    <w:p>
      <w:pPr>
        <w:spacing w:after="0"/>
        <w:ind w:left="0"/>
        <w:jc w:val="both"/>
      </w:pPr>
      <w:r>
        <w:rPr>
          <w:rFonts w:ascii="Times New Roman"/>
          <w:b w:val="false"/>
          <w:i w:val="false"/>
          <w:color w:val="000000"/>
          <w:sz w:val="28"/>
        </w:rPr>
        <w:t>
      26) Мәдени-көпшілік іс-шараларды ұйымдастырады;</w:t>
      </w:r>
    </w:p>
    <w:bookmarkEnd w:id="521"/>
    <w:bookmarkStart w:name="z599" w:id="522"/>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522"/>
    <w:bookmarkStart w:name="z600" w:id="523"/>
    <w:p>
      <w:pPr>
        <w:spacing w:after="0"/>
        <w:ind w:left="0"/>
        <w:jc w:val="both"/>
      </w:pPr>
      <w:r>
        <w:rPr>
          <w:rFonts w:ascii="Times New Roman"/>
          <w:b w:val="false"/>
          <w:i w:val="false"/>
          <w:color w:val="000000"/>
          <w:sz w:val="28"/>
        </w:rPr>
        <w:t>
      28) объектілерді (мемлекет мұқтаждығына алынған, авариялық, есептен шығарылған, иесіз қалған ғимараттар, құрылыстар және үй-жайларды) бұзуды ұйымдастырады;</w:t>
      </w:r>
    </w:p>
    <w:bookmarkEnd w:id="523"/>
    <w:bookmarkStart w:name="z601" w:id="524"/>
    <w:p>
      <w:pPr>
        <w:spacing w:after="0"/>
        <w:ind w:left="0"/>
        <w:jc w:val="both"/>
      </w:pPr>
      <w:r>
        <w:rPr>
          <w:rFonts w:ascii="Times New Roman"/>
          <w:b w:val="false"/>
          <w:i w:val="false"/>
          <w:color w:val="000000"/>
          <w:sz w:val="28"/>
        </w:rPr>
        <w:t>
      29) автомобиль жолдарын ағымдағы жөндеуді жүзеге асырады;</w:t>
      </w:r>
    </w:p>
    <w:bookmarkEnd w:id="524"/>
    <w:bookmarkStart w:name="z602" w:id="525"/>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bookmarkEnd w:id="525"/>
    <w:bookmarkStart w:name="z603" w:id="526"/>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bookmarkEnd w:id="526"/>
    <w:bookmarkStart w:name="z604" w:id="527"/>
    <w:p>
      <w:pPr>
        <w:spacing w:after="0"/>
        <w:ind w:left="0"/>
        <w:jc w:val="both"/>
      </w:pPr>
      <w:r>
        <w:rPr>
          <w:rFonts w:ascii="Times New Roman"/>
          <w:b w:val="false"/>
          <w:i w:val="false"/>
          <w:color w:val="000000"/>
          <w:sz w:val="28"/>
        </w:rPr>
        <w:t>
      32) Қазақстан Республикасының әкімшілік құқық бұзушылық заңнамасында айқындалған тәртіппен әкімшілік жазаға тартылған адамдардың қоғамдық жұмыстарды орындауын ұйымдастырады.</w:t>
      </w:r>
    </w:p>
    <w:bookmarkEnd w:id="527"/>
    <w:bookmarkStart w:name="z605" w:id="52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28"/>
    <w:bookmarkStart w:name="z606" w:id="529"/>
    <w:p>
      <w:pPr>
        <w:spacing w:after="0"/>
        <w:ind w:left="0"/>
        <w:jc w:val="both"/>
      </w:pPr>
      <w:r>
        <w:rPr>
          <w:rFonts w:ascii="Times New Roman"/>
          <w:b w:val="false"/>
          <w:i w:val="false"/>
          <w:color w:val="000000"/>
          <w:sz w:val="28"/>
        </w:rPr>
        <w:t>
      15. Қаратау ауданы әкімінің аппаратын басқаруды бірінші басшы жүзеге асырады, ол Қаратау ауданы әкімінің аппаратына жүктелген мiндеттердiң орындалуына және оның өз өкілеттіктерін жүзеге асыруына дербес жауапты болады.</w:t>
      </w:r>
    </w:p>
    <w:bookmarkEnd w:id="529"/>
    <w:bookmarkStart w:name="z607" w:id="530"/>
    <w:p>
      <w:pPr>
        <w:spacing w:after="0"/>
        <w:ind w:left="0"/>
        <w:jc w:val="both"/>
      </w:pPr>
      <w:r>
        <w:rPr>
          <w:rFonts w:ascii="Times New Roman"/>
          <w:b w:val="false"/>
          <w:i w:val="false"/>
          <w:color w:val="000000"/>
          <w:sz w:val="28"/>
        </w:rPr>
        <w:t>
      16. Қаратау ауданы әкімі аппаратының бірінші басшысы Қазақстан Республикасының заңнамасына сәйкес лауазымға тағайындалады және лауазымынан босатылады.</w:t>
      </w:r>
    </w:p>
    <w:bookmarkEnd w:id="530"/>
    <w:bookmarkStart w:name="z608" w:id="531"/>
    <w:p>
      <w:pPr>
        <w:spacing w:after="0"/>
        <w:ind w:left="0"/>
        <w:jc w:val="both"/>
      </w:pPr>
      <w:r>
        <w:rPr>
          <w:rFonts w:ascii="Times New Roman"/>
          <w:b w:val="false"/>
          <w:i w:val="false"/>
          <w:color w:val="000000"/>
          <w:sz w:val="28"/>
        </w:rPr>
        <w:t>
      17. Қаратау ауданы әкімі аппаратының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531"/>
    <w:bookmarkStart w:name="z609" w:id="532"/>
    <w:p>
      <w:pPr>
        <w:spacing w:after="0"/>
        <w:ind w:left="0"/>
        <w:jc w:val="both"/>
      </w:pPr>
      <w:r>
        <w:rPr>
          <w:rFonts w:ascii="Times New Roman"/>
          <w:b w:val="false"/>
          <w:i w:val="false"/>
          <w:color w:val="000000"/>
          <w:sz w:val="28"/>
        </w:rPr>
        <w:t>
      18. Қаратау ауданы әкімі аппаратының бірінші басшысының өкілеттілігі:</w:t>
      </w:r>
    </w:p>
    <w:bookmarkEnd w:id="532"/>
    <w:bookmarkStart w:name="z610" w:id="533"/>
    <w:p>
      <w:pPr>
        <w:spacing w:after="0"/>
        <w:ind w:left="0"/>
        <w:jc w:val="both"/>
      </w:pPr>
      <w:r>
        <w:rPr>
          <w:rFonts w:ascii="Times New Roman"/>
          <w:b w:val="false"/>
          <w:i w:val="false"/>
          <w:color w:val="000000"/>
          <w:sz w:val="28"/>
        </w:rPr>
        <w:t>
      1) мекеменің жұмыс жоспарын бекітеді;</w:t>
      </w:r>
    </w:p>
    <w:bookmarkEnd w:id="533"/>
    <w:bookmarkStart w:name="z611" w:id="534"/>
    <w:p>
      <w:pPr>
        <w:spacing w:after="0"/>
        <w:ind w:left="0"/>
        <w:jc w:val="both"/>
      </w:pPr>
      <w:r>
        <w:rPr>
          <w:rFonts w:ascii="Times New Roman"/>
          <w:b w:val="false"/>
          <w:i w:val="false"/>
          <w:color w:val="000000"/>
          <w:sz w:val="28"/>
        </w:rPr>
        <w:t>
      2) мекеменің атынан әрекет етеді;</w:t>
      </w:r>
    </w:p>
    <w:bookmarkEnd w:id="534"/>
    <w:bookmarkStart w:name="z612" w:id="535"/>
    <w:p>
      <w:pPr>
        <w:spacing w:after="0"/>
        <w:ind w:left="0"/>
        <w:jc w:val="both"/>
      </w:pPr>
      <w:r>
        <w:rPr>
          <w:rFonts w:ascii="Times New Roman"/>
          <w:b w:val="false"/>
          <w:i w:val="false"/>
          <w:color w:val="000000"/>
          <w:sz w:val="28"/>
        </w:rPr>
        <w:t>
      3) сенімхаттар береді;</w:t>
      </w:r>
    </w:p>
    <w:bookmarkEnd w:id="535"/>
    <w:bookmarkStart w:name="z613" w:id="536"/>
    <w:p>
      <w:pPr>
        <w:spacing w:after="0"/>
        <w:ind w:left="0"/>
        <w:jc w:val="both"/>
      </w:pPr>
      <w:r>
        <w:rPr>
          <w:rFonts w:ascii="Times New Roman"/>
          <w:b w:val="false"/>
          <w:i w:val="false"/>
          <w:color w:val="000000"/>
          <w:sz w:val="28"/>
        </w:rPr>
        <w:t>
      4) заңнамада белгіленген тәртіпте мекеменің қызметкерлерін көтермелейді және оларға тәртіптік жазалар қолданады;</w:t>
      </w:r>
    </w:p>
    <w:bookmarkEnd w:id="536"/>
    <w:bookmarkStart w:name="z614" w:id="537"/>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bookmarkEnd w:id="537"/>
    <w:bookmarkStart w:name="z615" w:id="538"/>
    <w:p>
      <w:pPr>
        <w:spacing w:after="0"/>
        <w:ind w:left="0"/>
        <w:jc w:val="both"/>
      </w:pPr>
      <w:r>
        <w:rPr>
          <w:rFonts w:ascii="Times New Roman"/>
          <w:b w:val="false"/>
          <w:i w:val="false"/>
          <w:color w:val="000000"/>
          <w:sz w:val="28"/>
        </w:rPr>
        <w:t>
      6) мекеменің ішкі еңбек тәртібін бекітеді;</w:t>
      </w:r>
    </w:p>
    <w:bookmarkEnd w:id="538"/>
    <w:bookmarkStart w:name="z616" w:id="539"/>
    <w:p>
      <w:pPr>
        <w:spacing w:after="0"/>
        <w:ind w:left="0"/>
        <w:jc w:val="both"/>
      </w:pPr>
      <w:r>
        <w:rPr>
          <w:rFonts w:ascii="Times New Roman"/>
          <w:b w:val="false"/>
          <w:i w:val="false"/>
          <w:color w:val="000000"/>
          <w:sz w:val="28"/>
        </w:rPr>
        <w:t>
      7) мекемеде "Қазақстан Республикасының мемлекеттік қызметі туралы" Қазақстан Республикасы Заңының сақталуын қамтамасыз етеді;</w:t>
      </w:r>
    </w:p>
    <w:bookmarkEnd w:id="539"/>
    <w:bookmarkStart w:name="z617" w:id="540"/>
    <w:p>
      <w:pPr>
        <w:spacing w:after="0"/>
        <w:ind w:left="0"/>
        <w:jc w:val="both"/>
      </w:pPr>
      <w:r>
        <w:rPr>
          <w:rFonts w:ascii="Times New Roman"/>
          <w:b w:val="false"/>
          <w:i w:val="false"/>
          <w:color w:val="000000"/>
          <w:sz w:val="28"/>
        </w:rPr>
        <w:t>
      8) азаматтарды жеке қабылдауды жүзеге асырады;</w:t>
      </w:r>
    </w:p>
    <w:bookmarkEnd w:id="540"/>
    <w:bookmarkStart w:name="z618" w:id="541"/>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bookmarkEnd w:id="541"/>
    <w:bookmarkStart w:name="z619" w:id="542"/>
    <w:p>
      <w:pPr>
        <w:spacing w:after="0"/>
        <w:ind w:left="0"/>
        <w:jc w:val="both"/>
      </w:pPr>
      <w:r>
        <w:rPr>
          <w:rFonts w:ascii="Times New Roman"/>
          <w:b w:val="false"/>
          <w:i w:val="false"/>
          <w:color w:val="000000"/>
          <w:sz w:val="28"/>
        </w:rPr>
        <w:t>
      10) Қаратау ауданы әкімі аппаратының бірінші басшысы болмаған кезеңде оның өкілеттіктерін қолданыстағы заңнамаға сәйкес оны алмастыратын тұлға жүзеге асырады.</w:t>
      </w:r>
    </w:p>
    <w:bookmarkEnd w:id="542"/>
    <w:bookmarkStart w:name="z620" w:id="543"/>
    <w:p>
      <w:pPr>
        <w:spacing w:after="0"/>
        <w:ind w:left="0"/>
        <w:jc w:val="both"/>
      </w:pPr>
      <w:r>
        <w:rPr>
          <w:rFonts w:ascii="Times New Roman"/>
          <w:b w:val="false"/>
          <w:i w:val="false"/>
          <w:color w:val="000000"/>
          <w:sz w:val="28"/>
        </w:rPr>
        <w:t>
      19. Бірінші басшы өз орынбасарларының өкiлеттiктерiн қолданыстағы заңнамаға сәйкес айқындайды.</w:t>
      </w:r>
    </w:p>
    <w:bookmarkEnd w:id="543"/>
    <w:bookmarkStart w:name="z621" w:id="544"/>
    <w:p>
      <w:pPr>
        <w:spacing w:after="0"/>
        <w:ind w:left="0"/>
        <w:jc w:val="both"/>
      </w:pPr>
      <w:r>
        <w:rPr>
          <w:rFonts w:ascii="Times New Roman"/>
          <w:b w:val="false"/>
          <w:i w:val="false"/>
          <w:color w:val="000000"/>
          <w:sz w:val="28"/>
        </w:rPr>
        <w:t>
      20. Қаратау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bookmarkEnd w:id="544"/>
    <w:bookmarkStart w:name="z622" w:id="545"/>
    <w:p>
      <w:pPr>
        <w:spacing w:after="0"/>
        <w:ind w:left="0"/>
        <w:jc w:val="both"/>
      </w:pPr>
      <w:r>
        <w:rPr>
          <w:rFonts w:ascii="Times New Roman"/>
          <w:b w:val="false"/>
          <w:i w:val="false"/>
          <w:color w:val="000000"/>
          <w:sz w:val="28"/>
        </w:rPr>
        <w:t>
      21. Қаратау ауданы әкімі аппаратының алқалы органдары жоқ.</w:t>
      </w:r>
    </w:p>
    <w:bookmarkEnd w:id="545"/>
    <w:bookmarkStart w:name="z623" w:id="546"/>
    <w:p>
      <w:pPr>
        <w:spacing w:after="0"/>
        <w:ind w:left="0"/>
        <w:jc w:val="left"/>
      </w:pPr>
      <w:r>
        <w:rPr>
          <w:rFonts w:ascii="Times New Roman"/>
          <w:b/>
          <w:i w:val="false"/>
          <w:color w:val="000000"/>
        </w:rPr>
        <w:t xml:space="preserve"> 4-тарау. Мемлекеттік органның мүлкi</w:t>
      </w:r>
    </w:p>
    <w:bookmarkEnd w:id="546"/>
    <w:bookmarkStart w:name="z624" w:id="547"/>
    <w:p>
      <w:pPr>
        <w:spacing w:after="0"/>
        <w:ind w:left="0"/>
        <w:jc w:val="both"/>
      </w:pPr>
      <w:r>
        <w:rPr>
          <w:rFonts w:ascii="Times New Roman"/>
          <w:b w:val="false"/>
          <w:i w:val="false"/>
          <w:color w:val="000000"/>
          <w:sz w:val="28"/>
        </w:rPr>
        <w:t>
      22. Қаратау ауданы әкімі аппаратының заңнамада көзделген жағдайларда жедел басқару құқығындағы оқшауланған мүлкi болуы мүмкін.</w:t>
      </w:r>
    </w:p>
    <w:bookmarkEnd w:id="547"/>
    <w:bookmarkStart w:name="z625" w:id="548"/>
    <w:p>
      <w:pPr>
        <w:spacing w:after="0"/>
        <w:ind w:left="0"/>
        <w:jc w:val="both"/>
      </w:pPr>
      <w:r>
        <w:rPr>
          <w:rFonts w:ascii="Times New Roman"/>
          <w:b w:val="false"/>
          <w:i w:val="false"/>
          <w:color w:val="000000"/>
          <w:sz w:val="28"/>
        </w:rPr>
        <w:t>
      Қаратау ауданы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48"/>
    <w:bookmarkStart w:name="z626" w:id="549"/>
    <w:p>
      <w:pPr>
        <w:spacing w:after="0"/>
        <w:ind w:left="0"/>
        <w:jc w:val="both"/>
      </w:pPr>
      <w:r>
        <w:rPr>
          <w:rFonts w:ascii="Times New Roman"/>
          <w:b w:val="false"/>
          <w:i w:val="false"/>
          <w:color w:val="000000"/>
          <w:sz w:val="28"/>
        </w:rPr>
        <w:t>
      23. Қаратау ауданы әкімінің аппаратына бекiтiлген мүлiк коммуналдық меншiкке жатады.</w:t>
      </w:r>
    </w:p>
    <w:bookmarkEnd w:id="549"/>
    <w:bookmarkStart w:name="z627" w:id="550"/>
    <w:p>
      <w:pPr>
        <w:spacing w:after="0"/>
        <w:ind w:left="0"/>
        <w:jc w:val="both"/>
      </w:pPr>
      <w:r>
        <w:rPr>
          <w:rFonts w:ascii="Times New Roman"/>
          <w:b w:val="false"/>
          <w:i w:val="false"/>
          <w:color w:val="000000"/>
          <w:sz w:val="28"/>
        </w:rPr>
        <w:t>
      24. Егер заңнамада өзгеше көзделмесе, "Шымкент қаласының Қаратау ауданы әкімінің аппараты" коммуналдық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550"/>
    <w:bookmarkStart w:name="z628" w:id="55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51"/>
    <w:bookmarkStart w:name="z629" w:id="552"/>
    <w:p>
      <w:pPr>
        <w:spacing w:after="0"/>
        <w:ind w:left="0"/>
        <w:jc w:val="both"/>
      </w:pPr>
      <w:r>
        <w:rPr>
          <w:rFonts w:ascii="Times New Roman"/>
          <w:b w:val="false"/>
          <w:i w:val="false"/>
          <w:color w:val="000000"/>
          <w:sz w:val="28"/>
        </w:rPr>
        <w:t>
      25. Қаратау ауданы әкімінің аппаратын қайта ұйымдастыру және тарату Қазақстан Республикасының заңнамасына сәйкес жүзеге асырылады.</w:t>
      </w:r>
    </w:p>
    <w:bookmarkEnd w:id="552"/>
    <w:bookmarkStart w:name="z630" w:id="553"/>
    <w:p>
      <w:pPr>
        <w:spacing w:after="0"/>
        <w:ind w:left="0"/>
        <w:jc w:val="both"/>
      </w:pPr>
      <w:r>
        <w:rPr>
          <w:rFonts w:ascii="Times New Roman"/>
          <w:b w:val="false"/>
          <w:i w:val="false"/>
          <w:color w:val="000000"/>
          <w:sz w:val="28"/>
        </w:rPr>
        <w:t>
      Қаратау ауданы әкімі аппаратының қарамағында Шымкент қаласының Қаратау ауданы әкімі аппаратының "Қаратау" коммуналдық мемлекеттік мекемесі бар.</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1659 қаулысына қосымша</w:t>
            </w:r>
          </w:p>
        </w:tc>
      </w:tr>
    </w:tbl>
    <w:bookmarkStart w:name="z638" w:id="554"/>
    <w:p>
      <w:pPr>
        <w:spacing w:after="0"/>
        <w:ind w:left="0"/>
        <w:jc w:val="left"/>
      </w:pPr>
      <w:r>
        <w:rPr>
          <w:rFonts w:ascii="Times New Roman"/>
          <w:b/>
          <w:i w:val="false"/>
          <w:color w:val="000000"/>
        </w:rPr>
        <w:t xml:space="preserve"> "Шымкент қаласының "Тұран" ауданы әкімінің аппараты" мемлекеттік мекемесі туралы ереже</w:t>
      </w:r>
    </w:p>
    <w:bookmarkEnd w:id="554"/>
    <w:bookmarkStart w:name="z639" w:id="555"/>
    <w:p>
      <w:pPr>
        <w:spacing w:after="0"/>
        <w:ind w:left="0"/>
        <w:jc w:val="left"/>
      </w:pPr>
      <w:r>
        <w:rPr>
          <w:rFonts w:ascii="Times New Roman"/>
          <w:b/>
          <w:i w:val="false"/>
          <w:color w:val="000000"/>
        </w:rPr>
        <w:t xml:space="preserve"> 1-тарау. Жалпы ережелер</w:t>
      </w:r>
    </w:p>
    <w:bookmarkEnd w:id="555"/>
    <w:bookmarkStart w:name="z640" w:id="556"/>
    <w:p>
      <w:pPr>
        <w:spacing w:after="0"/>
        <w:ind w:left="0"/>
        <w:jc w:val="both"/>
      </w:pPr>
      <w:r>
        <w:rPr>
          <w:rFonts w:ascii="Times New Roman"/>
          <w:b w:val="false"/>
          <w:i w:val="false"/>
          <w:color w:val="000000"/>
          <w:sz w:val="28"/>
        </w:rPr>
        <w:t>
      1. "Шымкент қаласының "Тұран" ауданы әкімінің аппараты" коммуналдық мемлекеттік мекемесі (бұдан әрі – Тұран ауданы әкімінің аппараты) Шымкент қаласының Тұран ауданы аумағында мемлекеттік басқару функцияларын жүзеге асыратын және орындайтын Қазақстан Республикасының мемлекеттік органы болып табылады.</w:t>
      </w:r>
    </w:p>
    <w:bookmarkEnd w:id="556"/>
    <w:bookmarkStart w:name="z641" w:id="557"/>
    <w:p>
      <w:pPr>
        <w:spacing w:after="0"/>
        <w:ind w:left="0"/>
        <w:jc w:val="both"/>
      </w:pPr>
      <w:r>
        <w:rPr>
          <w:rFonts w:ascii="Times New Roman"/>
          <w:b w:val="false"/>
          <w:i w:val="false"/>
          <w:color w:val="000000"/>
          <w:sz w:val="28"/>
        </w:rPr>
        <w:t>
      2. Тұран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57"/>
    <w:bookmarkStart w:name="z642" w:id="558"/>
    <w:p>
      <w:pPr>
        <w:spacing w:after="0"/>
        <w:ind w:left="0"/>
        <w:jc w:val="both"/>
      </w:pPr>
      <w:r>
        <w:rPr>
          <w:rFonts w:ascii="Times New Roman"/>
          <w:b w:val="false"/>
          <w:i w:val="false"/>
          <w:color w:val="000000"/>
          <w:sz w:val="28"/>
        </w:rPr>
        <w:t>
      3. Тұран ауданы әкімінің аппараты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558"/>
    <w:bookmarkStart w:name="z643" w:id="559"/>
    <w:p>
      <w:pPr>
        <w:spacing w:after="0"/>
        <w:ind w:left="0"/>
        <w:jc w:val="both"/>
      </w:pPr>
      <w:r>
        <w:rPr>
          <w:rFonts w:ascii="Times New Roman"/>
          <w:b w:val="false"/>
          <w:i w:val="false"/>
          <w:color w:val="000000"/>
          <w:sz w:val="28"/>
        </w:rPr>
        <w:t>
      4. Тұран ауданы әкімінің аппараты азаматтық-құқықтық қатынастарды өз атынан жасайды.</w:t>
      </w:r>
    </w:p>
    <w:bookmarkEnd w:id="559"/>
    <w:bookmarkStart w:name="z644" w:id="560"/>
    <w:p>
      <w:pPr>
        <w:spacing w:after="0"/>
        <w:ind w:left="0"/>
        <w:jc w:val="both"/>
      </w:pPr>
      <w:r>
        <w:rPr>
          <w:rFonts w:ascii="Times New Roman"/>
          <w:b w:val="false"/>
          <w:i w:val="false"/>
          <w:color w:val="000000"/>
          <w:sz w:val="28"/>
        </w:rPr>
        <w:t>
      5. Тұран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560"/>
    <w:bookmarkStart w:name="z645" w:id="561"/>
    <w:p>
      <w:pPr>
        <w:spacing w:after="0"/>
        <w:ind w:left="0"/>
        <w:jc w:val="both"/>
      </w:pPr>
      <w:r>
        <w:rPr>
          <w:rFonts w:ascii="Times New Roman"/>
          <w:b w:val="false"/>
          <w:i w:val="false"/>
          <w:color w:val="000000"/>
          <w:sz w:val="28"/>
        </w:rPr>
        <w:t>
      6. Тұран ауданы әкімінің аппараты өз құзыретінің мәселелері бойынша заңнамада белгіленген тәртіппен Тұран ауданы әкімінің өкімдерімен және Қазақстан Республикасының заңнамасында көзделген басқа да актілермен ресімделетін шешімдер қабылдайды.</w:t>
      </w:r>
    </w:p>
    <w:bookmarkEnd w:id="561"/>
    <w:bookmarkStart w:name="z646" w:id="562"/>
    <w:p>
      <w:pPr>
        <w:spacing w:after="0"/>
        <w:ind w:left="0"/>
        <w:jc w:val="both"/>
      </w:pPr>
      <w:r>
        <w:rPr>
          <w:rFonts w:ascii="Times New Roman"/>
          <w:b w:val="false"/>
          <w:i w:val="false"/>
          <w:color w:val="000000"/>
          <w:sz w:val="28"/>
        </w:rPr>
        <w:t>
      7. "Шымкент қаласының Тұран ауданы әкімінің аппараты" коммуналдық мемлекеттік мекемесінің құрылымы мен штат санының лимиті Қазақстан Республикасының заңнамасына сәйкес бекітіледі.</w:t>
      </w:r>
    </w:p>
    <w:bookmarkEnd w:id="562"/>
    <w:bookmarkStart w:name="z647" w:id="563"/>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Әл-Фараби ауданы, Тәуке хан даңғылы 6, индекс 160012.</w:t>
      </w:r>
    </w:p>
    <w:bookmarkEnd w:id="563"/>
    <w:bookmarkStart w:name="z648" w:id="564"/>
    <w:p>
      <w:pPr>
        <w:spacing w:after="0"/>
        <w:ind w:left="0"/>
        <w:jc w:val="both"/>
      </w:pPr>
      <w:r>
        <w:rPr>
          <w:rFonts w:ascii="Times New Roman"/>
          <w:b w:val="false"/>
          <w:i w:val="false"/>
          <w:color w:val="000000"/>
          <w:sz w:val="28"/>
        </w:rPr>
        <w:t>
      9. Осы Ереже Тұран ауданы әкімінің аппаратының құрылтай құжаты болып табылады.</w:t>
      </w:r>
    </w:p>
    <w:bookmarkEnd w:id="564"/>
    <w:bookmarkStart w:name="z649" w:id="565"/>
    <w:p>
      <w:pPr>
        <w:spacing w:after="0"/>
        <w:ind w:left="0"/>
        <w:jc w:val="both"/>
      </w:pPr>
      <w:r>
        <w:rPr>
          <w:rFonts w:ascii="Times New Roman"/>
          <w:b w:val="false"/>
          <w:i w:val="false"/>
          <w:color w:val="000000"/>
          <w:sz w:val="28"/>
        </w:rPr>
        <w:t>
      10. Тұран ауданы әкімінің аппаратының қызметін қаржыландыру Қазақстан Республикасының заңнамасына сәйкес жергілікті бюджеттен жүзеге асырылады.</w:t>
      </w:r>
    </w:p>
    <w:bookmarkEnd w:id="565"/>
    <w:bookmarkStart w:name="z650" w:id="566"/>
    <w:p>
      <w:pPr>
        <w:spacing w:after="0"/>
        <w:ind w:left="0"/>
        <w:jc w:val="both"/>
      </w:pPr>
      <w:r>
        <w:rPr>
          <w:rFonts w:ascii="Times New Roman"/>
          <w:b w:val="false"/>
          <w:i w:val="false"/>
          <w:color w:val="000000"/>
          <w:sz w:val="28"/>
        </w:rPr>
        <w:t>
      11. Тұран ауданы әкімінің аппаратына кәсіпкерлік субъектілерімен Тұран ауданы әкімінің аппараты өкілеттіктері болып табылатын міндеттерді орындау тұрғысынан шарттық қарым-қатынас жасауға тыйым салынады.</w:t>
      </w:r>
    </w:p>
    <w:bookmarkEnd w:id="566"/>
    <w:bookmarkStart w:name="z651" w:id="567"/>
    <w:p>
      <w:pPr>
        <w:spacing w:after="0"/>
        <w:ind w:left="0"/>
        <w:jc w:val="both"/>
      </w:pPr>
      <w:r>
        <w:rPr>
          <w:rFonts w:ascii="Times New Roman"/>
          <w:b w:val="false"/>
          <w:i w:val="false"/>
          <w:color w:val="000000"/>
          <w:sz w:val="28"/>
        </w:rPr>
        <w:t>
      Егер Тұран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567"/>
    <w:bookmarkStart w:name="z652" w:id="56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568"/>
    <w:bookmarkStart w:name="z653" w:id="569"/>
    <w:p>
      <w:pPr>
        <w:spacing w:after="0"/>
        <w:ind w:left="0"/>
        <w:jc w:val="both"/>
      </w:pPr>
      <w:r>
        <w:rPr>
          <w:rFonts w:ascii="Times New Roman"/>
          <w:b w:val="false"/>
          <w:i w:val="false"/>
          <w:color w:val="000000"/>
          <w:sz w:val="28"/>
        </w:rPr>
        <w:t>
      12. Мақсаттары:</w:t>
      </w:r>
    </w:p>
    <w:bookmarkEnd w:id="569"/>
    <w:bookmarkStart w:name="z654" w:id="570"/>
    <w:p>
      <w:pPr>
        <w:spacing w:after="0"/>
        <w:ind w:left="0"/>
        <w:jc w:val="both"/>
      </w:pPr>
      <w:r>
        <w:rPr>
          <w:rFonts w:ascii="Times New Roman"/>
          <w:b w:val="false"/>
          <w:i w:val="false"/>
          <w:color w:val="000000"/>
          <w:sz w:val="28"/>
        </w:rPr>
        <w:t>
      Қазақстан Республикасының қолданыстағы заңнамасына сәйкес тиісті аумақта мемлекеттік басқару саласында мемлекеттік саясатты жүргізу.</w:t>
      </w:r>
    </w:p>
    <w:bookmarkEnd w:id="570"/>
    <w:bookmarkStart w:name="z655" w:id="571"/>
    <w:p>
      <w:pPr>
        <w:spacing w:after="0"/>
        <w:ind w:left="0"/>
        <w:jc w:val="both"/>
      </w:pPr>
      <w:r>
        <w:rPr>
          <w:rFonts w:ascii="Times New Roman"/>
          <w:b w:val="false"/>
          <w:i w:val="false"/>
          <w:color w:val="000000"/>
          <w:sz w:val="28"/>
        </w:rPr>
        <w:t>
      13. Өкілеттіктері:</w:t>
      </w:r>
    </w:p>
    <w:bookmarkEnd w:id="571"/>
    <w:bookmarkStart w:name="z656" w:id="572"/>
    <w:p>
      <w:pPr>
        <w:spacing w:after="0"/>
        <w:ind w:left="0"/>
        <w:jc w:val="both"/>
      </w:pPr>
      <w:r>
        <w:rPr>
          <w:rFonts w:ascii="Times New Roman"/>
          <w:b w:val="false"/>
          <w:i w:val="false"/>
          <w:color w:val="000000"/>
          <w:sz w:val="28"/>
        </w:rPr>
        <w:t>
      1) Құқықтары:</w:t>
      </w:r>
    </w:p>
    <w:bookmarkEnd w:id="572"/>
    <w:bookmarkStart w:name="z657" w:id="573"/>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bookmarkEnd w:id="573"/>
    <w:bookmarkStart w:name="z658" w:id="574"/>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bookmarkEnd w:id="574"/>
    <w:bookmarkStart w:name="z659" w:id="575"/>
    <w:p>
      <w:pPr>
        <w:spacing w:after="0"/>
        <w:ind w:left="0"/>
        <w:jc w:val="both"/>
      </w:pPr>
      <w:r>
        <w:rPr>
          <w:rFonts w:ascii="Times New Roman"/>
          <w:b w:val="false"/>
          <w:i w:val="false"/>
          <w:color w:val="000000"/>
          <w:sz w:val="28"/>
        </w:rPr>
        <w:t>
      қала әкіміне аудан әкімі аппаратының қызметін жетілдіру жөнінде ұсыныс беруге;</w:t>
      </w:r>
    </w:p>
    <w:bookmarkEnd w:id="575"/>
    <w:bookmarkStart w:name="z660" w:id="576"/>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bookmarkEnd w:id="576"/>
    <w:bookmarkStart w:name="z661" w:id="577"/>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bookmarkEnd w:id="577"/>
    <w:bookmarkStart w:name="z662" w:id="578"/>
    <w:p>
      <w:pPr>
        <w:spacing w:after="0"/>
        <w:ind w:left="0"/>
        <w:jc w:val="both"/>
      </w:pPr>
      <w:r>
        <w:rPr>
          <w:rFonts w:ascii="Times New Roman"/>
          <w:b w:val="false"/>
          <w:i w:val="false"/>
          <w:color w:val="000000"/>
          <w:sz w:val="28"/>
        </w:rPr>
        <w:t>
      2) Міндеттері:</w:t>
      </w:r>
    </w:p>
    <w:bookmarkEnd w:id="578"/>
    <w:bookmarkStart w:name="z663" w:id="579"/>
    <w:p>
      <w:pPr>
        <w:spacing w:after="0"/>
        <w:ind w:left="0"/>
        <w:jc w:val="both"/>
      </w:pPr>
      <w:r>
        <w:rPr>
          <w:rFonts w:ascii="Times New Roman"/>
          <w:b w:val="false"/>
          <w:i w:val="false"/>
          <w:color w:val="000000"/>
          <w:sz w:val="28"/>
        </w:rPr>
        <w:t>
      аудан әкімі аппаратының қызметін ақпараттық-аналитикалық, ұйымдастыру-құқықтық және материалдық-техникалық қамтамасыз ету.</w:t>
      </w:r>
    </w:p>
    <w:bookmarkEnd w:id="579"/>
    <w:bookmarkStart w:name="z664" w:id="580"/>
    <w:p>
      <w:pPr>
        <w:spacing w:after="0"/>
        <w:ind w:left="0"/>
        <w:jc w:val="both"/>
      </w:pPr>
      <w:r>
        <w:rPr>
          <w:rFonts w:ascii="Times New Roman"/>
          <w:b w:val="false"/>
          <w:i w:val="false"/>
          <w:color w:val="000000"/>
          <w:sz w:val="28"/>
        </w:rPr>
        <w:t>
      "Шымкент қаласының "Тұран" ауданы әкімінің аппараты" коммуналдық мемлекеттік мекемесі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bookmarkEnd w:id="580"/>
    <w:bookmarkStart w:name="z665" w:id="581"/>
    <w:p>
      <w:pPr>
        <w:spacing w:after="0"/>
        <w:ind w:left="0"/>
        <w:jc w:val="both"/>
      </w:pPr>
      <w:r>
        <w:rPr>
          <w:rFonts w:ascii="Times New Roman"/>
          <w:b w:val="false"/>
          <w:i w:val="false"/>
          <w:color w:val="000000"/>
          <w:sz w:val="28"/>
        </w:rPr>
        <w:t>
      14. Функциялары:</w:t>
      </w:r>
    </w:p>
    <w:bookmarkEnd w:id="581"/>
    <w:bookmarkStart w:name="z666" w:id="582"/>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582"/>
    <w:bookmarkStart w:name="z667" w:id="583"/>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583"/>
    <w:bookmarkStart w:name="z668" w:id="584"/>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584"/>
    <w:bookmarkStart w:name="z669" w:id="585"/>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585"/>
    <w:bookmarkStart w:name="z670" w:id="586"/>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586"/>
    <w:bookmarkStart w:name="z671" w:id="587"/>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bookmarkEnd w:id="587"/>
    <w:bookmarkStart w:name="z672" w:id="588"/>
    <w:p>
      <w:pPr>
        <w:spacing w:after="0"/>
        <w:ind w:left="0"/>
        <w:jc w:val="both"/>
      </w:pPr>
      <w:r>
        <w:rPr>
          <w:rFonts w:ascii="Times New Roman"/>
          <w:b w:val="false"/>
          <w:i w:val="false"/>
          <w:color w:val="000000"/>
          <w:sz w:val="28"/>
        </w:rPr>
        <w:t>
      7) тарихи және мәдени мұраны, ескерткіштерді күтіп ұстау жөніндегі жұмысты ұйымдастырады;</w:t>
      </w:r>
    </w:p>
    <w:bookmarkEnd w:id="588"/>
    <w:bookmarkStart w:name="z673" w:id="589"/>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bookmarkEnd w:id="589"/>
    <w:bookmarkStart w:name="z674" w:id="590"/>
    <w:p>
      <w:pPr>
        <w:spacing w:after="0"/>
        <w:ind w:left="0"/>
        <w:jc w:val="both"/>
      </w:pPr>
      <w:r>
        <w:rPr>
          <w:rFonts w:ascii="Times New Roman"/>
          <w:b w:val="false"/>
          <w:i w:val="false"/>
          <w:color w:val="000000"/>
          <w:sz w:val="28"/>
        </w:rPr>
        <w:t>
      9) мүгедектігі бар адамдарға көмек көрсетуді ұйымдастырады;</w:t>
      </w:r>
    </w:p>
    <w:bookmarkEnd w:id="590"/>
    <w:bookmarkStart w:name="z675" w:id="591"/>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591"/>
    <w:bookmarkStart w:name="z676" w:id="592"/>
    <w:p>
      <w:pPr>
        <w:spacing w:after="0"/>
        <w:ind w:left="0"/>
        <w:jc w:val="both"/>
      </w:pPr>
      <w:r>
        <w:rPr>
          <w:rFonts w:ascii="Times New Roman"/>
          <w:b w:val="false"/>
          <w:i w:val="false"/>
          <w:color w:val="000000"/>
          <w:sz w:val="28"/>
        </w:rPr>
        <w:t>
      11) мүгедектігі бар адамдарға қайырымдылық және әлеуметтік көмек көрсетуді үйлестіреді;</w:t>
      </w:r>
    </w:p>
    <w:bookmarkEnd w:id="592"/>
    <w:bookmarkStart w:name="z677" w:id="593"/>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bookmarkEnd w:id="593"/>
    <w:bookmarkStart w:name="z678" w:id="594"/>
    <w:p>
      <w:pPr>
        <w:spacing w:after="0"/>
        <w:ind w:left="0"/>
        <w:jc w:val="both"/>
      </w:pPr>
      <w:r>
        <w:rPr>
          <w:rFonts w:ascii="Times New Roman"/>
          <w:b w:val="false"/>
          <w:i w:val="false"/>
          <w:color w:val="000000"/>
          <w:sz w:val="28"/>
        </w:rPr>
        <w:t>
      13) жергiлiктi әлеуметтiк инфрақұрылымның дамуына жәрдемдеседi;</w:t>
      </w:r>
    </w:p>
    <w:bookmarkEnd w:id="594"/>
    <w:bookmarkStart w:name="z679" w:id="595"/>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bookmarkEnd w:id="595"/>
    <w:bookmarkStart w:name="z680" w:id="596"/>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bookmarkEnd w:id="596"/>
    <w:bookmarkStart w:name="z681" w:id="597"/>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көшелердегі аяқ жолдар, қоршаулар мен автотұрақтарды орнату және күтіп ұстау) жұмыстарын ұйымдастырады;</w:t>
      </w:r>
    </w:p>
    <w:bookmarkEnd w:id="597"/>
    <w:bookmarkStart w:name="z682" w:id="598"/>
    <w:p>
      <w:pPr>
        <w:spacing w:after="0"/>
        <w:ind w:left="0"/>
        <w:jc w:val="both"/>
      </w:pPr>
      <w:r>
        <w:rPr>
          <w:rFonts w:ascii="Times New Roman"/>
          <w:b w:val="false"/>
          <w:i w:val="false"/>
          <w:color w:val="000000"/>
          <w:sz w:val="28"/>
        </w:rPr>
        <w:t>
      17) саябақтарды, гүлзарларды, су бұрқақтарды, ұңғымаларды күтіп ұстауды ұйымдастырады;</w:t>
      </w:r>
    </w:p>
    <w:bookmarkEnd w:id="598"/>
    <w:bookmarkStart w:name="z683" w:id="599"/>
    <w:p>
      <w:pPr>
        <w:spacing w:after="0"/>
        <w:ind w:left="0"/>
        <w:jc w:val="both"/>
      </w:pPr>
      <w:r>
        <w:rPr>
          <w:rFonts w:ascii="Times New Roman"/>
          <w:b w:val="false"/>
          <w:i w:val="false"/>
          <w:color w:val="000000"/>
          <w:sz w:val="28"/>
        </w:rPr>
        <w:t>
      18) көгалдандыру, санитарлық тазарту жөніндегі (көшелерді механикалық, қолмен тазалау және көгалдандыру жұмыстары; тұйықталған жүйелерді жою; бей-берекет жиналған қоқыс орындарын жою) жұмыстарды ұйымдастырады;</w:t>
      </w:r>
    </w:p>
    <w:bookmarkEnd w:id="599"/>
    <w:bookmarkStart w:name="z684" w:id="600"/>
    <w:p>
      <w:pPr>
        <w:spacing w:after="0"/>
        <w:ind w:left="0"/>
        <w:jc w:val="both"/>
      </w:pPr>
      <w:r>
        <w:rPr>
          <w:rFonts w:ascii="Times New Roman"/>
          <w:b w:val="false"/>
          <w:i w:val="false"/>
          <w:color w:val="000000"/>
          <w:sz w:val="28"/>
        </w:rPr>
        <w:t>
      19) магистралды, ішкі орамды көшелерге, аулаларға және аялдамаларға жарықтандыруды орнату және күтіп-ұстау жұмыстарын ұйымдастырады;</w:t>
      </w:r>
    </w:p>
    <w:bookmarkEnd w:id="600"/>
    <w:bookmarkStart w:name="z685" w:id="601"/>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601"/>
    <w:bookmarkStart w:name="z686" w:id="602"/>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602"/>
    <w:bookmarkStart w:name="z687" w:id="603"/>
    <w:p>
      <w:pPr>
        <w:spacing w:after="0"/>
        <w:ind w:left="0"/>
        <w:jc w:val="both"/>
      </w:pPr>
      <w:r>
        <w:rPr>
          <w:rFonts w:ascii="Times New Roman"/>
          <w:b w:val="false"/>
          <w:i w:val="false"/>
          <w:color w:val="000000"/>
          <w:sz w:val="28"/>
        </w:rPr>
        <w:t>
      22) қоғамдық медиаторлардың тізілімін жүргізеді;</w:t>
      </w:r>
    </w:p>
    <w:bookmarkEnd w:id="603"/>
    <w:bookmarkStart w:name="z688" w:id="604"/>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bookmarkEnd w:id="604"/>
    <w:bookmarkStart w:name="z689" w:id="605"/>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bookmarkEnd w:id="605"/>
    <w:bookmarkStart w:name="z690" w:id="606"/>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bookmarkEnd w:id="606"/>
    <w:bookmarkStart w:name="z691" w:id="607"/>
    <w:p>
      <w:pPr>
        <w:spacing w:after="0"/>
        <w:ind w:left="0"/>
        <w:jc w:val="both"/>
      </w:pPr>
      <w:r>
        <w:rPr>
          <w:rFonts w:ascii="Times New Roman"/>
          <w:b w:val="false"/>
          <w:i w:val="false"/>
          <w:color w:val="000000"/>
          <w:sz w:val="28"/>
        </w:rPr>
        <w:t>
      26) мәдени іс-шараларды ұйымдастырады;</w:t>
      </w:r>
    </w:p>
    <w:bookmarkEnd w:id="607"/>
    <w:bookmarkStart w:name="z692" w:id="608"/>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608"/>
    <w:bookmarkStart w:name="z693" w:id="609"/>
    <w:p>
      <w:pPr>
        <w:spacing w:after="0"/>
        <w:ind w:left="0"/>
        <w:jc w:val="both"/>
      </w:pPr>
      <w:r>
        <w:rPr>
          <w:rFonts w:ascii="Times New Roman"/>
          <w:b w:val="false"/>
          <w:i w:val="false"/>
          <w:color w:val="000000"/>
          <w:sz w:val="28"/>
        </w:rPr>
        <w:t>
      28) объектілерді (мемлекет мұқтаждығына алынған, авариялық, есептен шығарылған, иесіз қалған ғимараттар, құрылыстар және үй-жайларды) бұзуды ұйымдастырады;</w:t>
      </w:r>
    </w:p>
    <w:bookmarkEnd w:id="609"/>
    <w:bookmarkStart w:name="z694" w:id="610"/>
    <w:p>
      <w:pPr>
        <w:spacing w:after="0"/>
        <w:ind w:left="0"/>
        <w:jc w:val="both"/>
      </w:pPr>
      <w:r>
        <w:rPr>
          <w:rFonts w:ascii="Times New Roman"/>
          <w:b w:val="false"/>
          <w:i w:val="false"/>
          <w:color w:val="000000"/>
          <w:sz w:val="28"/>
        </w:rPr>
        <w:t>
      29) автомобиль жолдарын ағымдағы жөндеуді жүзеге асырады;</w:t>
      </w:r>
    </w:p>
    <w:bookmarkEnd w:id="610"/>
    <w:bookmarkStart w:name="z695" w:id="611"/>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bookmarkEnd w:id="611"/>
    <w:bookmarkStart w:name="z696" w:id="612"/>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bookmarkEnd w:id="612"/>
    <w:bookmarkStart w:name="z697" w:id="613"/>
    <w:p>
      <w:pPr>
        <w:spacing w:after="0"/>
        <w:ind w:left="0"/>
        <w:jc w:val="both"/>
      </w:pPr>
      <w:r>
        <w:rPr>
          <w:rFonts w:ascii="Times New Roman"/>
          <w:b w:val="false"/>
          <w:i w:val="false"/>
          <w:color w:val="000000"/>
          <w:sz w:val="28"/>
        </w:rPr>
        <w:t>
      32) Қазақстан Республикасының әкімшілік құқық бұзушылық заңнамасында айқындалған тәртіппен әкімшілік жазаға тартылған адамдардың қоғамдық жұмыстарды орындауын ұйымдастырады.</w:t>
      </w:r>
    </w:p>
    <w:bookmarkEnd w:id="613"/>
    <w:bookmarkStart w:name="z698" w:id="61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14"/>
    <w:bookmarkStart w:name="z699" w:id="615"/>
    <w:p>
      <w:pPr>
        <w:spacing w:after="0"/>
        <w:ind w:left="0"/>
        <w:jc w:val="both"/>
      </w:pPr>
      <w:r>
        <w:rPr>
          <w:rFonts w:ascii="Times New Roman"/>
          <w:b w:val="false"/>
          <w:i w:val="false"/>
          <w:color w:val="000000"/>
          <w:sz w:val="28"/>
        </w:rPr>
        <w:t>
      15. Тұран ауданы әкімінің аппаратын басқаруды бірінші басшы жүзеге асырады, ол Тұран ауданы әкімінің аппаратына жүктелген мiндеттердiң орындалуына және оның өз өкілеттіктерін жүзеге асыруына дербес жауапты болады.</w:t>
      </w:r>
    </w:p>
    <w:bookmarkEnd w:id="615"/>
    <w:bookmarkStart w:name="z700" w:id="616"/>
    <w:p>
      <w:pPr>
        <w:spacing w:after="0"/>
        <w:ind w:left="0"/>
        <w:jc w:val="both"/>
      </w:pPr>
      <w:r>
        <w:rPr>
          <w:rFonts w:ascii="Times New Roman"/>
          <w:b w:val="false"/>
          <w:i w:val="false"/>
          <w:color w:val="000000"/>
          <w:sz w:val="28"/>
        </w:rPr>
        <w:t>
      16. Тұран ауданы әкімінің аппаратының бірінші басшысы Қазақстан Республикасының заңнамасына сәйкес лауазымға тағайындалады және лауазымымнан босатылады.</w:t>
      </w:r>
    </w:p>
    <w:bookmarkEnd w:id="616"/>
    <w:bookmarkStart w:name="z701" w:id="617"/>
    <w:p>
      <w:pPr>
        <w:spacing w:after="0"/>
        <w:ind w:left="0"/>
        <w:jc w:val="both"/>
      </w:pPr>
      <w:r>
        <w:rPr>
          <w:rFonts w:ascii="Times New Roman"/>
          <w:b w:val="false"/>
          <w:i w:val="false"/>
          <w:color w:val="000000"/>
          <w:sz w:val="28"/>
        </w:rPr>
        <w:t>
      17. Тұран ауданы әкімінің аппараты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617"/>
    <w:bookmarkStart w:name="z702" w:id="618"/>
    <w:p>
      <w:pPr>
        <w:spacing w:after="0"/>
        <w:ind w:left="0"/>
        <w:jc w:val="both"/>
      </w:pPr>
      <w:r>
        <w:rPr>
          <w:rFonts w:ascii="Times New Roman"/>
          <w:b w:val="false"/>
          <w:i w:val="false"/>
          <w:color w:val="000000"/>
          <w:sz w:val="28"/>
        </w:rPr>
        <w:t>
      18. Тұран ауданы әкімінің аппаратының бірінші басшысының өкілеттілігі:</w:t>
      </w:r>
    </w:p>
    <w:bookmarkEnd w:id="618"/>
    <w:bookmarkStart w:name="z703" w:id="619"/>
    <w:p>
      <w:pPr>
        <w:spacing w:after="0"/>
        <w:ind w:left="0"/>
        <w:jc w:val="both"/>
      </w:pPr>
      <w:r>
        <w:rPr>
          <w:rFonts w:ascii="Times New Roman"/>
          <w:b w:val="false"/>
          <w:i w:val="false"/>
          <w:color w:val="000000"/>
          <w:sz w:val="28"/>
        </w:rPr>
        <w:t>
      1) мекеменің жұмыс жоспарын бекітеді;</w:t>
      </w:r>
    </w:p>
    <w:bookmarkEnd w:id="619"/>
    <w:bookmarkStart w:name="z704" w:id="620"/>
    <w:p>
      <w:pPr>
        <w:spacing w:after="0"/>
        <w:ind w:left="0"/>
        <w:jc w:val="both"/>
      </w:pPr>
      <w:r>
        <w:rPr>
          <w:rFonts w:ascii="Times New Roman"/>
          <w:b w:val="false"/>
          <w:i w:val="false"/>
          <w:color w:val="000000"/>
          <w:sz w:val="28"/>
        </w:rPr>
        <w:t>
      2) мекеменің атынан әрекет етеді;</w:t>
      </w:r>
    </w:p>
    <w:bookmarkEnd w:id="620"/>
    <w:bookmarkStart w:name="z705" w:id="621"/>
    <w:p>
      <w:pPr>
        <w:spacing w:after="0"/>
        <w:ind w:left="0"/>
        <w:jc w:val="both"/>
      </w:pPr>
      <w:r>
        <w:rPr>
          <w:rFonts w:ascii="Times New Roman"/>
          <w:b w:val="false"/>
          <w:i w:val="false"/>
          <w:color w:val="000000"/>
          <w:sz w:val="28"/>
        </w:rPr>
        <w:t>
      3) сенімхаттар береді;</w:t>
      </w:r>
    </w:p>
    <w:bookmarkEnd w:id="621"/>
    <w:bookmarkStart w:name="z706" w:id="622"/>
    <w:p>
      <w:pPr>
        <w:spacing w:after="0"/>
        <w:ind w:left="0"/>
        <w:jc w:val="both"/>
      </w:pPr>
      <w:r>
        <w:rPr>
          <w:rFonts w:ascii="Times New Roman"/>
          <w:b w:val="false"/>
          <w:i w:val="false"/>
          <w:color w:val="000000"/>
          <w:sz w:val="28"/>
        </w:rPr>
        <w:t>
      4) заңнамада белгіленген тәртіпте мемлекеттік мекеменің қызметкерлерін көтермелейді және оларға тәртіптік жаза береді;</w:t>
      </w:r>
    </w:p>
    <w:bookmarkEnd w:id="622"/>
    <w:bookmarkStart w:name="z707" w:id="623"/>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bookmarkEnd w:id="623"/>
    <w:bookmarkStart w:name="z708" w:id="624"/>
    <w:p>
      <w:pPr>
        <w:spacing w:after="0"/>
        <w:ind w:left="0"/>
        <w:jc w:val="both"/>
      </w:pPr>
      <w:r>
        <w:rPr>
          <w:rFonts w:ascii="Times New Roman"/>
          <w:b w:val="false"/>
          <w:i w:val="false"/>
          <w:color w:val="000000"/>
          <w:sz w:val="28"/>
        </w:rPr>
        <w:t>
      6) мекеменің ішкі еңбек тәртібін бекітеді;</w:t>
      </w:r>
    </w:p>
    <w:bookmarkEnd w:id="624"/>
    <w:bookmarkStart w:name="z709" w:id="625"/>
    <w:p>
      <w:pPr>
        <w:spacing w:after="0"/>
        <w:ind w:left="0"/>
        <w:jc w:val="both"/>
      </w:pPr>
      <w:r>
        <w:rPr>
          <w:rFonts w:ascii="Times New Roman"/>
          <w:b w:val="false"/>
          <w:i w:val="false"/>
          <w:color w:val="000000"/>
          <w:sz w:val="28"/>
        </w:rPr>
        <w:t>
      7) мекемеде Қазақстан Республикасының "Қазақстан Республикасының мемлекеттік қызметі туралы" Заңының сақталуын қамтамасыз етеді;</w:t>
      </w:r>
    </w:p>
    <w:bookmarkEnd w:id="625"/>
    <w:bookmarkStart w:name="z710" w:id="626"/>
    <w:p>
      <w:pPr>
        <w:spacing w:after="0"/>
        <w:ind w:left="0"/>
        <w:jc w:val="both"/>
      </w:pPr>
      <w:r>
        <w:rPr>
          <w:rFonts w:ascii="Times New Roman"/>
          <w:b w:val="false"/>
          <w:i w:val="false"/>
          <w:color w:val="000000"/>
          <w:sz w:val="28"/>
        </w:rPr>
        <w:t>
      8) азаматтарды жеке қабылдауды жүзеге асырады;</w:t>
      </w:r>
    </w:p>
    <w:bookmarkEnd w:id="626"/>
    <w:bookmarkStart w:name="z711" w:id="627"/>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bookmarkEnd w:id="627"/>
    <w:bookmarkStart w:name="z712" w:id="628"/>
    <w:p>
      <w:pPr>
        <w:spacing w:after="0"/>
        <w:ind w:left="0"/>
        <w:jc w:val="both"/>
      </w:pPr>
      <w:r>
        <w:rPr>
          <w:rFonts w:ascii="Times New Roman"/>
          <w:b w:val="false"/>
          <w:i w:val="false"/>
          <w:color w:val="000000"/>
          <w:sz w:val="28"/>
        </w:rPr>
        <w:t>
      10) Тұран ауданы әкімінің аппаратының бірінші басшысы болмаған кезеңде оның өкілеттіктерін қолданыстағы заңнамаға сәйкес оны алмастыратын тұлға жүзеге асырады.</w:t>
      </w:r>
    </w:p>
    <w:bookmarkEnd w:id="628"/>
    <w:bookmarkStart w:name="z713" w:id="629"/>
    <w:p>
      <w:pPr>
        <w:spacing w:after="0"/>
        <w:ind w:left="0"/>
        <w:jc w:val="both"/>
      </w:pPr>
      <w:r>
        <w:rPr>
          <w:rFonts w:ascii="Times New Roman"/>
          <w:b w:val="false"/>
          <w:i w:val="false"/>
          <w:color w:val="000000"/>
          <w:sz w:val="28"/>
        </w:rPr>
        <w:t>
      19. Бірінші басшы өз орынбасарларының өкiлеттiктерiн қолданыстағы заңнамаға сәйкес айқындайды.</w:t>
      </w:r>
    </w:p>
    <w:bookmarkEnd w:id="629"/>
    <w:bookmarkStart w:name="z714" w:id="630"/>
    <w:p>
      <w:pPr>
        <w:spacing w:after="0"/>
        <w:ind w:left="0"/>
        <w:jc w:val="both"/>
      </w:pPr>
      <w:r>
        <w:rPr>
          <w:rFonts w:ascii="Times New Roman"/>
          <w:b w:val="false"/>
          <w:i w:val="false"/>
          <w:color w:val="000000"/>
          <w:sz w:val="28"/>
        </w:rPr>
        <w:t>
      20. Тұран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bookmarkEnd w:id="630"/>
    <w:bookmarkStart w:name="z715" w:id="631"/>
    <w:p>
      <w:pPr>
        <w:spacing w:after="0"/>
        <w:ind w:left="0"/>
        <w:jc w:val="both"/>
      </w:pPr>
      <w:r>
        <w:rPr>
          <w:rFonts w:ascii="Times New Roman"/>
          <w:b w:val="false"/>
          <w:i w:val="false"/>
          <w:color w:val="000000"/>
          <w:sz w:val="28"/>
        </w:rPr>
        <w:t>
      21. Тұран ауданы әкімінің аппаратының алқалы органдары жоқ.</w:t>
      </w:r>
    </w:p>
    <w:bookmarkEnd w:id="631"/>
    <w:bookmarkStart w:name="z716" w:id="632"/>
    <w:p>
      <w:pPr>
        <w:spacing w:after="0"/>
        <w:ind w:left="0"/>
        <w:jc w:val="left"/>
      </w:pPr>
      <w:r>
        <w:rPr>
          <w:rFonts w:ascii="Times New Roman"/>
          <w:b/>
          <w:i w:val="false"/>
          <w:color w:val="000000"/>
        </w:rPr>
        <w:t xml:space="preserve"> 4-тарау. Мемлекеттік органның мүлкi</w:t>
      </w:r>
    </w:p>
    <w:bookmarkEnd w:id="632"/>
    <w:bookmarkStart w:name="z717" w:id="633"/>
    <w:p>
      <w:pPr>
        <w:spacing w:after="0"/>
        <w:ind w:left="0"/>
        <w:jc w:val="both"/>
      </w:pPr>
      <w:r>
        <w:rPr>
          <w:rFonts w:ascii="Times New Roman"/>
          <w:b w:val="false"/>
          <w:i w:val="false"/>
          <w:color w:val="000000"/>
          <w:sz w:val="28"/>
        </w:rPr>
        <w:t>
      22. Тұран ауданы әкімінің аппараты заңнамада көзделген жағдайларда жедел басқару құқығында оқшауланған мүлкi болуы мүмкін.</w:t>
      </w:r>
    </w:p>
    <w:bookmarkEnd w:id="633"/>
    <w:bookmarkStart w:name="z718" w:id="634"/>
    <w:p>
      <w:pPr>
        <w:spacing w:after="0"/>
        <w:ind w:left="0"/>
        <w:jc w:val="both"/>
      </w:pPr>
      <w:r>
        <w:rPr>
          <w:rFonts w:ascii="Times New Roman"/>
          <w:b w:val="false"/>
          <w:i w:val="false"/>
          <w:color w:val="000000"/>
          <w:sz w:val="28"/>
        </w:rPr>
        <w:t>
      Тұран ауданы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34"/>
    <w:bookmarkStart w:name="z719" w:id="635"/>
    <w:p>
      <w:pPr>
        <w:spacing w:after="0"/>
        <w:ind w:left="0"/>
        <w:jc w:val="both"/>
      </w:pPr>
      <w:r>
        <w:rPr>
          <w:rFonts w:ascii="Times New Roman"/>
          <w:b w:val="false"/>
          <w:i w:val="false"/>
          <w:color w:val="000000"/>
          <w:sz w:val="28"/>
        </w:rPr>
        <w:t>
      23. Тұран ауданы әкімінің аппаратына бекiтiлген мүлiк коммуналдық меншiкке жатады.</w:t>
      </w:r>
    </w:p>
    <w:bookmarkEnd w:id="635"/>
    <w:bookmarkStart w:name="z720" w:id="636"/>
    <w:p>
      <w:pPr>
        <w:spacing w:after="0"/>
        <w:ind w:left="0"/>
        <w:jc w:val="both"/>
      </w:pPr>
      <w:r>
        <w:rPr>
          <w:rFonts w:ascii="Times New Roman"/>
          <w:b w:val="false"/>
          <w:i w:val="false"/>
          <w:color w:val="000000"/>
          <w:sz w:val="28"/>
        </w:rPr>
        <w:t>
      24. Егер заңнамада өзгеше көзделмесе, "Шымкент қаласының "Тұран" ауданы әкімінің аппараты" коммуналдық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636"/>
    <w:bookmarkStart w:name="z721" w:id="63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37"/>
    <w:bookmarkStart w:name="z722" w:id="638"/>
    <w:p>
      <w:pPr>
        <w:spacing w:after="0"/>
        <w:ind w:left="0"/>
        <w:jc w:val="both"/>
      </w:pPr>
      <w:r>
        <w:rPr>
          <w:rFonts w:ascii="Times New Roman"/>
          <w:b w:val="false"/>
          <w:i w:val="false"/>
          <w:color w:val="000000"/>
          <w:sz w:val="28"/>
        </w:rPr>
        <w:t>
      25. Тұран ауданы әкімінің аппаратын қайта ұйымдастыру және тарату Қазақстан Республикасының заңнамасына сәйкес жүзеге асырылады.</w:t>
      </w:r>
    </w:p>
    <w:bookmarkEnd w:id="638"/>
    <w:bookmarkStart w:name="z723" w:id="639"/>
    <w:p>
      <w:pPr>
        <w:spacing w:after="0"/>
        <w:ind w:left="0"/>
        <w:jc w:val="both"/>
      </w:pPr>
      <w:r>
        <w:rPr>
          <w:rFonts w:ascii="Times New Roman"/>
          <w:b w:val="false"/>
          <w:i w:val="false"/>
          <w:color w:val="000000"/>
          <w:sz w:val="28"/>
        </w:rPr>
        <w:t>
      Тұран ауданы әкімі аппаратының қарамағында "Шымкент қаласының Тұран ауданы әкімі аппаратының "Тұран" коммуналдық мемлекеттік мекемесі бар.</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1625 қаулысына қосымша</w:t>
            </w:r>
          </w:p>
        </w:tc>
      </w:tr>
    </w:tbl>
    <w:bookmarkStart w:name="z731" w:id="640"/>
    <w:p>
      <w:pPr>
        <w:spacing w:after="0"/>
        <w:ind w:left="0"/>
        <w:jc w:val="left"/>
      </w:pPr>
      <w:r>
        <w:rPr>
          <w:rFonts w:ascii="Times New Roman"/>
          <w:b/>
          <w:i w:val="false"/>
          <w:color w:val="000000"/>
        </w:rPr>
        <w:t xml:space="preserve"> "Шымкент қаласының экономика және бюджеттік жоспарлау басқармасы" коммуналдық мемлекеттік мекемесі туралы ереже</w:t>
      </w:r>
    </w:p>
    <w:bookmarkEnd w:id="640"/>
    <w:bookmarkStart w:name="z732" w:id="641"/>
    <w:p>
      <w:pPr>
        <w:spacing w:after="0"/>
        <w:ind w:left="0"/>
        <w:jc w:val="left"/>
      </w:pPr>
      <w:r>
        <w:rPr>
          <w:rFonts w:ascii="Times New Roman"/>
          <w:b/>
          <w:i w:val="false"/>
          <w:color w:val="000000"/>
        </w:rPr>
        <w:t xml:space="preserve"> 1-тарау. Жалпы ережелер</w:t>
      </w:r>
    </w:p>
    <w:bookmarkEnd w:id="641"/>
    <w:bookmarkStart w:name="z733" w:id="642"/>
    <w:p>
      <w:pPr>
        <w:spacing w:after="0"/>
        <w:ind w:left="0"/>
        <w:jc w:val="both"/>
      </w:pPr>
      <w:r>
        <w:rPr>
          <w:rFonts w:ascii="Times New Roman"/>
          <w:b w:val="false"/>
          <w:i w:val="false"/>
          <w:color w:val="000000"/>
          <w:sz w:val="28"/>
        </w:rPr>
        <w:t>
      1. "Шымкент қаласының экономика және бюджеттік жоспарлау басқармасы" коммуналдық мемлекеттік мекемесі (бұдан әрі - Басқарма) Шымкент қаласының әлеуметтік-экономикалық даму басымдықтарын қалыптастыруға және қол жеткізуге ықпал ететін, мемлекеттік жоспарлау жүйесін іске асыру саласында басшылықты жүзеге асыратын Қазақстан Республикасының мемлекеттік органы болып табылады.</w:t>
      </w:r>
    </w:p>
    <w:bookmarkEnd w:id="642"/>
    <w:bookmarkStart w:name="z734" w:id="643"/>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643"/>
    <w:bookmarkStart w:name="z735" w:id="644"/>
    <w:p>
      <w:pPr>
        <w:spacing w:after="0"/>
        <w:ind w:left="0"/>
        <w:jc w:val="both"/>
      </w:pPr>
      <w:r>
        <w:rPr>
          <w:rFonts w:ascii="Times New Roman"/>
          <w:b w:val="false"/>
          <w:i w:val="false"/>
          <w:color w:val="000000"/>
          <w:sz w:val="28"/>
        </w:rPr>
        <w:t>
      3. Басқарма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белгіленген үлгідегі бланкілері, Қазақстан Республикасының заңнамасына сәйкес қазынашылық органдарында шоттары бар.</w:t>
      </w:r>
    </w:p>
    <w:bookmarkEnd w:id="644"/>
    <w:bookmarkStart w:name="z736" w:id="645"/>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645"/>
    <w:bookmarkStart w:name="z737" w:id="646"/>
    <w:p>
      <w:pPr>
        <w:spacing w:after="0"/>
        <w:ind w:left="0"/>
        <w:jc w:val="both"/>
      </w:pPr>
      <w:r>
        <w:rPr>
          <w:rFonts w:ascii="Times New Roman"/>
          <w:b w:val="false"/>
          <w:i w:val="false"/>
          <w:color w:val="000000"/>
          <w:sz w:val="28"/>
        </w:rPr>
        <w:t>
      5.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646"/>
    <w:bookmarkStart w:name="z738" w:id="64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647"/>
    <w:bookmarkStart w:name="z739" w:id="64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648"/>
    <w:bookmarkStart w:name="z740" w:id="649"/>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Қаратау ауданы, Nursultan Nazarbaev даңғылы № 10, индексі 160024.</w:t>
      </w:r>
    </w:p>
    <w:bookmarkEnd w:id="649"/>
    <w:bookmarkStart w:name="z741" w:id="65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650"/>
    <w:bookmarkStart w:name="z742" w:id="651"/>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651"/>
    <w:bookmarkStart w:name="z743" w:id="652"/>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652"/>
    <w:bookmarkStart w:name="z744" w:id="653"/>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653"/>
    <w:bookmarkStart w:name="z745" w:id="65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654"/>
    <w:bookmarkStart w:name="z746" w:id="655"/>
    <w:p>
      <w:pPr>
        <w:spacing w:after="0"/>
        <w:ind w:left="0"/>
        <w:jc w:val="both"/>
      </w:pPr>
      <w:r>
        <w:rPr>
          <w:rFonts w:ascii="Times New Roman"/>
          <w:b w:val="false"/>
          <w:i w:val="false"/>
          <w:color w:val="000000"/>
          <w:sz w:val="28"/>
        </w:rPr>
        <w:t>
      12. Мақсаттары:</w:t>
      </w:r>
    </w:p>
    <w:bookmarkEnd w:id="655"/>
    <w:bookmarkStart w:name="z747" w:id="656"/>
    <w:p>
      <w:pPr>
        <w:spacing w:after="0"/>
        <w:ind w:left="0"/>
        <w:jc w:val="both"/>
      </w:pPr>
      <w:r>
        <w:rPr>
          <w:rFonts w:ascii="Times New Roman"/>
          <w:b w:val="false"/>
          <w:i w:val="false"/>
          <w:color w:val="000000"/>
          <w:sz w:val="28"/>
        </w:rPr>
        <w:t>
      1) Шымкент қаласының әлеуметтік-экономикалық дамуының мақсатты басымдықтарын іске асыру;</w:t>
      </w:r>
    </w:p>
    <w:bookmarkEnd w:id="656"/>
    <w:bookmarkStart w:name="z748" w:id="657"/>
    <w:p>
      <w:pPr>
        <w:spacing w:after="0"/>
        <w:ind w:left="0"/>
        <w:jc w:val="both"/>
      </w:pPr>
      <w:r>
        <w:rPr>
          <w:rFonts w:ascii="Times New Roman"/>
          <w:b w:val="false"/>
          <w:i w:val="false"/>
          <w:color w:val="000000"/>
          <w:sz w:val="28"/>
        </w:rPr>
        <w:t>
      2) мемлекеттік жоспарлау жүйесінің өңірлік құжаттарын қалыптастыру және жүзеге асыру;</w:t>
      </w:r>
    </w:p>
    <w:bookmarkEnd w:id="657"/>
    <w:bookmarkStart w:name="z749" w:id="658"/>
    <w:p>
      <w:pPr>
        <w:spacing w:after="0"/>
        <w:ind w:left="0"/>
        <w:jc w:val="both"/>
      </w:pPr>
      <w:r>
        <w:rPr>
          <w:rFonts w:ascii="Times New Roman"/>
          <w:b w:val="false"/>
          <w:i w:val="false"/>
          <w:color w:val="000000"/>
          <w:sz w:val="28"/>
        </w:rPr>
        <w:t>
      3) жергілікті бюджетті жоспарлау.</w:t>
      </w:r>
    </w:p>
    <w:bookmarkEnd w:id="658"/>
    <w:bookmarkStart w:name="z750" w:id="659"/>
    <w:p>
      <w:pPr>
        <w:spacing w:after="0"/>
        <w:ind w:left="0"/>
        <w:jc w:val="both"/>
      </w:pPr>
      <w:r>
        <w:rPr>
          <w:rFonts w:ascii="Times New Roman"/>
          <w:b w:val="false"/>
          <w:i w:val="false"/>
          <w:color w:val="000000"/>
          <w:sz w:val="28"/>
        </w:rPr>
        <w:t>
      13. Өкілеттіктері:</w:t>
      </w:r>
    </w:p>
    <w:bookmarkEnd w:id="659"/>
    <w:bookmarkStart w:name="z751" w:id="660"/>
    <w:p>
      <w:pPr>
        <w:spacing w:after="0"/>
        <w:ind w:left="0"/>
        <w:jc w:val="both"/>
      </w:pPr>
      <w:r>
        <w:rPr>
          <w:rFonts w:ascii="Times New Roman"/>
          <w:b w:val="false"/>
          <w:i w:val="false"/>
          <w:color w:val="000000"/>
          <w:sz w:val="28"/>
        </w:rPr>
        <w:t>
      1) құқықтары:</w:t>
      </w:r>
    </w:p>
    <w:bookmarkEnd w:id="660"/>
    <w:bookmarkStart w:name="z752" w:id="661"/>
    <w:p>
      <w:pPr>
        <w:spacing w:after="0"/>
        <w:ind w:left="0"/>
        <w:jc w:val="both"/>
      </w:pPr>
      <w:r>
        <w:rPr>
          <w:rFonts w:ascii="Times New Roman"/>
          <w:b w:val="false"/>
          <w:i w:val="false"/>
          <w:color w:val="000000"/>
          <w:sz w:val="28"/>
        </w:rPr>
        <w:t>
      - жоғары органдарға қаланың негізгі даму бағыттары бойынша ұсыныстар енгізуге;</w:t>
      </w:r>
    </w:p>
    <w:bookmarkEnd w:id="661"/>
    <w:bookmarkStart w:name="z753" w:id="662"/>
    <w:p>
      <w:pPr>
        <w:spacing w:after="0"/>
        <w:ind w:left="0"/>
        <w:jc w:val="both"/>
      </w:pPr>
      <w:r>
        <w:rPr>
          <w:rFonts w:ascii="Times New Roman"/>
          <w:b w:val="false"/>
          <w:i w:val="false"/>
          <w:color w:val="000000"/>
          <w:sz w:val="28"/>
        </w:rPr>
        <w:t>
      - мемлекеттік органдардан, ұйымдардан, мемлекеттің қатысуымен заңды тұлғалардан заңнамада белгіленген тәртіппен қажетті ақпараттар мен материалдарды сұратуға және алуға;</w:t>
      </w:r>
    </w:p>
    <w:bookmarkEnd w:id="662"/>
    <w:bookmarkStart w:name="z754" w:id="663"/>
    <w:p>
      <w:pPr>
        <w:spacing w:after="0"/>
        <w:ind w:left="0"/>
        <w:jc w:val="both"/>
      </w:pPr>
      <w:r>
        <w:rPr>
          <w:rFonts w:ascii="Times New Roman"/>
          <w:b w:val="false"/>
          <w:i w:val="false"/>
          <w:color w:val="000000"/>
          <w:sz w:val="28"/>
        </w:rPr>
        <w:t>
      - консалтингтік қызметтерді жүзеге асыру үшін заңды және жеке тұлғаларды жұмысқа тартуға.</w:t>
      </w:r>
    </w:p>
    <w:bookmarkEnd w:id="663"/>
    <w:bookmarkStart w:name="z755" w:id="664"/>
    <w:p>
      <w:pPr>
        <w:spacing w:after="0"/>
        <w:ind w:left="0"/>
        <w:jc w:val="both"/>
      </w:pPr>
      <w:r>
        <w:rPr>
          <w:rFonts w:ascii="Times New Roman"/>
          <w:b w:val="false"/>
          <w:i w:val="false"/>
          <w:color w:val="000000"/>
          <w:sz w:val="28"/>
        </w:rPr>
        <w:t>
      2) Міндеттері:</w:t>
      </w:r>
    </w:p>
    <w:bookmarkEnd w:id="664"/>
    <w:bookmarkStart w:name="z756" w:id="665"/>
    <w:p>
      <w:pPr>
        <w:spacing w:after="0"/>
        <w:ind w:left="0"/>
        <w:jc w:val="both"/>
      </w:pPr>
      <w:r>
        <w:rPr>
          <w:rFonts w:ascii="Times New Roman"/>
          <w:b w:val="false"/>
          <w:i w:val="false"/>
          <w:color w:val="000000"/>
          <w:sz w:val="28"/>
        </w:rPr>
        <w:t>
      - заңнамада белгіленген тәртіппен қаланың даму бағдарламасын әзірлеу және келісу;</w:t>
      </w:r>
    </w:p>
    <w:bookmarkEnd w:id="665"/>
    <w:bookmarkStart w:name="z757" w:id="666"/>
    <w:p>
      <w:pPr>
        <w:spacing w:after="0"/>
        <w:ind w:left="0"/>
        <w:jc w:val="both"/>
      </w:pPr>
      <w:r>
        <w:rPr>
          <w:rFonts w:ascii="Times New Roman"/>
          <w:b w:val="false"/>
          <w:i w:val="false"/>
          <w:color w:val="000000"/>
          <w:sz w:val="28"/>
        </w:rPr>
        <w:t>
      - жергілікті атқарушы органдармен жүзеге асырылып жатқан аумақтық даму бағдарламасына мониторинг жүргізу;</w:t>
      </w:r>
    </w:p>
    <w:bookmarkEnd w:id="666"/>
    <w:bookmarkStart w:name="z758" w:id="667"/>
    <w:p>
      <w:pPr>
        <w:spacing w:after="0"/>
        <w:ind w:left="0"/>
        <w:jc w:val="both"/>
      </w:pPr>
      <w:r>
        <w:rPr>
          <w:rFonts w:ascii="Times New Roman"/>
          <w:b w:val="false"/>
          <w:i w:val="false"/>
          <w:color w:val="000000"/>
          <w:sz w:val="28"/>
        </w:rPr>
        <w:t>
      - өз құзыреті шегінде ақпараттық-талдау материалдарын дайындауға және оларды республикалық мемлекеттік органдарға және қала әкімдігіне ұсыну;</w:t>
      </w:r>
    </w:p>
    <w:bookmarkEnd w:id="667"/>
    <w:bookmarkStart w:name="z759" w:id="668"/>
    <w:p>
      <w:pPr>
        <w:spacing w:after="0"/>
        <w:ind w:left="0"/>
        <w:jc w:val="both"/>
      </w:pPr>
      <w:r>
        <w:rPr>
          <w:rFonts w:ascii="Times New Roman"/>
          <w:b w:val="false"/>
          <w:i w:val="false"/>
          <w:color w:val="000000"/>
          <w:sz w:val="28"/>
        </w:rPr>
        <w:t>
      - қаланың даму бағдарламасына мониторинг жүргізу;</w:t>
      </w:r>
    </w:p>
    <w:bookmarkEnd w:id="668"/>
    <w:bookmarkStart w:name="z760" w:id="669"/>
    <w:p>
      <w:pPr>
        <w:spacing w:after="0"/>
        <w:ind w:left="0"/>
        <w:jc w:val="both"/>
      </w:pPr>
      <w:r>
        <w:rPr>
          <w:rFonts w:ascii="Times New Roman"/>
          <w:b w:val="false"/>
          <w:i w:val="false"/>
          <w:color w:val="000000"/>
          <w:sz w:val="28"/>
        </w:rPr>
        <w:t>
      - қаланың әлеуметтік-экономикалық дамуына мониторинг жүргізу;</w:t>
      </w:r>
    </w:p>
    <w:bookmarkEnd w:id="669"/>
    <w:bookmarkStart w:name="z761" w:id="670"/>
    <w:p>
      <w:pPr>
        <w:spacing w:after="0"/>
        <w:ind w:left="0"/>
        <w:jc w:val="both"/>
      </w:pPr>
      <w:r>
        <w:rPr>
          <w:rFonts w:ascii="Times New Roman"/>
          <w:b w:val="false"/>
          <w:i w:val="false"/>
          <w:color w:val="000000"/>
          <w:sz w:val="28"/>
        </w:rPr>
        <w:t>
      - жергілікті бюджеттік инвестициялық жобаларға, заңды тұлғалардың жарғылық капиталына мемлекеттің қатысуы арқылы жергілікті бюджеттік инвестициялардың қаржылық-экономикалық негіздемесіне және мемлекеттік-жекешелік әріптестік жобасының тұжырымдамасына экономикалық қорытындылар дайындау;</w:t>
      </w:r>
    </w:p>
    <w:bookmarkEnd w:id="670"/>
    <w:bookmarkStart w:name="z762" w:id="671"/>
    <w:p>
      <w:pPr>
        <w:spacing w:after="0"/>
        <w:ind w:left="0"/>
        <w:jc w:val="both"/>
      </w:pPr>
      <w:r>
        <w:rPr>
          <w:rFonts w:ascii="Times New Roman"/>
          <w:b w:val="false"/>
          <w:i w:val="false"/>
          <w:color w:val="000000"/>
          <w:sz w:val="28"/>
        </w:rPr>
        <w:t>
      - Шымкент қаласының даму бағдарламасын іске асыру жөніндегі іс-шаралар жоспарын әзірлеу және қала әкіміне бекітуге енгізу;</w:t>
      </w:r>
    </w:p>
    <w:bookmarkEnd w:id="671"/>
    <w:bookmarkStart w:name="z763" w:id="672"/>
    <w:p>
      <w:pPr>
        <w:spacing w:after="0"/>
        <w:ind w:left="0"/>
        <w:jc w:val="both"/>
      </w:pPr>
      <w:r>
        <w:rPr>
          <w:rFonts w:ascii="Times New Roman"/>
          <w:b w:val="false"/>
          <w:i w:val="false"/>
          <w:color w:val="000000"/>
          <w:sz w:val="28"/>
        </w:rPr>
        <w:t>
      - бюджеттік бағдарламалар әкімшілерінің бюджеттік сұранымдары және бюджеттік бағдарламаларының жобалары бойынша қорытындыларды қарастыру, бағалау және дайындау.</w:t>
      </w:r>
    </w:p>
    <w:bookmarkEnd w:id="672"/>
    <w:bookmarkStart w:name="z764" w:id="673"/>
    <w:p>
      <w:pPr>
        <w:spacing w:after="0"/>
        <w:ind w:left="0"/>
        <w:jc w:val="both"/>
      </w:pPr>
      <w:r>
        <w:rPr>
          <w:rFonts w:ascii="Times New Roman"/>
          <w:b w:val="false"/>
          <w:i w:val="false"/>
          <w:color w:val="000000"/>
          <w:sz w:val="28"/>
        </w:rPr>
        <w:t>
      14. Функциялары:</w:t>
      </w:r>
    </w:p>
    <w:bookmarkEnd w:id="673"/>
    <w:bookmarkStart w:name="z765" w:id="674"/>
    <w:p>
      <w:pPr>
        <w:spacing w:after="0"/>
        <w:ind w:left="0"/>
        <w:jc w:val="both"/>
      </w:pPr>
      <w:r>
        <w:rPr>
          <w:rFonts w:ascii="Times New Roman"/>
          <w:b w:val="false"/>
          <w:i w:val="false"/>
          <w:color w:val="000000"/>
          <w:sz w:val="28"/>
        </w:rPr>
        <w:t>
      1) қалалық бюджет қаражаты есебінен жүзеге асырылатын бюджеттік инвестициялық жобалардың және заңды тұлғалардың жарғылық капиталына мемлекеттің қатысуы арқылы жергілікті бюджеттік инвестициялардың іске асырылу барысы туралы жылдық мониторингті дайындау және қала әкімдігіне ұсыну;</w:t>
      </w:r>
    </w:p>
    <w:bookmarkEnd w:id="674"/>
    <w:bookmarkStart w:name="z766" w:id="675"/>
    <w:p>
      <w:pPr>
        <w:spacing w:after="0"/>
        <w:ind w:left="0"/>
        <w:jc w:val="both"/>
      </w:pPr>
      <w:r>
        <w:rPr>
          <w:rFonts w:ascii="Times New Roman"/>
          <w:b w:val="false"/>
          <w:i w:val="false"/>
          <w:color w:val="000000"/>
          <w:sz w:val="28"/>
        </w:rPr>
        <w:t>
      2) коммуналдық меншікке жататын концессия объектілері бойынша, егер концессия объектісін құру (реконструкциялау) құны 4 000 000 айлық есептік көрсеткішке дейінгіні құраған жағдайда концессиялық ұсыныстар бойынша, конкурстық құжаттама бойынша, оның iшiнде оған өзгерiстер мен толықтырулар енгiзу кезiнде, концессионердi таңдау жөнiндегi конкурсты өткiзу кезiнде конкурсқа қатысушылар ұсынған концессиялық сұранымдар бойынша, концессия шарттары жобалары бойынша, оның iшiнде концессия шарттарына өзгерiстер мен толықтырулар енгiзу кезiнде қорытындылар әзірлеу;</w:t>
      </w:r>
    </w:p>
    <w:bookmarkEnd w:id="675"/>
    <w:bookmarkStart w:name="z767" w:id="676"/>
    <w:p>
      <w:pPr>
        <w:spacing w:after="0"/>
        <w:ind w:left="0"/>
        <w:jc w:val="both"/>
      </w:pPr>
      <w:r>
        <w:rPr>
          <w:rFonts w:ascii="Times New Roman"/>
          <w:b w:val="false"/>
          <w:i w:val="false"/>
          <w:color w:val="000000"/>
          <w:sz w:val="28"/>
        </w:rPr>
        <w:t>
      3) мемлекеттік-жекешелік әріптестік жобаларына конкурстық құжаттама бойынша қорытындылар қалыптастыру және оларды тиiстi бюджет комиссиясының қарауына енгiзу;</w:t>
      </w:r>
    </w:p>
    <w:bookmarkEnd w:id="676"/>
    <w:bookmarkStart w:name="z768" w:id="677"/>
    <w:p>
      <w:pPr>
        <w:spacing w:after="0"/>
        <w:ind w:left="0"/>
        <w:jc w:val="both"/>
      </w:pPr>
      <w:r>
        <w:rPr>
          <w:rFonts w:ascii="Times New Roman"/>
          <w:b w:val="false"/>
          <w:i w:val="false"/>
          <w:color w:val="000000"/>
          <w:sz w:val="28"/>
        </w:rPr>
        <w:t>
      4) басымды бюджеттік инвестициялық жобалардың (бағдарламалардың) тізбесін қалыптастыру;</w:t>
      </w:r>
    </w:p>
    <w:bookmarkEnd w:id="677"/>
    <w:bookmarkStart w:name="z769" w:id="678"/>
    <w:p>
      <w:pPr>
        <w:spacing w:after="0"/>
        <w:ind w:left="0"/>
        <w:jc w:val="both"/>
      </w:pPr>
      <w:r>
        <w:rPr>
          <w:rFonts w:ascii="Times New Roman"/>
          <w:b w:val="false"/>
          <w:i w:val="false"/>
          <w:color w:val="000000"/>
          <w:sz w:val="28"/>
        </w:rPr>
        <w:t>
      5) жоспарлы кезеңге арналған қалалық бюджетті бекіту және қалалық бюджетті нақтылау жөніндегі қалалық мәслихат шешімінің жобасын әзірлеу;</w:t>
      </w:r>
    </w:p>
    <w:bookmarkEnd w:id="678"/>
    <w:bookmarkStart w:name="z770" w:id="679"/>
    <w:p>
      <w:pPr>
        <w:spacing w:after="0"/>
        <w:ind w:left="0"/>
        <w:jc w:val="both"/>
      </w:pPr>
      <w:r>
        <w:rPr>
          <w:rFonts w:ascii="Times New Roman"/>
          <w:b w:val="false"/>
          <w:i w:val="false"/>
          <w:color w:val="000000"/>
          <w:sz w:val="28"/>
        </w:rPr>
        <w:t>
      6) жоспарлы кезеңге арналған қалалық бюджетті бекіту туралы қалалық мәслихат шешімін іске асыру жөніндегі қала әкімдігі қаулысының жобасын әзірлеу;</w:t>
      </w:r>
    </w:p>
    <w:bookmarkEnd w:id="679"/>
    <w:bookmarkStart w:name="z771" w:id="680"/>
    <w:p>
      <w:pPr>
        <w:spacing w:after="0"/>
        <w:ind w:left="0"/>
        <w:jc w:val="both"/>
      </w:pPr>
      <w:r>
        <w:rPr>
          <w:rFonts w:ascii="Times New Roman"/>
          <w:b w:val="false"/>
          <w:i w:val="false"/>
          <w:color w:val="000000"/>
          <w:sz w:val="28"/>
        </w:rPr>
        <w:t>
      7) Шымкент қаласының бюджеттік комиссиясының жұмыс органы функцияларын жүзеге асырау;</w:t>
      </w:r>
    </w:p>
    <w:bookmarkEnd w:id="680"/>
    <w:bookmarkStart w:name="z772" w:id="681"/>
    <w:p>
      <w:pPr>
        <w:spacing w:after="0"/>
        <w:ind w:left="0"/>
        <w:jc w:val="both"/>
      </w:pPr>
      <w:r>
        <w:rPr>
          <w:rFonts w:ascii="Times New Roman"/>
          <w:b w:val="false"/>
          <w:i w:val="false"/>
          <w:color w:val="000000"/>
          <w:sz w:val="28"/>
        </w:rPr>
        <w:t>
      8) бюджеттік бағдарламалар әкімшілерінің бюджеттік сұранымдары бойынша қорытындылар қарау, бағалау және дайындау;</w:t>
      </w:r>
    </w:p>
    <w:bookmarkEnd w:id="681"/>
    <w:bookmarkStart w:name="z773" w:id="682"/>
    <w:p>
      <w:pPr>
        <w:spacing w:after="0"/>
        <w:ind w:left="0"/>
        <w:jc w:val="both"/>
      </w:pPr>
      <w:r>
        <w:rPr>
          <w:rFonts w:ascii="Times New Roman"/>
          <w:b w:val="false"/>
          <w:i w:val="false"/>
          <w:color w:val="000000"/>
          <w:sz w:val="28"/>
        </w:rPr>
        <w:t>
      9) қаланың бюджетіне түсетін түсімдерді болжау;</w:t>
      </w:r>
    </w:p>
    <w:bookmarkEnd w:id="682"/>
    <w:bookmarkStart w:name="z774" w:id="683"/>
    <w:p>
      <w:pPr>
        <w:spacing w:after="0"/>
        <w:ind w:left="0"/>
        <w:jc w:val="both"/>
      </w:pPr>
      <w:r>
        <w:rPr>
          <w:rFonts w:ascii="Times New Roman"/>
          <w:b w:val="false"/>
          <w:i w:val="false"/>
          <w:color w:val="000000"/>
          <w:sz w:val="28"/>
        </w:rPr>
        <w:t>
      10) "Толық бітіріп берілетін" құрылыс жобаларын жоспарлау және бюджет комиссиясының мақұлдауымен мемлекеттік міндеттемелерді қабылдау сонымен қатар, мемлекеттік міндеттемелердің мониторингін жүзеге асыру.</w:t>
      </w:r>
    </w:p>
    <w:bookmarkEnd w:id="683"/>
    <w:bookmarkStart w:name="z775" w:id="68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84"/>
    <w:bookmarkStart w:name="z776" w:id="685"/>
    <w:p>
      <w:pPr>
        <w:spacing w:after="0"/>
        <w:ind w:left="0"/>
        <w:jc w:val="both"/>
      </w:pPr>
      <w:r>
        <w:rPr>
          <w:rFonts w:ascii="Times New Roman"/>
          <w:b w:val="false"/>
          <w:i w:val="false"/>
          <w:color w:val="000000"/>
          <w:sz w:val="28"/>
        </w:rPr>
        <w:t>
      15.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685"/>
    <w:bookmarkStart w:name="z777" w:id="686"/>
    <w:p>
      <w:pPr>
        <w:spacing w:after="0"/>
        <w:ind w:left="0"/>
        <w:jc w:val="both"/>
      </w:pPr>
      <w:r>
        <w:rPr>
          <w:rFonts w:ascii="Times New Roman"/>
          <w:b w:val="false"/>
          <w:i w:val="false"/>
          <w:color w:val="000000"/>
          <w:sz w:val="28"/>
        </w:rPr>
        <w:t>
      16. Басқарма басшысы Қазақстан Республикасының заңнамасына сәйкес, Шымкент қаласы әкімінің өкімімен лауазымға тағайындалады және лауазымнан босатылады.</w:t>
      </w:r>
    </w:p>
    <w:bookmarkEnd w:id="686"/>
    <w:bookmarkStart w:name="z778" w:id="687"/>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лауазымға тағайындайтын және лауазымнан босатылатын орынбасарлары болады.</w:t>
      </w:r>
    </w:p>
    <w:bookmarkEnd w:id="687"/>
    <w:bookmarkStart w:name="z779" w:id="688"/>
    <w:p>
      <w:pPr>
        <w:spacing w:after="0"/>
        <w:ind w:left="0"/>
        <w:jc w:val="both"/>
      </w:pPr>
      <w:r>
        <w:rPr>
          <w:rFonts w:ascii="Times New Roman"/>
          <w:b w:val="false"/>
          <w:i w:val="false"/>
          <w:color w:val="000000"/>
          <w:sz w:val="28"/>
        </w:rPr>
        <w:t>
      18. Басқарма басшысының өкілеттіктері:</w:t>
      </w:r>
    </w:p>
    <w:bookmarkEnd w:id="688"/>
    <w:bookmarkStart w:name="z780" w:id="689"/>
    <w:p>
      <w:pPr>
        <w:spacing w:after="0"/>
        <w:ind w:left="0"/>
        <w:jc w:val="both"/>
      </w:pPr>
      <w:r>
        <w:rPr>
          <w:rFonts w:ascii="Times New Roman"/>
          <w:b w:val="false"/>
          <w:i w:val="false"/>
          <w:color w:val="000000"/>
          <w:sz w:val="28"/>
        </w:rPr>
        <w:t>
      1) Басқарманың атынан сенімхатсыз әрекет жасайды және барлық ұйымдарда басқарма мүдделерін білдіреді;</w:t>
      </w:r>
    </w:p>
    <w:bookmarkEnd w:id="689"/>
    <w:bookmarkStart w:name="z781" w:id="690"/>
    <w:p>
      <w:pPr>
        <w:spacing w:after="0"/>
        <w:ind w:left="0"/>
        <w:jc w:val="both"/>
      </w:pPr>
      <w:r>
        <w:rPr>
          <w:rFonts w:ascii="Times New Roman"/>
          <w:b w:val="false"/>
          <w:i w:val="false"/>
          <w:color w:val="000000"/>
          <w:sz w:val="28"/>
        </w:rPr>
        <w:t>
      2) заңнамада белгіленген жағдайларда және шектерде басқарма мүлігіне билік жасайды;</w:t>
      </w:r>
    </w:p>
    <w:bookmarkEnd w:id="690"/>
    <w:bookmarkStart w:name="z782" w:id="691"/>
    <w:p>
      <w:pPr>
        <w:spacing w:after="0"/>
        <w:ind w:left="0"/>
        <w:jc w:val="both"/>
      </w:pPr>
      <w:r>
        <w:rPr>
          <w:rFonts w:ascii="Times New Roman"/>
          <w:b w:val="false"/>
          <w:i w:val="false"/>
          <w:color w:val="000000"/>
          <w:sz w:val="28"/>
        </w:rPr>
        <w:t>
      3) шарттар жасасады, сенімхаттар береді, басқарма регламентін, жұмыс тәртібі мен жоспарын бекітеді;</w:t>
      </w:r>
    </w:p>
    <w:bookmarkEnd w:id="691"/>
    <w:bookmarkStart w:name="z783" w:id="692"/>
    <w:p>
      <w:pPr>
        <w:spacing w:after="0"/>
        <w:ind w:left="0"/>
        <w:jc w:val="both"/>
      </w:pPr>
      <w:r>
        <w:rPr>
          <w:rFonts w:ascii="Times New Roman"/>
          <w:b w:val="false"/>
          <w:i w:val="false"/>
          <w:color w:val="000000"/>
          <w:sz w:val="28"/>
        </w:rPr>
        <w:t>
      4) заңнамада белгіленген тәртіппен меморандумдарға қол қояды;</w:t>
      </w:r>
    </w:p>
    <w:bookmarkEnd w:id="692"/>
    <w:bookmarkStart w:name="z784" w:id="693"/>
    <w:p>
      <w:pPr>
        <w:spacing w:after="0"/>
        <w:ind w:left="0"/>
        <w:jc w:val="both"/>
      </w:pPr>
      <w:r>
        <w:rPr>
          <w:rFonts w:ascii="Times New Roman"/>
          <w:b w:val="false"/>
          <w:i w:val="false"/>
          <w:color w:val="000000"/>
          <w:sz w:val="28"/>
        </w:rPr>
        <w:t>
      5) Қазақстан Республикасының заңнамалық актілеріне сәйкес, азаматтық-құқықтық актілерге қол қояды;</w:t>
      </w:r>
    </w:p>
    <w:bookmarkEnd w:id="693"/>
    <w:bookmarkStart w:name="z785" w:id="694"/>
    <w:p>
      <w:pPr>
        <w:spacing w:after="0"/>
        <w:ind w:left="0"/>
        <w:jc w:val="both"/>
      </w:pPr>
      <w:r>
        <w:rPr>
          <w:rFonts w:ascii="Times New Roman"/>
          <w:b w:val="false"/>
          <w:i w:val="false"/>
          <w:color w:val="000000"/>
          <w:sz w:val="28"/>
        </w:rPr>
        <w:t>
      6) банктерде есеп-шоттар ашады, басқарманың барлық қызметкерлеріне міндетті бұйрықтар шығарады және нұсқаулар береді;</w:t>
      </w:r>
    </w:p>
    <w:bookmarkEnd w:id="694"/>
    <w:bookmarkStart w:name="z786" w:id="695"/>
    <w:p>
      <w:pPr>
        <w:spacing w:after="0"/>
        <w:ind w:left="0"/>
        <w:jc w:val="both"/>
      </w:pPr>
      <w:r>
        <w:rPr>
          <w:rFonts w:ascii="Times New Roman"/>
          <w:b w:val="false"/>
          <w:i w:val="false"/>
          <w:color w:val="000000"/>
          <w:sz w:val="28"/>
        </w:rPr>
        <w:t>
      7) заңнамамен, осы ережемен және қала әкімдігімен жүктелген өзге де қызметтерді атқарады.</w:t>
      </w:r>
    </w:p>
    <w:bookmarkEnd w:id="695"/>
    <w:bookmarkStart w:name="z787" w:id="696"/>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орындайды.</w:t>
      </w:r>
    </w:p>
    <w:bookmarkEnd w:id="696"/>
    <w:bookmarkStart w:name="z788" w:id="697"/>
    <w:p>
      <w:pPr>
        <w:spacing w:after="0"/>
        <w:ind w:left="0"/>
        <w:jc w:val="both"/>
      </w:pPr>
      <w:r>
        <w:rPr>
          <w:rFonts w:ascii="Times New Roman"/>
          <w:b w:val="false"/>
          <w:i w:val="false"/>
          <w:color w:val="000000"/>
          <w:sz w:val="28"/>
        </w:rPr>
        <w:t>
      19. Басқарма басшысы өз орынбасарларының өкілеттіктерін қолданыстағы заңнамаға сәйкес айқындайды.</w:t>
      </w:r>
    </w:p>
    <w:bookmarkEnd w:id="697"/>
    <w:bookmarkStart w:name="z789" w:id="698"/>
    <w:p>
      <w:pPr>
        <w:spacing w:after="0"/>
        <w:ind w:left="0"/>
        <w:jc w:val="left"/>
      </w:pPr>
      <w:r>
        <w:rPr>
          <w:rFonts w:ascii="Times New Roman"/>
          <w:b/>
          <w:i w:val="false"/>
          <w:color w:val="000000"/>
        </w:rPr>
        <w:t xml:space="preserve"> 4-тарау. Мемлекеттік органның мүлкі</w:t>
      </w:r>
    </w:p>
    <w:bookmarkEnd w:id="698"/>
    <w:bookmarkStart w:name="z790" w:id="69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699"/>
    <w:bookmarkStart w:name="z791" w:id="70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0"/>
    <w:bookmarkStart w:name="z792" w:id="701"/>
    <w:p>
      <w:pPr>
        <w:spacing w:after="0"/>
        <w:ind w:left="0"/>
        <w:jc w:val="both"/>
      </w:pPr>
      <w:r>
        <w:rPr>
          <w:rFonts w:ascii="Times New Roman"/>
          <w:b w:val="false"/>
          <w:i w:val="false"/>
          <w:color w:val="000000"/>
          <w:sz w:val="28"/>
        </w:rPr>
        <w:t>
      21. Басқармаға бекітілген мүлік қалалық коммуналдық меншікке жатады.</w:t>
      </w:r>
    </w:p>
    <w:bookmarkEnd w:id="701"/>
    <w:bookmarkStart w:name="z793" w:id="70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2"/>
    <w:bookmarkStart w:name="z794" w:id="703"/>
    <w:p>
      <w:pPr>
        <w:spacing w:after="0"/>
        <w:ind w:left="0"/>
        <w:jc w:val="left"/>
      </w:pPr>
      <w:r>
        <w:rPr>
          <w:rFonts w:ascii="Times New Roman"/>
          <w:b/>
          <w:i w:val="false"/>
          <w:color w:val="000000"/>
        </w:rPr>
        <w:t xml:space="preserve"> 5. Мемлекеттік органды қайта ұйымдастыру және тарату</w:t>
      </w:r>
    </w:p>
    <w:bookmarkEnd w:id="703"/>
    <w:bookmarkStart w:name="z795" w:id="70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қолданыстағы заңнамасына сәйкес жүзеге асырылады.</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1367 қаулысына қосымша</w:t>
            </w:r>
          </w:p>
        </w:tc>
      </w:tr>
    </w:tbl>
    <w:bookmarkStart w:name="z803" w:id="705"/>
    <w:p>
      <w:pPr>
        <w:spacing w:after="0"/>
        <w:ind w:left="0"/>
        <w:jc w:val="left"/>
      </w:pPr>
      <w:r>
        <w:rPr>
          <w:rFonts w:ascii="Times New Roman"/>
          <w:b/>
          <w:i w:val="false"/>
          <w:color w:val="000000"/>
        </w:rPr>
        <w:t xml:space="preserve"> "Шымкент қаласының қаржы басқармасы" коммуналдық мемлекеттік мекемесі туралы ереже</w:t>
      </w:r>
    </w:p>
    <w:bookmarkEnd w:id="705"/>
    <w:bookmarkStart w:name="z804" w:id="706"/>
    <w:p>
      <w:pPr>
        <w:spacing w:after="0"/>
        <w:ind w:left="0"/>
        <w:jc w:val="left"/>
      </w:pPr>
      <w:r>
        <w:rPr>
          <w:rFonts w:ascii="Times New Roman"/>
          <w:b/>
          <w:i w:val="false"/>
          <w:color w:val="000000"/>
        </w:rPr>
        <w:t xml:space="preserve"> 1-тарау. Жалпы ережелер</w:t>
      </w:r>
    </w:p>
    <w:bookmarkEnd w:id="706"/>
    <w:bookmarkStart w:name="z805" w:id="707"/>
    <w:p>
      <w:pPr>
        <w:spacing w:after="0"/>
        <w:ind w:left="0"/>
        <w:jc w:val="both"/>
      </w:pPr>
      <w:r>
        <w:rPr>
          <w:rFonts w:ascii="Times New Roman"/>
          <w:b w:val="false"/>
          <w:i w:val="false"/>
          <w:color w:val="000000"/>
          <w:sz w:val="28"/>
        </w:rPr>
        <w:t>
      1. "Шымкент қаласының қаржы басқармасы" коммуналдық мемлекеттік мекемесі (бұдан әрі - Басқарма) қала бюджетінің атқарылуын ұйымдастыру және қаланың коммуналдық мүлкін басқару салаларында басшылықты жүзеге асыратын Қазақстан Республикасының мемлекеттік органы болып табылады.</w:t>
      </w:r>
    </w:p>
    <w:bookmarkEnd w:id="707"/>
    <w:bookmarkStart w:name="z806" w:id="708"/>
    <w:p>
      <w:pPr>
        <w:spacing w:after="0"/>
        <w:ind w:left="0"/>
        <w:jc w:val="both"/>
      </w:pPr>
      <w:r>
        <w:rPr>
          <w:rFonts w:ascii="Times New Roman"/>
          <w:b w:val="false"/>
          <w:i w:val="false"/>
          <w:color w:val="000000"/>
          <w:sz w:val="28"/>
        </w:rPr>
        <w:t>
      2. Басқарманың ведомстволары жоқ.</w:t>
      </w:r>
    </w:p>
    <w:bookmarkEnd w:id="708"/>
    <w:bookmarkStart w:name="z807" w:id="709"/>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өзіне қатысты жоғары тұрған орталық мемлекеттік орган қабыладайтын өзге де нормативтік құқықтық актілерге, сондай-ақ осы Ережеге сәйкес жүзеге асырады.</w:t>
      </w:r>
    </w:p>
    <w:bookmarkEnd w:id="709"/>
    <w:bookmarkStart w:name="z808" w:id="7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710"/>
    <w:bookmarkStart w:name="z809" w:id="711"/>
    <w:p>
      <w:pPr>
        <w:spacing w:after="0"/>
        <w:ind w:left="0"/>
        <w:jc w:val="both"/>
      </w:pPr>
      <w:r>
        <w:rPr>
          <w:rFonts w:ascii="Times New Roman"/>
          <w:b w:val="false"/>
          <w:i w:val="false"/>
          <w:color w:val="000000"/>
          <w:sz w:val="28"/>
        </w:rPr>
        <w:t>
      5. Басқарма азаматтық-құқықтық қатынастарға өз атынан жасайды.</w:t>
      </w:r>
    </w:p>
    <w:bookmarkEnd w:id="711"/>
    <w:bookmarkStart w:name="z810" w:id="7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712"/>
    <w:bookmarkStart w:name="z811" w:id="7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713"/>
    <w:bookmarkStart w:name="z812" w:id="714"/>
    <w:p>
      <w:pPr>
        <w:spacing w:after="0"/>
        <w:ind w:left="0"/>
        <w:jc w:val="both"/>
      </w:pPr>
      <w:r>
        <w:rPr>
          <w:rFonts w:ascii="Times New Roman"/>
          <w:b w:val="false"/>
          <w:i w:val="false"/>
          <w:color w:val="000000"/>
          <w:sz w:val="28"/>
        </w:rPr>
        <w:t>
      8. "Шымкент қаласының қаржы басқармасы" коммуналдық мемлекеттік мекемесінің құрылымы мен штат санының лимиті Қазақстан Республикасының заңнамасына сәйкес бекітіледі.</w:t>
      </w:r>
    </w:p>
    <w:bookmarkEnd w:id="714"/>
    <w:bookmarkStart w:name="z813" w:id="7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Nursultan Nazarbaev даңғылы № 10, индексі 160023.</w:t>
      </w:r>
    </w:p>
    <w:bookmarkEnd w:id="715"/>
    <w:bookmarkStart w:name="z814" w:id="7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16"/>
    <w:bookmarkStart w:name="z815" w:id="7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717"/>
    <w:bookmarkStart w:name="z816" w:id="718"/>
    <w:p>
      <w:pPr>
        <w:spacing w:after="0"/>
        <w:ind w:left="0"/>
        <w:jc w:val="both"/>
      </w:pPr>
      <w:r>
        <w:rPr>
          <w:rFonts w:ascii="Times New Roman"/>
          <w:b w:val="false"/>
          <w:i w:val="false"/>
          <w:color w:val="000000"/>
          <w:sz w:val="28"/>
        </w:rPr>
        <w:t>
      12. Басқармаға кәсіпкерлік субъектілермен Басқарманың өкілеттіктері болып табылатын міндеттерді орындау тұрғысынан шарттық қарым-қатынас жасауға тыйым салынады.</w:t>
      </w:r>
    </w:p>
    <w:bookmarkEnd w:id="718"/>
    <w:bookmarkStart w:name="z817" w:id="7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719"/>
    <w:bookmarkStart w:name="z818" w:id="7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720"/>
    <w:bookmarkStart w:name="z819" w:id="721"/>
    <w:p>
      <w:pPr>
        <w:spacing w:after="0"/>
        <w:ind w:left="0"/>
        <w:jc w:val="both"/>
      </w:pPr>
      <w:r>
        <w:rPr>
          <w:rFonts w:ascii="Times New Roman"/>
          <w:b w:val="false"/>
          <w:i w:val="false"/>
          <w:color w:val="000000"/>
          <w:sz w:val="28"/>
        </w:rPr>
        <w:t>
      13. Мақсаттары:</w:t>
      </w:r>
    </w:p>
    <w:bookmarkEnd w:id="721"/>
    <w:bookmarkStart w:name="z820" w:id="722"/>
    <w:p>
      <w:pPr>
        <w:spacing w:after="0"/>
        <w:ind w:left="0"/>
        <w:jc w:val="both"/>
      </w:pPr>
      <w:r>
        <w:rPr>
          <w:rFonts w:ascii="Times New Roman"/>
          <w:b w:val="false"/>
          <w:i w:val="false"/>
          <w:color w:val="000000"/>
          <w:sz w:val="28"/>
        </w:rPr>
        <w:t>
      - қала бюджетінің атқарылуы туралы есепті қалыптастыру және жасау;</w:t>
      </w:r>
    </w:p>
    <w:bookmarkEnd w:id="722"/>
    <w:bookmarkStart w:name="z821" w:id="723"/>
    <w:p>
      <w:pPr>
        <w:spacing w:after="0"/>
        <w:ind w:left="0"/>
        <w:jc w:val="both"/>
      </w:pPr>
      <w:r>
        <w:rPr>
          <w:rFonts w:ascii="Times New Roman"/>
          <w:b w:val="false"/>
          <w:i w:val="false"/>
          <w:color w:val="000000"/>
          <w:sz w:val="28"/>
        </w:rPr>
        <w:t>
      - қаланың коммуналдық мүлкін басқару саласындағы мемлекеттік саясатты жүзеге асыру.</w:t>
      </w:r>
    </w:p>
    <w:bookmarkEnd w:id="723"/>
    <w:bookmarkStart w:name="z822" w:id="724"/>
    <w:p>
      <w:pPr>
        <w:spacing w:after="0"/>
        <w:ind w:left="0"/>
        <w:jc w:val="both"/>
      </w:pPr>
      <w:r>
        <w:rPr>
          <w:rFonts w:ascii="Times New Roman"/>
          <w:b w:val="false"/>
          <w:i w:val="false"/>
          <w:color w:val="000000"/>
          <w:sz w:val="28"/>
        </w:rPr>
        <w:t>
      14. Өкілеттіктері:</w:t>
      </w:r>
    </w:p>
    <w:bookmarkEnd w:id="724"/>
    <w:bookmarkStart w:name="z823" w:id="725"/>
    <w:p>
      <w:pPr>
        <w:spacing w:after="0"/>
        <w:ind w:left="0"/>
        <w:jc w:val="both"/>
      </w:pPr>
      <w:r>
        <w:rPr>
          <w:rFonts w:ascii="Times New Roman"/>
          <w:b w:val="false"/>
          <w:i w:val="false"/>
          <w:color w:val="000000"/>
          <w:sz w:val="28"/>
        </w:rPr>
        <w:t>
      1) құқықтары:</w:t>
      </w:r>
    </w:p>
    <w:bookmarkEnd w:id="725"/>
    <w:bookmarkStart w:name="z824" w:id="726"/>
    <w:p>
      <w:pPr>
        <w:spacing w:after="0"/>
        <w:ind w:left="0"/>
        <w:jc w:val="both"/>
      </w:pPr>
      <w:r>
        <w:rPr>
          <w:rFonts w:ascii="Times New Roman"/>
          <w:b w:val="false"/>
          <w:i w:val="false"/>
          <w:color w:val="000000"/>
          <w:sz w:val="28"/>
        </w:rPr>
        <w:t>
      - заңнамада белгіленген тәртіппен мемлекеттік органдардан, ұйымдардан, мемлекет қатысатын заңды тұлғалардан қағаз және (немесе) электрондық жеткізгіштерде өз функцияларын орындау үшін қажетті құжаттар мен ақпаратты сұратады және алады, сондай-ақ ақпаратты басқа мемлекеттік органдарға ұсынады;</w:t>
      </w:r>
    </w:p>
    <w:bookmarkEnd w:id="726"/>
    <w:bookmarkStart w:name="z825" w:id="727"/>
    <w:p>
      <w:pPr>
        <w:spacing w:after="0"/>
        <w:ind w:left="0"/>
        <w:jc w:val="both"/>
      </w:pPr>
      <w:r>
        <w:rPr>
          <w:rFonts w:ascii="Times New Roman"/>
          <w:b w:val="false"/>
          <w:i w:val="false"/>
          <w:color w:val="000000"/>
          <w:sz w:val="28"/>
        </w:rPr>
        <w:t>
      - өзіне жүктелген міндеттер мен функциялар шегінде шешімдер қабылдайды;</w:t>
      </w:r>
    </w:p>
    <w:bookmarkEnd w:id="727"/>
    <w:bookmarkStart w:name="z826" w:id="728"/>
    <w:p>
      <w:pPr>
        <w:spacing w:after="0"/>
        <w:ind w:left="0"/>
        <w:jc w:val="both"/>
      </w:pPr>
      <w:r>
        <w:rPr>
          <w:rFonts w:ascii="Times New Roman"/>
          <w:b w:val="false"/>
          <w:i w:val="false"/>
          <w:color w:val="000000"/>
          <w:sz w:val="28"/>
        </w:rPr>
        <w:t>
      2) міндеттері:</w:t>
      </w:r>
    </w:p>
    <w:bookmarkEnd w:id="728"/>
    <w:bookmarkStart w:name="z827" w:id="729"/>
    <w:p>
      <w:pPr>
        <w:spacing w:after="0"/>
        <w:ind w:left="0"/>
        <w:jc w:val="both"/>
      </w:pPr>
      <w:r>
        <w:rPr>
          <w:rFonts w:ascii="Times New Roman"/>
          <w:b w:val="false"/>
          <w:i w:val="false"/>
          <w:color w:val="000000"/>
          <w:sz w:val="28"/>
        </w:rPr>
        <w:t>
      - қала бюджетінің атқарылуын ұйымдастыру және қамтамасыз ету;</w:t>
      </w:r>
    </w:p>
    <w:bookmarkEnd w:id="729"/>
    <w:bookmarkStart w:name="z828" w:id="730"/>
    <w:p>
      <w:pPr>
        <w:spacing w:after="0"/>
        <w:ind w:left="0"/>
        <w:jc w:val="both"/>
      </w:pPr>
      <w:r>
        <w:rPr>
          <w:rFonts w:ascii="Times New Roman"/>
          <w:b w:val="false"/>
          <w:i w:val="false"/>
          <w:color w:val="000000"/>
          <w:sz w:val="28"/>
        </w:rPr>
        <w:t>
      - бюджетті атқару жөніндегі орталық уәкілетті орган белгілеген тәртіппен бюджеттік есептілікті, қала бюджетінің атқарылуы туралы есепті жасау және ұсыну, сондай-ақ шоғырландырылған қаржылық есептілікті жасау;</w:t>
      </w:r>
    </w:p>
    <w:bookmarkEnd w:id="730"/>
    <w:bookmarkStart w:name="z829" w:id="731"/>
    <w:p>
      <w:pPr>
        <w:spacing w:after="0"/>
        <w:ind w:left="0"/>
        <w:jc w:val="both"/>
      </w:pPr>
      <w:r>
        <w:rPr>
          <w:rFonts w:ascii="Times New Roman"/>
          <w:b w:val="false"/>
          <w:i w:val="false"/>
          <w:color w:val="000000"/>
          <w:sz w:val="28"/>
        </w:rPr>
        <w:t>
      - қаланың жергілікті атқарушы органның борышын өтеу және қызмет көрсету;</w:t>
      </w:r>
    </w:p>
    <w:bookmarkEnd w:id="731"/>
    <w:bookmarkStart w:name="z830" w:id="732"/>
    <w:p>
      <w:pPr>
        <w:spacing w:after="0"/>
        <w:ind w:left="0"/>
        <w:jc w:val="both"/>
      </w:pPr>
      <w:r>
        <w:rPr>
          <w:rFonts w:ascii="Times New Roman"/>
          <w:b w:val="false"/>
          <w:i w:val="false"/>
          <w:color w:val="000000"/>
          <w:sz w:val="28"/>
        </w:rPr>
        <w:t>
      - қаланың коммуналдық мүлкін есепке алуды ұйымдастыру, оны тиімді пайдалануды қамтамасыз ету;</w:t>
      </w:r>
    </w:p>
    <w:bookmarkEnd w:id="732"/>
    <w:bookmarkStart w:name="z831" w:id="733"/>
    <w:p>
      <w:pPr>
        <w:spacing w:after="0"/>
        <w:ind w:left="0"/>
        <w:jc w:val="both"/>
      </w:pPr>
      <w:r>
        <w:rPr>
          <w:rFonts w:ascii="Times New Roman"/>
          <w:b w:val="false"/>
          <w:i w:val="false"/>
          <w:color w:val="000000"/>
          <w:sz w:val="28"/>
        </w:rPr>
        <w:t>
      - коммуналдық мүлікті коммуналдық заңды тұлғаларға бекіту туралы шешім қабылдау;</w:t>
      </w:r>
    </w:p>
    <w:bookmarkEnd w:id="733"/>
    <w:bookmarkStart w:name="z832" w:id="734"/>
    <w:p>
      <w:pPr>
        <w:spacing w:after="0"/>
        <w:ind w:left="0"/>
        <w:jc w:val="both"/>
      </w:pPr>
      <w:r>
        <w:rPr>
          <w:rFonts w:ascii="Times New Roman"/>
          <w:b w:val="false"/>
          <w:i w:val="false"/>
          <w:color w:val="000000"/>
          <w:sz w:val="28"/>
        </w:rPr>
        <w:t>
      - "Шымкент қаласының қаржы басқармасы" коммуналдық мемлекеттік мекемесінің қызметін қамтамасыз ету бойынша мемлекеттік сатып алуды ұйымдастыру және өткізу;</w:t>
      </w:r>
    </w:p>
    <w:bookmarkEnd w:id="734"/>
    <w:bookmarkStart w:name="z833" w:id="735"/>
    <w:p>
      <w:pPr>
        <w:spacing w:after="0"/>
        <w:ind w:left="0"/>
        <w:jc w:val="both"/>
      </w:pPr>
      <w:r>
        <w:rPr>
          <w:rFonts w:ascii="Times New Roman"/>
          <w:b w:val="false"/>
          <w:i w:val="false"/>
          <w:color w:val="000000"/>
          <w:sz w:val="28"/>
        </w:rPr>
        <w:t>
      - бюджеттік бағдарламалар әкімшілерінің қабылдаған міндеттемелері бойынша бюджеттің атқарылуын ұйымдастыру;</w:t>
      </w:r>
    </w:p>
    <w:bookmarkEnd w:id="735"/>
    <w:bookmarkStart w:name="z834" w:id="736"/>
    <w:p>
      <w:pPr>
        <w:spacing w:after="0"/>
        <w:ind w:left="0"/>
        <w:jc w:val="both"/>
      </w:pPr>
      <w:r>
        <w:rPr>
          <w:rFonts w:ascii="Times New Roman"/>
          <w:b w:val="false"/>
          <w:i w:val="false"/>
          <w:color w:val="000000"/>
          <w:sz w:val="28"/>
        </w:rPr>
        <w:t>
      - қала тапшылығын қаржыландыру үшін ішкі нарықта айналысқа жіберу үшін, сондай-ақ мемлекеттік және үкіметтік бағдарламаларды іске асыру шеңберінде тұрғын үй құрылысын қаржыландыру үшін қала әкімдігінің бағалы қағаздарын шығаруды жүзеге асыру.</w:t>
      </w:r>
    </w:p>
    <w:bookmarkEnd w:id="736"/>
    <w:bookmarkStart w:name="z835" w:id="737"/>
    <w:p>
      <w:pPr>
        <w:spacing w:after="0"/>
        <w:ind w:left="0"/>
        <w:jc w:val="both"/>
      </w:pPr>
      <w:r>
        <w:rPr>
          <w:rFonts w:ascii="Times New Roman"/>
          <w:b w:val="false"/>
          <w:i w:val="false"/>
          <w:color w:val="000000"/>
          <w:sz w:val="28"/>
        </w:rPr>
        <w:t>
      15. Функциялары:</w:t>
      </w:r>
    </w:p>
    <w:bookmarkEnd w:id="737"/>
    <w:bookmarkStart w:name="z836" w:id="738"/>
    <w:p>
      <w:pPr>
        <w:spacing w:after="0"/>
        <w:ind w:left="0"/>
        <w:jc w:val="both"/>
      </w:pPr>
      <w:r>
        <w:rPr>
          <w:rFonts w:ascii="Times New Roman"/>
          <w:b w:val="false"/>
          <w:i w:val="false"/>
          <w:color w:val="000000"/>
          <w:sz w:val="28"/>
        </w:rPr>
        <w:t>
      1) қала бюджетінің атқарылуын бюджеттік есепке алуды жүргізу;</w:t>
      </w:r>
    </w:p>
    <w:bookmarkEnd w:id="738"/>
    <w:bookmarkStart w:name="z837" w:id="739"/>
    <w:p>
      <w:pPr>
        <w:spacing w:after="0"/>
        <w:ind w:left="0"/>
        <w:jc w:val="both"/>
      </w:pPr>
      <w:r>
        <w:rPr>
          <w:rFonts w:ascii="Times New Roman"/>
          <w:b w:val="false"/>
          <w:i w:val="false"/>
          <w:color w:val="000000"/>
          <w:sz w:val="28"/>
        </w:rPr>
        <w:t>
      2) бюджеттік мониторинг жүргізу;</w:t>
      </w:r>
    </w:p>
    <w:bookmarkEnd w:id="739"/>
    <w:bookmarkStart w:name="z838" w:id="740"/>
    <w:p>
      <w:pPr>
        <w:spacing w:after="0"/>
        <w:ind w:left="0"/>
        <w:jc w:val="both"/>
      </w:pPr>
      <w:r>
        <w:rPr>
          <w:rFonts w:ascii="Times New Roman"/>
          <w:b w:val="false"/>
          <w:i w:val="false"/>
          <w:color w:val="000000"/>
          <w:sz w:val="28"/>
        </w:rPr>
        <w:t>
      3) бюджеттік бағдарламалар әкімшілерінің есептерін жасау;</w:t>
      </w:r>
    </w:p>
    <w:bookmarkEnd w:id="740"/>
    <w:bookmarkStart w:name="z839" w:id="741"/>
    <w:p>
      <w:pPr>
        <w:spacing w:after="0"/>
        <w:ind w:left="0"/>
        <w:jc w:val="both"/>
      </w:pPr>
      <w:r>
        <w:rPr>
          <w:rFonts w:ascii="Times New Roman"/>
          <w:b w:val="false"/>
          <w:i w:val="false"/>
          <w:color w:val="000000"/>
          <w:sz w:val="28"/>
        </w:rPr>
        <w:t>
      4) бюджеттік мониторинг нәтижелері туралы есептер жасау;</w:t>
      </w:r>
    </w:p>
    <w:bookmarkEnd w:id="741"/>
    <w:bookmarkStart w:name="z840" w:id="742"/>
    <w:p>
      <w:pPr>
        <w:spacing w:after="0"/>
        <w:ind w:left="0"/>
        <w:jc w:val="both"/>
      </w:pPr>
      <w:r>
        <w:rPr>
          <w:rFonts w:ascii="Times New Roman"/>
          <w:b w:val="false"/>
          <w:i w:val="false"/>
          <w:color w:val="000000"/>
          <w:sz w:val="28"/>
        </w:rPr>
        <w:t>
      5) бюджетті атқару жөніндегі орталық уәкілетті органға, республикалық маңызы бар қаланың тексеру комиссиясына бюджеттің атқарылуы туралы есепті ұсыну;</w:t>
      </w:r>
    </w:p>
    <w:bookmarkEnd w:id="742"/>
    <w:bookmarkStart w:name="z841" w:id="743"/>
    <w:p>
      <w:pPr>
        <w:spacing w:after="0"/>
        <w:ind w:left="0"/>
        <w:jc w:val="both"/>
      </w:pPr>
      <w:r>
        <w:rPr>
          <w:rFonts w:ascii="Times New Roman"/>
          <w:b w:val="false"/>
          <w:i w:val="false"/>
          <w:color w:val="000000"/>
          <w:sz w:val="28"/>
        </w:rPr>
        <w:t>
      6) қала бюджетінің атқарылуы туралы жылдық есепті әкімдікке, мемлекеттік жоспарлау жөніндегі жергілікті уәкілетті органға және мемлекеттік аудит және қаржылық бақылау органдарына ұсыну;</w:t>
      </w:r>
    </w:p>
    <w:bookmarkEnd w:id="743"/>
    <w:bookmarkStart w:name="z842" w:id="744"/>
    <w:p>
      <w:pPr>
        <w:spacing w:after="0"/>
        <w:ind w:left="0"/>
        <w:jc w:val="both"/>
      </w:pPr>
      <w:r>
        <w:rPr>
          <w:rFonts w:ascii="Times New Roman"/>
          <w:b w:val="false"/>
          <w:i w:val="false"/>
          <w:color w:val="000000"/>
          <w:sz w:val="28"/>
        </w:rPr>
        <w:t>
      7) тиісті қаржы кезеңіне арналған бюджет түсімдерінде көзделген салықтық түсімдер, салықтық емес түсімдер, негізгі капиталды сатудан түсетін түсімдер, трансферттердің түсімдері бойынша бюджет кірістерінің атқарылуына талдау жүргізу;</w:t>
      </w:r>
    </w:p>
    <w:bookmarkEnd w:id="744"/>
    <w:bookmarkStart w:name="z843" w:id="745"/>
    <w:p>
      <w:pPr>
        <w:spacing w:after="0"/>
        <w:ind w:left="0"/>
        <w:jc w:val="both"/>
      </w:pPr>
      <w:r>
        <w:rPr>
          <w:rFonts w:ascii="Times New Roman"/>
          <w:b w:val="false"/>
          <w:i w:val="false"/>
          <w:color w:val="000000"/>
          <w:sz w:val="28"/>
        </w:rPr>
        <w:t>
      8) бюджеттің шығыс бөлігінің орындалуына талдау жүргізу;</w:t>
      </w:r>
    </w:p>
    <w:bookmarkEnd w:id="745"/>
    <w:bookmarkStart w:name="z844" w:id="746"/>
    <w:p>
      <w:pPr>
        <w:spacing w:after="0"/>
        <w:ind w:left="0"/>
        <w:jc w:val="both"/>
      </w:pPr>
      <w:r>
        <w:rPr>
          <w:rFonts w:ascii="Times New Roman"/>
          <w:b w:val="false"/>
          <w:i w:val="false"/>
          <w:color w:val="000000"/>
          <w:sz w:val="28"/>
        </w:rPr>
        <w:t>
      9) республикалық бюджеттен, республикалық маңызы бар қалалардың бюджеттеріне бөлінген нысаналы трансферттердің және кредиттердің орындалуына талдау жүргізу;</w:t>
      </w:r>
    </w:p>
    <w:bookmarkEnd w:id="746"/>
    <w:bookmarkStart w:name="z845" w:id="747"/>
    <w:p>
      <w:pPr>
        <w:spacing w:after="0"/>
        <w:ind w:left="0"/>
        <w:jc w:val="both"/>
      </w:pPr>
      <w:r>
        <w:rPr>
          <w:rFonts w:ascii="Times New Roman"/>
          <w:b w:val="false"/>
          <w:i w:val="false"/>
          <w:color w:val="000000"/>
          <w:sz w:val="28"/>
        </w:rPr>
        <w:t>
      10) жеке қаржыландыру жоспарларын, бюджеттік бағдарламалар әкімшілерінің міндеттемелері мен төлемдері бойынша қаржыландыру жоспарларын және түсімдер жоспарларын жасау және бекіту;</w:t>
      </w:r>
    </w:p>
    <w:bookmarkEnd w:id="747"/>
    <w:bookmarkStart w:name="z846" w:id="748"/>
    <w:p>
      <w:pPr>
        <w:spacing w:after="0"/>
        <w:ind w:left="0"/>
        <w:jc w:val="both"/>
      </w:pPr>
      <w:r>
        <w:rPr>
          <w:rFonts w:ascii="Times New Roman"/>
          <w:b w:val="false"/>
          <w:i w:val="false"/>
          <w:color w:val="000000"/>
          <w:sz w:val="28"/>
        </w:rPr>
        <w:t>
      11) түсімдердің және төлемдер бойынша қаржыландырудың жиынтық жоспарын, міндеттемелер бойынша қаржыландырудың жиынтық жоспарын жасау және бекіту;</w:t>
      </w:r>
    </w:p>
    <w:bookmarkEnd w:id="748"/>
    <w:bookmarkStart w:name="z847" w:id="749"/>
    <w:p>
      <w:pPr>
        <w:spacing w:after="0"/>
        <w:ind w:left="0"/>
        <w:jc w:val="both"/>
      </w:pPr>
      <w:r>
        <w:rPr>
          <w:rFonts w:ascii="Times New Roman"/>
          <w:b w:val="false"/>
          <w:i w:val="false"/>
          <w:color w:val="000000"/>
          <w:sz w:val="28"/>
        </w:rPr>
        <w:t>
      12) қаржыландырудың жеке жоспарларына, түсімдердің жиынтық жоспарына және міндеттемелер мен төлемдер бойынша қаржыландырудың жиынтық жоспарларына өзгерістер енгізу;</w:t>
      </w:r>
    </w:p>
    <w:bookmarkEnd w:id="749"/>
    <w:bookmarkStart w:name="z848" w:id="750"/>
    <w:p>
      <w:pPr>
        <w:spacing w:after="0"/>
        <w:ind w:left="0"/>
        <w:jc w:val="both"/>
      </w:pPr>
      <w:r>
        <w:rPr>
          <w:rFonts w:ascii="Times New Roman"/>
          <w:b w:val="false"/>
          <w:i w:val="false"/>
          <w:color w:val="000000"/>
          <w:sz w:val="28"/>
        </w:rPr>
        <w:t>
      13) бюджеттік кредиттерді тіркеуді, есепке алуды және мониторингілеуді жүзеге асыру;</w:t>
      </w:r>
    </w:p>
    <w:bookmarkEnd w:id="750"/>
    <w:bookmarkStart w:name="z849" w:id="751"/>
    <w:p>
      <w:pPr>
        <w:spacing w:after="0"/>
        <w:ind w:left="0"/>
        <w:jc w:val="both"/>
      </w:pPr>
      <w:r>
        <w:rPr>
          <w:rFonts w:ascii="Times New Roman"/>
          <w:b w:val="false"/>
          <w:i w:val="false"/>
          <w:color w:val="000000"/>
          <w:sz w:val="28"/>
        </w:rPr>
        <w:t>
      14) мемлекеттік-жекешелік әріптестік жобалары бойынша мемлекеттік міндеттемелерді, оның ішінде мемлекеттік концессиялық міндеттемелерді тіркеу және мониторингілеу;</w:t>
      </w:r>
    </w:p>
    <w:bookmarkEnd w:id="751"/>
    <w:bookmarkStart w:name="z850" w:id="752"/>
    <w:p>
      <w:pPr>
        <w:spacing w:after="0"/>
        <w:ind w:left="0"/>
        <w:jc w:val="both"/>
      </w:pPr>
      <w:r>
        <w:rPr>
          <w:rFonts w:ascii="Times New Roman"/>
          <w:b w:val="false"/>
          <w:i w:val="false"/>
          <w:color w:val="000000"/>
          <w:sz w:val="28"/>
        </w:rPr>
        <w:t>
      15) республикалық маңызы бар қаланың жергілікті атқарушы органың ішкі нарықта айналысқа жіберу үшін бағалы қағаздарды шығару;</w:t>
      </w:r>
    </w:p>
    <w:bookmarkEnd w:id="752"/>
    <w:bookmarkStart w:name="z851" w:id="753"/>
    <w:p>
      <w:pPr>
        <w:spacing w:after="0"/>
        <w:ind w:left="0"/>
        <w:jc w:val="both"/>
      </w:pPr>
      <w:r>
        <w:rPr>
          <w:rFonts w:ascii="Times New Roman"/>
          <w:b w:val="false"/>
          <w:i w:val="false"/>
          <w:color w:val="000000"/>
          <w:sz w:val="28"/>
        </w:rPr>
        <w:t>
      16) бюджеттік даму бағдарламаларын орындау тиімділігі бөлігінде жергілікті атқарушы орган қызметінің тиімділігін жыл сайынғы бағалау жүйесі шеңберінде мақсаттарға қол жеткізу блогы бойынша операциялық бағалау есептілігін қалыптастыру;</w:t>
      </w:r>
    </w:p>
    <w:bookmarkEnd w:id="753"/>
    <w:bookmarkStart w:name="z852" w:id="754"/>
    <w:p>
      <w:pPr>
        <w:spacing w:after="0"/>
        <w:ind w:left="0"/>
        <w:jc w:val="both"/>
      </w:pPr>
      <w:r>
        <w:rPr>
          <w:rFonts w:ascii="Times New Roman"/>
          <w:b w:val="false"/>
          <w:i w:val="false"/>
          <w:color w:val="000000"/>
          <w:sz w:val="28"/>
        </w:rPr>
        <w:t>
      17) мемлекеттік мүлікті мемлекеттік меншіктің бір түрінен екіншісіне беру және қабылдау;</w:t>
      </w:r>
    </w:p>
    <w:bookmarkEnd w:id="754"/>
    <w:bookmarkStart w:name="z853" w:id="755"/>
    <w:p>
      <w:pPr>
        <w:spacing w:after="0"/>
        <w:ind w:left="0"/>
        <w:jc w:val="both"/>
      </w:pPr>
      <w:r>
        <w:rPr>
          <w:rFonts w:ascii="Times New Roman"/>
          <w:b w:val="false"/>
          <w:i w:val="false"/>
          <w:color w:val="000000"/>
          <w:sz w:val="28"/>
        </w:rPr>
        <w:t>
      18) коммуналдық мүлікті жергілікті мемлекеттік басқарудың және өзін-өзі басқарудың бір деңгейінен екіншісіне беру және қабылдау;</w:t>
      </w:r>
    </w:p>
    <w:bookmarkEnd w:id="755"/>
    <w:bookmarkStart w:name="z854" w:id="756"/>
    <w:p>
      <w:pPr>
        <w:spacing w:after="0"/>
        <w:ind w:left="0"/>
        <w:jc w:val="both"/>
      </w:pPr>
      <w:r>
        <w:rPr>
          <w:rFonts w:ascii="Times New Roman"/>
          <w:b w:val="false"/>
          <w:i w:val="false"/>
          <w:color w:val="000000"/>
          <w:sz w:val="28"/>
        </w:rPr>
        <w:t>
      19) өз құзыреті шегінде қаланың коммуналдық мүлкін басқару саласындағы нормативтік құқықтық актілерді әзірлейді;</w:t>
      </w:r>
    </w:p>
    <w:bookmarkEnd w:id="756"/>
    <w:bookmarkStart w:name="z855" w:id="757"/>
    <w:p>
      <w:pPr>
        <w:spacing w:after="0"/>
        <w:ind w:left="0"/>
        <w:jc w:val="both"/>
      </w:pPr>
      <w:r>
        <w:rPr>
          <w:rFonts w:ascii="Times New Roman"/>
          <w:b w:val="false"/>
          <w:i w:val="false"/>
          <w:color w:val="000000"/>
          <w:sz w:val="28"/>
        </w:rPr>
        <w:t>
      20) аудандық коммуналдық мүлікті басқару саласында өз құзыретіне кіретін мәселелер бойынша жергілікті атқарушы органдарының жұмысын үйлестіреді;</w:t>
      </w:r>
    </w:p>
    <w:bookmarkEnd w:id="757"/>
    <w:bookmarkStart w:name="z856" w:id="758"/>
    <w:p>
      <w:pPr>
        <w:spacing w:after="0"/>
        <w:ind w:left="0"/>
        <w:jc w:val="both"/>
      </w:pPr>
      <w:r>
        <w:rPr>
          <w:rFonts w:ascii="Times New Roman"/>
          <w:b w:val="false"/>
          <w:i w:val="false"/>
          <w:color w:val="000000"/>
          <w:sz w:val="28"/>
        </w:rPr>
        <w:t>
      21) қаланың коммуналдық мүлкін басқарады, оны қорғау жөніндегі шараларды жүзеге асырады;</w:t>
      </w:r>
    </w:p>
    <w:bookmarkEnd w:id="758"/>
    <w:bookmarkStart w:name="z857" w:id="759"/>
    <w:p>
      <w:pPr>
        <w:spacing w:after="0"/>
        <w:ind w:left="0"/>
        <w:jc w:val="both"/>
      </w:pPr>
      <w:r>
        <w:rPr>
          <w:rFonts w:ascii="Times New Roman"/>
          <w:b w:val="false"/>
          <w:i w:val="false"/>
          <w:color w:val="000000"/>
          <w:sz w:val="28"/>
        </w:rPr>
        <w:t>
      22) қаланың коммуналдық мүлкін пайдаланылуын және сақталуын бақылауды қамтамасыз етеді;</w:t>
      </w:r>
    </w:p>
    <w:bookmarkEnd w:id="759"/>
    <w:bookmarkStart w:name="z858" w:id="760"/>
    <w:p>
      <w:pPr>
        <w:spacing w:after="0"/>
        <w:ind w:left="0"/>
        <w:jc w:val="both"/>
      </w:pPr>
      <w:r>
        <w:rPr>
          <w:rFonts w:ascii="Times New Roman"/>
          <w:b w:val="false"/>
          <w:i w:val="false"/>
          <w:color w:val="000000"/>
          <w:sz w:val="28"/>
        </w:rPr>
        <w:t>
      23) коммуналдық мүлікті коммуналдық заңды тұлғаларға бекіту туралы шешім қабылдау;</w:t>
      </w:r>
    </w:p>
    <w:bookmarkEnd w:id="760"/>
    <w:bookmarkStart w:name="z859" w:id="761"/>
    <w:p>
      <w:pPr>
        <w:spacing w:after="0"/>
        <w:ind w:left="0"/>
        <w:jc w:val="both"/>
      </w:pPr>
      <w:r>
        <w:rPr>
          <w:rFonts w:ascii="Times New Roman"/>
          <w:b w:val="false"/>
          <w:i w:val="false"/>
          <w:color w:val="000000"/>
          <w:sz w:val="28"/>
        </w:rPr>
        <w:t>
      24) коммуналдық мүлікті, сондай-ақ мүліктік кешен ретінде кәсіпорындарды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дайындау мен жасасуды жүзеге асыру және сатып алу-сату шарттары талаптарының сақталуын бақылау;</w:t>
      </w:r>
    </w:p>
    <w:bookmarkEnd w:id="761"/>
    <w:bookmarkStart w:name="z860" w:id="762"/>
    <w:p>
      <w:pPr>
        <w:spacing w:after="0"/>
        <w:ind w:left="0"/>
        <w:jc w:val="both"/>
      </w:pPr>
      <w:r>
        <w:rPr>
          <w:rFonts w:ascii="Times New Roman"/>
          <w:b w:val="false"/>
          <w:i w:val="false"/>
          <w:color w:val="000000"/>
          <w:sz w:val="28"/>
        </w:rPr>
        <w:t>
      25)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762"/>
    <w:bookmarkStart w:name="z861" w:id="763"/>
    <w:p>
      <w:pPr>
        <w:spacing w:after="0"/>
        <w:ind w:left="0"/>
        <w:jc w:val="both"/>
      </w:pPr>
      <w:r>
        <w:rPr>
          <w:rFonts w:ascii="Times New Roman"/>
          <w:b w:val="false"/>
          <w:i w:val="false"/>
          <w:color w:val="000000"/>
          <w:sz w:val="28"/>
        </w:rPr>
        <w:t>
      26) сенімгерлікпен басқарушының коммуналдық мүлікті сенімгерлікпен басқару шарты бойынша міндеттемелерінің орындалуына бақылауды жүзеге асыру;</w:t>
      </w:r>
    </w:p>
    <w:bookmarkEnd w:id="763"/>
    <w:bookmarkStart w:name="z862" w:id="764"/>
    <w:p>
      <w:pPr>
        <w:spacing w:after="0"/>
        <w:ind w:left="0"/>
        <w:jc w:val="both"/>
      </w:pPr>
      <w:r>
        <w:rPr>
          <w:rFonts w:ascii="Times New Roman"/>
          <w:b w:val="false"/>
          <w:i w:val="false"/>
          <w:color w:val="000000"/>
          <w:sz w:val="28"/>
        </w:rPr>
        <w:t>
      27) мемлекеттік - жекешелік әріптестік шарттары негізінде құрылған объектілерді қаланың коммуналдық меншігіне қабылдау бойынша жұмыстарды ұйымдастыру;</w:t>
      </w:r>
    </w:p>
    <w:bookmarkEnd w:id="764"/>
    <w:bookmarkStart w:name="z863" w:id="765"/>
    <w:p>
      <w:pPr>
        <w:spacing w:after="0"/>
        <w:ind w:left="0"/>
        <w:jc w:val="both"/>
      </w:pPr>
      <w:r>
        <w:rPr>
          <w:rFonts w:ascii="Times New Roman"/>
          <w:b w:val="false"/>
          <w:i w:val="false"/>
          <w:color w:val="000000"/>
          <w:sz w:val="28"/>
        </w:rPr>
        <w:t>
      28) өз құзыреті шегінде заңды және жеке тұлғалардан келіп түсетін мәселелерді қарайды;</w:t>
      </w:r>
    </w:p>
    <w:bookmarkEnd w:id="765"/>
    <w:bookmarkStart w:name="z864" w:id="766"/>
    <w:p>
      <w:pPr>
        <w:spacing w:after="0"/>
        <w:ind w:left="0"/>
        <w:jc w:val="both"/>
      </w:pPr>
      <w:r>
        <w:rPr>
          <w:rFonts w:ascii="Times New Roman"/>
          <w:b w:val="false"/>
          <w:i w:val="false"/>
          <w:color w:val="000000"/>
          <w:sz w:val="28"/>
        </w:rPr>
        <w:t>
      29) қолданыстағы заңнамаға сәйкес Шымкент қаласының коммуналдық меншігіне айналдырылған (түскен) мүлікті есепке алу, сақтау, бағалау және одан әрі пайдалану жөніндегі жұмысты ұйымдастыруды қамтамасыз ету;</w:t>
      </w:r>
    </w:p>
    <w:bookmarkEnd w:id="766"/>
    <w:bookmarkStart w:name="z865" w:id="767"/>
    <w:p>
      <w:pPr>
        <w:spacing w:after="0"/>
        <w:ind w:left="0"/>
        <w:jc w:val="both"/>
      </w:pPr>
      <w:r>
        <w:rPr>
          <w:rFonts w:ascii="Times New Roman"/>
          <w:b w:val="false"/>
          <w:i w:val="false"/>
          <w:color w:val="000000"/>
          <w:sz w:val="28"/>
        </w:rPr>
        <w:t>
      30)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талдау.</w:t>
      </w:r>
    </w:p>
    <w:bookmarkEnd w:id="767"/>
    <w:bookmarkStart w:name="z866" w:id="76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68"/>
    <w:bookmarkStart w:name="z867" w:id="769"/>
    <w:p>
      <w:pPr>
        <w:spacing w:after="0"/>
        <w:ind w:left="0"/>
        <w:jc w:val="both"/>
      </w:pPr>
      <w:r>
        <w:rPr>
          <w:rFonts w:ascii="Times New Roman"/>
          <w:b w:val="false"/>
          <w:i w:val="false"/>
          <w:color w:val="000000"/>
          <w:sz w:val="28"/>
        </w:rPr>
        <w:t>
      16. Басқарманы басқаруды Басқарма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69"/>
    <w:bookmarkStart w:name="z868" w:id="770"/>
    <w:p>
      <w:pPr>
        <w:spacing w:after="0"/>
        <w:ind w:left="0"/>
        <w:jc w:val="both"/>
      </w:pPr>
      <w:r>
        <w:rPr>
          <w:rFonts w:ascii="Times New Roman"/>
          <w:b w:val="false"/>
          <w:i w:val="false"/>
          <w:color w:val="000000"/>
          <w:sz w:val="28"/>
        </w:rPr>
        <w:t>
      17. Басқарманың басшысын Қазақстан Республикасының заңнамасына сәйкес Шымкент қаласының әкімінің өкімімен қызметке тағайындайды және қызметтен босатады.</w:t>
      </w:r>
    </w:p>
    <w:bookmarkEnd w:id="770"/>
    <w:bookmarkStart w:name="z869" w:id="771"/>
    <w:p>
      <w:pPr>
        <w:spacing w:after="0"/>
        <w:ind w:left="0"/>
        <w:jc w:val="both"/>
      </w:pPr>
      <w:r>
        <w:rPr>
          <w:rFonts w:ascii="Times New Roman"/>
          <w:b w:val="false"/>
          <w:i w:val="false"/>
          <w:color w:val="000000"/>
          <w:sz w:val="28"/>
        </w:rPr>
        <w:t>
      18. Басқарманың басшысының Қазақстан Республикасының заңнамасына сәйкес лауазымға тағайындалатын және лауазымнан босатылатын орынбасарлары болады.</w:t>
      </w:r>
    </w:p>
    <w:bookmarkEnd w:id="771"/>
    <w:bookmarkStart w:name="z870" w:id="772"/>
    <w:p>
      <w:pPr>
        <w:spacing w:after="0"/>
        <w:ind w:left="0"/>
        <w:jc w:val="both"/>
      </w:pPr>
      <w:r>
        <w:rPr>
          <w:rFonts w:ascii="Times New Roman"/>
          <w:b w:val="false"/>
          <w:i w:val="false"/>
          <w:color w:val="000000"/>
          <w:sz w:val="28"/>
        </w:rPr>
        <w:t>
      19. Басқарманың басшысының өкілеттіктері:</w:t>
      </w:r>
    </w:p>
    <w:bookmarkEnd w:id="772"/>
    <w:bookmarkStart w:name="z871" w:id="773"/>
    <w:p>
      <w:pPr>
        <w:spacing w:after="0"/>
        <w:ind w:left="0"/>
        <w:jc w:val="both"/>
      </w:pPr>
      <w:r>
        <w:rPr>
          <w:rFonts w:ascii="Times New Roman"/>
          <w:b w:val="false"/>
          <w:i w:val="false"/>
          <w:color w:val="000000"/>
          <w:sz w:val="28"/>
        </w:rPr>
        <w:t>
      1) мемлекеттік мекеменің жұмыс жоспарларын бекітеді;</w:t>
      </w:r>
    </w:p>
    <w:bookmarkEnd w:id="773"/>
    <w:bookmarkStart w:name="z872" w:id="774"/>
    <w:p>
      <w:pPr>
        <w:spacing w:after="0"/>
        <w:ind w:left="0"/>
        <w:jc w:val="both"/>
      </w:pPr>
      <w:r>
        <w:rPr>
          <w:rFonts w:ascii="Times New Roman"/>
          <w:b w:val="false"/>
          <w:i w:val="false"/>
          <w:color w:val="000000"/>
          <w:sz w:val="28"/>
        </w:rPr>
        <w:t>
      2) мемлекеттік мекеменің атынан әрекет етеді;</w:t>
      </w:r>
    </w:p>
    <w:bookmarkEnd w:id="774"/>
    <w:bookmarkStart w:name="z873" w:id="775"/>
    <w:p>
      <w:pPr>
        <w:spacing w:after="0"/>
        <w:ind w:left="0"/>
        <w:jc w:val="both"/>
      </w:pPr>
      <w:r>
        <w:rPr>
          <w:rFonts w:ascii="Times New Roman"/>
          <w:b w:val="false"/>
          <w:i w:val="false"/>
          <w:color w:val="000000"/>
          <w:sz w:val="28"/>
        </w:rPr>
        <w:t>
      3) сенімхаттар береді;</w:t>
      </w:r>
    </w:p>
    <w:bookmarkEnd w:id="775"/>
    <w:bookmarkStart w:name="z874" w:id="776"/>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bookmarkEnd w:id="776"/>
    <w:bookmarkStart w:name="z875" w:id="777"/>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777"/>
    <w:bookmarkStart w:name="z876" w:id="778"/>
    <w:p>
      <w:pPr>
        <w:spacing w:after="0"/>
        <w:ind w:left="0"/>
        <w:jc w:val="both"/>
      </w:pPr>
      <w:r>
        <w:rPr>
          <w:rFonts w:ascii="Times New Roman"/>
          <w:b w:val="false"/>
          <w:i w:val="false"/>
          <w:color w:val="000000"/>
          <w:sz w:val="28"/>
        </w:rPr>
        <w:t>
      6) мемлекеттік мекеменің ішкі еңбек тәртібін бекітеді;</w:t>
      </w:r>
    </w:p>
    <w:bookmarkEnd w:id="778"/>
    <w:bookmarkStart w:name="z877" w:id="779"/>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bookmarkEnd w:id="779"/>
    <w:bookmarkStart w:name="z878" w:id="780"/>
    <w:p>
      <w:pPr>
        <w:spacing w:after="0"/>
        <w:ind w:left="0"/>
        <w:jc w:val="both"/>
      </w:pPr>
      <w:r>
        <w:rPr>
          <w:rFonts w:ascii="Times New Roman"/>
          <w:b w:val="false"/>
          <w:i w:val="false"/>
          <w:color w:val="000000"/>
          <w:sz w:val="28"/>
        </w:rPr>
        <w:t>
      8) азаматтарды жеке қабылдауды жүзеге асырады;</w:t>
      </w:r>
    </w:p>
    <w:bookmarkEnd w:id="780"/>
    <w:bookmarkStart w:name="z879" w:id="781"/>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bookmarkEnd w:id="781"/>
    <w:bookmarkStart w:name="z880" w:id="782"/>
    <w:p>
      <w:pPr>
        <w:spacing w:after="0"/>
        <w:ind w:left="0"/>
        <w:jc w:val="both"/>
      </w:pPr>
      <w:r>
        <w:rPr>
          <w:rFonts w:ascii="Times New Roman"/>
          <w:b w:val="false"/>
          <w:i w:val="false"/>
          <w:color w:val="000000"/>
          <w:sz w:val="28"/>
        </w:rPr>
        <w:t>
      10) сыбайлас жемқорлыққа қарсы іс-қимыл заңнамасының орындалуына дербес жауапты болады.</w:t>
      </w:r>
    </w:p>
    <w:bookmarkEnd w:id="782"/>
    <w:bookmarkStart w:name="z881" w:id="783"/>
    <w:p>
      <w:pPr>
        <w:spacing w:after="0"/>
        <w:ind w:left="0"/>
        <w:jc w:val="both"/>
      </w:pPr>
      <w:r>
        <w:rPr>
          <w:rFonts w:ascii="Times New Roman"/>
          <w:b w:val="false"/>
          <w:i w:val="false"/>
          <w:color w:val="000000"/>
          <w:sz w:val="28"/>
        </w:rPr>
        <w:t>
      11) Басқама басшысы болмаған кезеңде оның өкілеттіктерін қолданыстағы заңнамаға сәйкес оны алмастыратын тұлға жүзеге асырады.</w:t>
      </w:r>
    </w:p>
    <w:bookmarkEnd w:id="783"/>
    <w:bookmarkStart w:name="z882" w:id="784"/>
    <w:p>
      <w:pPr>
        <w:spacing w:after="0"/>
        <w:ind w:left="0"/>
        <w:jc w:val="both"/>
      </w:pPr>
      <w:r>
        <w:rPr>
          <w:rFonts w:ascii="Times New Roman"/>
          <w:b w:val="false"/>
          <w:i w:val="false"/>
          <w:color w:val="000000"/>
          <w:sz w:val="28"/>
        </w:rPr>
        <w:t>
      20. Басқарма басшы өз орынбасарларының өкілеттіктерін қолданыстағы заңнамаға сәйкес айқындайды.</w:t>
      </w:r>
    </w:p>
    <w:bookmarkEnd w:id="784"/>
    <w:bookmarkStart w:name="z883" w:id="785"/>
    <w:p>
      <w:pPr>
        <w:spacing w:after="0"/>
        <w:ind w:left="0"/>
        <w:jc w:val="left"/>
      </w:pPr>
      <w:r>
        <w:rPr>
          <w:rFonts w:ascii="Times New Roman"/>
          <w:b/>
          <w:i w:val="false"/>
          <w:color w:val="000000"/>
        </w:rPr>
        <w:t xml:space="preserve"> 4-тарау. Мемлекеттік органның мүлкі</w:t>
      </w:r>
    </w:p>
    <w:bookmarkEnd w:id="785"/>
    <w:bookmarkStart w:name="z884" w:id="786"/>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мүлкі болуы мүмкін.</w:t>
      </w:r>
    </w:p>
    <w:bookmarkEnd w:id="786"/>
    <w:bookmarkStart w:name="z885" w:id="787"/>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7"/>
    <w:bookmarkStart w:name="z886" w:id="788"/>
    <w:p>
      <w:pPr>
        <w:spacing w:after="0"/>
        <w:ind w:left="0"/>
        <w:jc w:val="both"/>
      </w:pPr>
      <w:r>
        <w:rPr>
          <w:rFonts w:ascii="Times New Roman"/>
          <w:b w:val="false"/>
          <w:i w:val="false"/>
          <w:color w:val="000000"/>
          <w:sz w:val="28"/>
        </w:rPr>
        <w:t>
      22. Басқармаға бекітілген мүлік қалалық коммуналдық меншікке жатады.</w:t>
      </w:r>
    </w:p>
    <w:bookmarkEnd w:id="788"/>
    <w:bookmarkStart w:name="z887" w:id="789"/>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89"/>
    <w:bookmarkStart w:name="z888" w:id="79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90"/>
    <w:bookmarkStart w:name="z889" w:id="79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 қаулысына қосымша</w:t>
            </w:r>
          </w:p>
        </w:tc>
      </w:tr>
    </w:tbl>
    <w:bookmarkStart w:name="z897" w:id="792"/>
    <w:p>
      <w:pPr>
        <w:spacing w:after="0"/>
        <w:ind w:left="0"/>
        <w:jc w:val="left"/>
      </w:pPr>
      <w:r>
        <w:rPr>
          <w:rFonts w:ascii="Times New Roman"/>
          <w:b/>
          <w:i w:val="false"/>
          <w:color w:val="000000"/>
        </w:rPr>
        <w:t xml:space="preserve"> "Шымкент қаласының денсаулық сақтау басқармасы" коммуналдық мемлекеттік мекемесінің ереже</w:t>
      </w:r>
    </w:p>
    <w:bookmarkEnd w:id="792"/>
    <w:bookmarkStart w:name="z898" w:id="793"/>
    <w:p>
      <w:pPr>
        <w:spacing w:after="0"/>
        <w:ind w:left="0"/>
        <w:jc w:val="left"/>
      </w:pPr>
      <w:r>
        <w:rPr>
          <w:rFonts w:ascii="Times New Roman"/>
          <w:b/>
          <w:i w:val="false"/>
          <w:color w:val="000000"/>
        </w:rPr>
        <w:t xml:space="preserve"> 1-тарау. Жалпы ережелер</w:t>
      </w:r>
    </w:p>
    <w:bookmarkEnd w:id="793"/>
    <w:bookmarkStart w:name="z899" w:id="794"/>
    <w:p>
      <w:pPr>
        <w:spacing w:after="0"/>
        <w:ind w:left="0"/>
        <w:jc w:val="both"/>
      </w:pPr>
      <w:r>
        <w:rPr>
          <w:rFonts w:ascii="Times New Roman"/>
          <w:b w:val="false"/>
          <w:i w:val="false"/>
          <w:color w:val="000000"/>
          <w:sz w:val="28"/>
        </w:rPr>
        <w:t>
      1. "Шымкент қаласының денсаулық сақтау басқармасы" коммуналдық мемлекеттік мекемесі (бұдан әрі – Басқарма) Шымкент қаласының аумағында денсаулық сақтау саласында мемлекеттік саясатты іске асыратын Қазақстан Республикасының мемлекеттік органы болып табылады.</w:t>
      </w:r>
    </w:p>
    <w:bookmarkEnd w:id="794"/>
    <w:bookmarkStart w:name="z900" w:id="795"/>
    <w:p>
      <w:pPr>
        <w:spacing w:after="0"/>
        <w:ind w:left="0"/>
        <w:jc w:val="both"/>
      </w:pPr>
      <w:r>
        <w:rPr>
          <w:rFonts w:ascii="Times New Roman"/>
          <w:b w:val="false"/>
          <w:i w:val="false"/>
          <w:color w:val="000000"/>
          <w:sz w:val="28"/>
        </w:rPr>
        <w:t>
      2. Басқарманың ведомстволары жоқ.</w:t>
      </w:r>
    </w:p>
    <w:bookmarkEnd w:id="795"/>
    <w:bookmarkStart w:name="z901" w:id="796"/>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Республикасының Денсаулық сақтау министрлігі бұйрықтарына, өзге де нормативтік құқықтық актілерге, сондай-ақ осы Ережеге сәйкес жүзеге асырады.</w:t>
      </w:r>
    </w:p>
    <w:bookmarkEnd w:id="796"/>
    <w:bookmarkStart w:name="z902" w:id="797"/>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97"/>
    <w:bookmarkStart w:name="z903" w:id="798"/>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798"/>
    <w:bookmarkStart w:name="z904" w:id="799"/>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799"/>
    <w:bookmarkStart w:name="z905" w:id="800"/>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денсаулық сақтау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800"/>
    <w:bookmarkStart w:name="z906" w:id="801"/>
    <w:p>
      <w:pPr>
        <w:spacing w:after="0"/>
        <w:ind w:left="0"/>
        <w:jc w:val="both"/>
      </w:pPr>
      <w:r>
        <w:rPr>
          <w:rFonts w:ascii="Times New Roman"/>
          <w:b w:val="false"/>
          <w:i w:val="false"/>
          <w:color w:val="000000"/>
          <w:sz w:val="28"/>
        </w:rPr>
        <w:t>
      8. "Шымкент қаласының денсаулық сақтау басқармасы" коммуналдық мемлекеттік мекемесінің құрылымы мен штат санының лимиті Қазақстан Республикасының заңнамасына сәйкес бекітіледі.</w:t>
      </w:r>
    </w:p>
    <w:bookmarkEnd w:id="801"/>
    <w:bookmarkStart w:name="z907" w:id="802"/>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Абай ауданы, Республика даңғылы, № 12 "А", индекс 160005.</w:t>
      </w:r>
    </w:p>
    <w:bookmarkEnd w:id="802"/>
    <w:bookmarkStart w:name="z908" w:id="80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03"/>
    <w:bookmarkStart w:name="z909" w:id="804"/>
    <w:p>
      <w:pPr>
        <w:spacing w:after="0"/>
        <w:ind w:left="0"/>
        <w:jc w:val="both"/>
      </w:pPr>
      <w:r>
        <w:rPr>
          <w:rFonts w:ascii="Times New Roman"/>
          <w:b w:val="false"/>
          <w:i w:val="false"/>
          <w:color w:val="000000"/>
          <w:sz w:val="28"/>
        </w:rPr>
        <w:t>
      11. Басқарманың құрылтайшысы Шымкент қаласының әкімдігі болып табылады.</w:t>
      </w:r>
    </w:p>
    <w:bookmarkEnd w:id="804"/>
    <w:bookmarkStart w:name="z910" w:id="805"/>
    <w:p>
      <w:pPr>
        <w:spacing w:after="0"/>
        <w:ind w:left="0"/>
        <w:jc w:val="both"/>
      </w:pPr>
      <w:r>
        <w:rPr>
          <w:rFonts w:ascii="Times New Roman"/>
          <w:b w:val="false"/>
          <w:i w:val="false"/>
          <w:color w:val="000000"/>
          <w:sz w:val="28"/>
        </w:rPr>
        <w:t>
      12. Басқарманың қызметін қаржыландыру Қазақстан Республикасының заңнамасына сәйкес жергілікті бюджеттен жүзеге асырылады.</w:t>
      </w:r>
    </w:p>
    <w:bookmarkEnd w:id="805"/>
    <w:bookmarkStart w:name="z911" w:id="806"/>
    <w:p>
      <w:pPr>
        <w:spacing w:after="0"/>
        <w:ind w:left="0"/>
        <w:jc w:val="both"/>
      </w:pPr>
      <w:r>
        <w:rPr>
          <w:rFonts w:ascii="Times New Roman"/>
          <w:b w:val="false"/>
          <w:i w:val="false"/>
          <w:color w:val="000000"/>
          <w:sz w:val="28"/>
        </w:rPr>
        <w:t>
      13.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806"/>
    <w:bookmarkStart w:name="z912" w:id="807"/>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807"/>
    <w:bookmarkStart w:name="z913" w:id="80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808"/>
    <w:bookmarkStart w:name="z914" w:id="809"/>
    <w:p>
      <w:pPr>
        <w:spacing w:after="0"/>
        <w:ind w:left="0"/>
        <w:jc w:val="both"/>
      </w:pPr>
      <w:r>
        <w:rPr>
          <w:rFonts w:ascii="Times New Roman"/>
          <w:b w:val="false"/>
          <w:i w:val="false"/>
          <w:color w:val="000000"/>
          <w:sz w:val="28"/>
        </w:rPr>
        <w:t>
      14. Мақсаттары:</w:t>
      </w:r>
    </w:p>
    <w:bookmarkEnd w:id="809"/>
    <w:bookmarkStart w:name="z915" w:id="810"/>
    <w:p>
      <w:pPr>
        <w:spacing w:after="0"/>
        <w:ind w:left="0"/>
        <w:jc w:val="both"/>
      </w:pPr>
      <w:r>
        <w:rPr>
          <w:rFonts w:ascii="Times New Roman"/>
          <w:b w:val="false"/>
          <w:i w:val="false"/>
          <w:color w:val="000000"/>
          <w:sz w:val="28"/>
        </w:rPr>
        <w:t>
      азаматтардың денсаулығын сақтауға конституциялық құқығын іске асырылуын қамтамасыз ету;</w:t>
      </w:r>
    </w:p>
    <w:bookmarkEnd w:id="810"/>
    <w:bookmarkStart w:name="z916" w:id="811"/>
    <w:p>
      <w:pPr>
        <w:spacing w:after="0"/>
        <w:ind w:left="0"/>
        <w:jc w:val="both"/>
      </w:pPr>
      <w:r>
        <w:rPr>
          <w:rFonts w:ascii="Times New Roman"/>
          <w:b w:val="false"/>
          <w:i w:val="false"/>
          <w:color w:val="000000"/>
          <w:sz w:val="28"/>
        </w:rPr>
        <w:t>
      қала аумағында денсаулық сақтау саласындағы мемлекеттік саясатты жүзеге асыру;</w:t>
      </w:r>
    </w:p>
    <w:bookmarkEnd w:id="811"/>
    <w:bookmarkStart w:name="z917" w:id="812"/>
    <w:p>
      <w:pPr>
        <w:spacing w:after="0"/>
        <w:ind w:left="0"/>
        <w:jc w:val="both"/>
      </w:pPr>
      <w:r>
        <w:rPr>
          <w:rFonts w:ascii="Times New Roman"/>
          <w:b w:val="false"/>
          <w:i w:val="false"/>
          <w:color w:val="000000"/>
          <w:sz w:val="28"/>
        </w:rPr>
        <w:t>
      Қазақстан Республикасының денсаулық сақтау, білім және ғылым саласындағы заңнамасының орындалуын қамтамасыз ету.</w:t>
      </w:r>
    </w:p>
    <w:bookmarkEnd w:id="812"/>
    <w:bookmarkStart w:name="z918" w:id="813"/>
    <w:p>
      <w:pPr>
        <w:spacing w:after="0"/>
        <w:ind w:left="0"/>
        <w:jc w:val="both"/>
      </w:pPr>
      <w:r>
        <w:rPr>
          <w:rFonts w:ascii="Times New Roman"/>
          <w:b w:val="false"/>
          <w:i w:val="false"/>
          <w:color w:val="000000"/>
          <w:sz w:val="28"/>
        </w:rPr>
        <w:t>
      15. Өкілеттіктері:</w:t>
      </w:r>
    </w:p>
    <w:bookmarkEnd w:id="813"/>
    <w:bookmarkStart w:name="z919" w:id="814"/>
    <w:p>
      <w:pPr>
        <w:spacing w:after="0"/>
        <w:ind w:left="0"/>
        <w:jc w:val="both"/>
      </w:pPr>
      <w:r>
        <w:rPr>
          <w:rFonts w:ascii="Times New Roman"/>
          <w:b w:val="false"/>
          <w:i w:val="false"/>
          <w:color w:val="000000"/>
          <w:sz w:val="28"/>
        </w:rPr>
        <w:t>
      1) құқықтары:</w:t>
      </w:r>
    </w:p>
    <w:bookmarkEnd w:id="814"/>
    <w:bookmarkStart w:name="z920" w:id="815"/>
    <w:p>
      <w:pPr>
        <w:spacing w:after="0"/>
        <w:ind w:left="0"/>
        <w:jc w:val="both"/>
      </w:pPr>
      <w:r>
        <w:rPr>
          <w:rFonts w:ascii="Times New Roman"/>
          <w:b w:val="false"/>
          <w:i w:val="false"/>
          <w:color w:val="000000"/>
          <w:sz w:val="28"/>
        </w:rPr>
        <w:t>
      өзіне жүктелген міндеттері мен функциялары шегінде шешімдер қабылдайды;</w:t>
      </w:r>
    </w:p>
    <w:bookmarkEnd w:id="815"/>
    <w:bookmarkStart w:name="z921" w:id="816"/>
    <w:p>
      <w:pPr>
        <w:spacing w:after="0"/>
        <w:ind w:left="0"/>
        <w:jc w:val="both"/>
      </w:pPr>
      <w:r>
        <w:rPr>
          <w:rFonts w:ascii="Times New Roman"/>
          <w:b w:val="false"/>
          <w:i w:val="false"/>
          <w:color w:val="000000"/>
          <w:sz w:val="28"/>
        </w:rPr>
        <w:t>
      заңнамада белгіленген тәртіппен өз функцияларын жүзеге асыру үшін мемлекеттік органдардан, ұйымдар мен жеке және заңды тұлғалардан құжаттарды және ақпаратты сұратады, сондай ақ басқа мемлекеттік органдарға ақпарат береді;</w:t>
      </w:r>
    </w:p>
    <w:bookmarkEnd w:id="816"/>
    <w:bookmarkStart w:name="z922" w:id="817"/>
    <w:p>
      <w:pPr>
        <w:spacing w:after="0"/>
        <w:ind w:left="0"/>
        <w:jc w:val="both"/>
      </w:pPr>
      <w:r>
        <w:rPr>
          <w:rFonts w:ascii="Times New Roman"/>
          <w:b w:val="false"/>
          <w:i w:val="false"/>
          <w:color w:val="000000"/>
          <w:sz w:val="28"/>
        </w:rPr>
        <w:t>
      Басқарманың қарамағындағы ұйымдардың қызметіне ішкі бақылауды жүзеге асыру.</w:t>
      </w:r>
    </w:p>
    <w:bookmarkEnd w:id="817"/>
    <w:bookmarkStart w:name="z923" w:id="818"/>
    <w:p>
      <w:pPr>
        <w:spacing w:after="0"/>
        <w:ind w:left="0"/>
        <w:jc w:val="both"/>
      </w:pPr>
      <w:r>
        <w:rPr>
          <w:rFonts w:ascii="Times New Roman"/>
          <w:b w:val="false"/>
          <w:i w:val="false"/>
          <w:color w:val="000000"/>
          <w:sz w:val="28"/>
        </w:rPr>
        <w:t>
      2) міндеттері:</w:t>
      </w:r>
    </w:p>
    <w:bookmarkEnd w:id="818"/>
    <w:bookmarkStart w:name="z924" w:id="819"/>
    <w:p>
      <w:pPr>
        <w:spacing w:after="0"/>
        <w:ind w:left="0"/>
        <w:jc w:val="both"/>
      </w:pPr>
      <w:r>
        <w:rPr>
          <w:rFonts w:ascii="Times New Roman"/>
          <w:b w:val="false"/>
          <w:i w:val="false"/>
          <w:color w:val="000000"/>
          <w:sz w:val="28"/>
        </w:rPr>
        <w:t>
      Қазақстан Республикасының ауқымында қалалық денсаулық сақтаудың бәсекеге қабілетті жүйесіне қол жеткізу мақсатында халыққа көрсетілетін медициналық көмектің қолжетімділігін және сапалығын ұйымдастыруды жетілдіру және дамыту;</w:t>
      </w:r>
    </w:p>
    <w:bookmarkEnd w:id="819"/>
    <w:bookmarkStart w:name="z925" w:id="820"/>
    <w:p>
      <w:pPr>
        <w:spacing w:after="0"/>
        <w:ind w:left="0"/>
        <w:jc w:val="both"/>
      </w:pPr>
      <w:r>
        <w:rPr>
          <w:rFonts w:ascii="Times New Roman"/>
          <w:b w:val="false"/>
          <w:i w:val="false"/>
          <w:color w:val="000000"/>
          <w:sz w:val="28"/>
        </w:rPr>
        <w:t>
      алғашқы медициналық-санитарлық көмек көрсету жұмысын жандандыру және алғашқы медициналық буын рөлін күшейту, Азаматтардың денсаулығын сақтау және нығайту мақсатында салауатты өмір салтын насихаттау, өз денсаулығына деген ортақ жауапкершігін қалыптастыру;</w:t>
      </w:r>
    </w:p>
    <w:bookmarkEnd w:id="820"/>
    <w:bookmarkStart w:name="z926" w:id="821"/>
    <w:p>
      <w:pPr>
        <w:spacing w:after="0"/>
        <w:ind w:left="0"/>
        <w:jc w:val="both"/>
      </w:pPr>
      <w:r>
        <w:rPr>
          <w:rFonts w:ascii="Times New Roman"/>
          <w:b w:val="false"/>
          <w:i w:val="false"/>
          <w:color w:val="000000"/>
          <w:sz w:val="28"/>
        </w:rPr>
        <w:t>
      кәсіби медициналық дайындықты жетілдіру және ел ішінде, шетелде отандық денсаулық сақтау саласындағы кадрлардың біліктілігін арттыру және жетекші шетелдік мамандарды тарту, сондай-ақ медицина саласында халықаралық ынтымақтастықты дамыту арқылы қаланың денсаулық сақтаудың бәсекеге қабілетті кадрлық әлеуетін құру;</w:t>
      </w:r>
    </w:p>
    <w:bookmarkEnd w:id="821"/>
    <w:bookmarkStart w:name="z927" w:id="822"/>
    <w:p>
      <w:pPr>
        <w:spacing w:after="0"/>
        <w:ind w:left="0"/>
        <w:jc w:val="both"/>
      </w:pPr>
      <w:r>
        <w:rPr>
          <w:rFonts w:ascii="Times New Roman"/>
          <w:b w:val="false"/>
          <w:i w:val="false"/>
          <w:color w:val="000000"/>
          <w:sz w:val="28"/>
        </w:rPr>
        <w:t>
      халықтың денсаулығын қорғау мәселелері бойынша сектораралық және ведомствоаралық қарым-қатынастың бірыңғай ұлттық саясатын іске асыру;</w:t>
      </w:r>
    </w:p>
    <w:bookmarkEnd w:id="822"/>
    <w:bookmarkStart w:name="z928" w:id="823"/>
    <w:p>
      <w:pPr>
        <w:spacing w:after="0"/>
        <w:ind w:left="0"/>
        <w:jc w:val="both"/>
      </w:pPr>
      <w:r>
        <w:rPr>
          <w:rFonts w:ascii="Times New Roman"/>
          <w:b w:val="false"/>
          <w:i w:val="false"/>
          <w:color w:val="000000"/>
          <w:sz w:val="28"/>
        </w:rPr>
        <w:t>
      азаматтардың денсаулық сақтауға конституциялық құқығын іске асыруды қамтамасыз ету;</w:t>
      </w:r>
    </w:p>
    <w:bookmarkEnd w:id="823"/>
    <w:bookmarkStart w:name="z929" w:id="824"/>
    <w:p>
      <w:pPr>
        <w:spacing w:after="0"/>
        <w:ind w:left="0"/>
        <w:jc w:val="both"/>
      </w:pPr>
      <w:r>
        <w:rPr>
          <w:rFonts w:ascii="Times New Roman"/>
          <w:b w:val="false"/>
          <w:i w:val="false"/>
          <w:color w:val="000000"/>
          <w:sz w:val="28"/>
        </w:rPr>
        <w:t>
      Қазақстан Республикасының денсаулық сақтау, білім және ғылым саласындағы заңнамасының орындалуын қамтамасыз ету;</w:t>
      </w:r>
    </w:p>
    <w:bookmarkEnd w:id="824"/>
    <w:bookmarkStart w:name="z930" w:id="825"/>
    <w:p>
      <w:pPr>
        <w:spacing w:after="0"/>
        <w:ind w:left="0"/>
        <w:jc w:val="both"/>
      </w:pPr>
      <w:r>
        <w:rPr>
          <w:rFonts w:ascii="Times New Roman"/>
          <w:b w:val="false"/>
          <w:i w:val="false"/>
          <w:color w:val="000000"/>
          <w:sz w:val="28"/>
        </w:rPr>
        <w:t>
      өз құзыреті шегінде жеке және заңды тұлғалардан келіп түскен мәселелерді қарау;</w:t>
      </w:r>
    </w:p>
    <w:bookmarkEnd w:id="825"/>
    <w:bookmarkStart w:name="z931" w:id="826"/>
    <w:p>
      <w:pPr>
        <w:spacing w:after="0"/>
        <w:ind w:left="0"/>
        <w:jc w:val="both"/>
      </w:pPr>
      <w:r>
        <w:rPr>
          <w:rFonts w:ascii="Times New Roman"/>
          <w:b w:val="false"/>
          <w:i w:val="false"/>
          <w:color w:val="000000"/>
          <w:sz w:val="28"/>
        </w:rPr>
        <w:t>
      Қазақстан Республикасының заңнамасында белгіленген тәртіппен Басқарманың қарамағындағы ұйымдардың жарғыларын әзірлеу;</w:t>
      </w:r>
    </w:p>
    <w:bookmarkEnd w:id="826"/>
    <w:bookmarkStart w:name="z932" w:id="827"/>
    <w:p>
      <w:pPr>
        <w:spacing w:after="0"/>
        <w:ind w:left="0"/>
        <w:jc w:val="both"/>
      </w:pPr>
      <w:r>
        <w:rPr>
          <w:rFonts w:ascii="Times New Roman"/>
          <w:b w:val="false"/>
          <w:i w:val="false"/>
          <w:color w:val="000000"/>
          <w:sz w:val="28"/>
        </w:rPr>
        <w:t>
      Қазақстан Республикасының қолданыстағы заңнамалық актілерінде көзделген өзге де құқықтар мен міндеттерді жүзеге асырады.</w:t>
      </w:r>
    </w:p>
    <w:bookmarkEnd w:id="827"/>
    <w:bookmarkStart w:name="z933" w:id="828"/>
    <w:p>
      <w:pPr>
        <w:spacing w:after="0"/>
        <w:ind w:left="0"/>
        <w:jc w:val="both"/>
      </w:pPr>
      <w:r>
        <w:rPr>
          <w:rFonts w:ascii="Times New Roman"/>
          <w:b w:val="false"/>
          <w:i w:val="false"/>
          <w:color w:val="000000"/>
          <w:sz w:val="28"/>
        </w:rPr>
        <w:t>
      16. Функциялары:</w:t>
      </w:r>
    </w:p>
    <w:bookmarkEnd w:id="828"/>
    <w:bookmarkStart w:name="z934" w:id="829"/>
    <w:p>
      <w:pPr>
        <w:spacing w:after="0"/>
        <w:ind w:left="0"/>
        <w:jc w:val="both"/>
      </w:pPr>
      <w:r>
        <w:rPr>
          <w:rFonts w:ascii="Times New Roman"/>
          <w:b w:val="false"/>
          <w:i w:val="false"/>
          <w:color w:val="000000"/>
          <w:sz w:val="28"/>
        </w:rPr>
        <w:t>
      1) ведомстволық бағыныстағы ұйымдарды құру, қайта ұйымдастыру және тарату жөнінде ұсыныстар енгізу;</w:t>
      </w:r>
    </w:p>
    <w:bookmarkEnd w:id="829"/>
    <w:bookmarkStart w:name="z935" w:id="830"/>
    <w:p>
      <w:pPr>
        <w:spacing w:after="0"/>
        <w:ind w:left="0"/>
        <w:jc w:val="both"/>
      </w:pPr>
      <w:r>
        <w:rPr>
          <w:rFonts w:ascii="Times New Roman"/>
          <w:b w:val="false"/>
          <w:i w:val="false"/>
          <w:color w:val="000000"/>
          <w:sz w:val="28"/>
        </w:rPr>
        <w:t>
      2) азаматтарды және оралмандарды тегін медициналық көмектің кепілдік берілген көлемі шеңберінде уақытша бейімдеу және детоксикациялау жөніндегі медициналық қызметтер көрсетуді қоса алғанда, медициналық көмекпен және дәрілік заттармен, медициналық мақсаттағы бұйымдармен қамтамасыз ету;</w:t>
      </w:r>
    </w:p>
    <w:bookmarkEnd w:id="830"/>
    <w:bookmarkStart w:name="z936" w:id="831"/>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ұйымдастыру және жүзеге асыру;</w:t>
      </w:r>
    </w:p>
    <w:bookmarkEnd w:id="831"/>
    <w:bookmarkStart w:name="z937" w:id="832"/>
    <w:p>
      <w:pPr>
        <w:spacing w:after="0"/>
        <w:ind w:left="0"/>
        <w:jc w:val="both"/>
      </w:pPr>
      <w:r>
        <w:rPr>
          <w:rFonts w:ascii="Times New Roman"/>
          <w:b w:val="false"/>
          <w:i w:val="false"/>
          <w:color w:val="000000"/>
          <w:sz w:val="28"/>
        </w:rPr>
        <w:t>
      4) денсаулық сақтау бюджеттік бағдармаларының әкімшілері функциясын жүзеге асыру;</w:t>
      </w:r>
    </w:p>
    <w:bookmarkEnd w:id="832"/>
    <w:bookmarkStart w:name="z938" w:id="833"/>
    <w:p>
      <w:pPr>
        <w:spacing w:after="0"/>
        <w:ind w:left="0"/>
        <w:jc w:val="both"/>
      </w:pPr>
      <w:r>
        <w:rPr>
          <w:rFonts w:ascii="Times New Roman"/>
          <w:b w:val="false"/>
          <w:i w:val="false"/>
          <w:color w:val="000000"/>
          <w:sz w:val="28"/>
        </w:rPr>
        <w:t>
      5) тегін медициналық көмектің кепілдік берілген көлемін көрсету бойынша медициналық және фармацевтикалық қызметтер берушілерді таңдауды және олардың шығындарын өтеуді жүзеге асыру;</w:t>
      </w:r>
    </w:p>
    <w:bookmarkEnd w:id="833"/>
    <w:bookmarkStart w:name="z939" w:id="834"/>
    <w:p>
      <w:pPr>
        <w:spacing w:after="0"/>
        <w:ind w:left="0"/>
        <w:jc w:val="both"/>
      </w:pPr>
      <w:r>
        <w:rPr>
          <w:rFonts w:ascii="Times New Roman"/>
          <w:b w:val="false"/>
          <w:i w:val="false"/>
          <w:color w:val="000000"/>
          <w:sz w:val="28"/>
        </w:rPr>
        <w:t>
      6) тегін медициналық көмектің кепілдік берілген көлемін көрсету шеңберінде дәрілік заттарды, профилактикалық (иммундық-биологиялық, диагностикалық, дезинфекциялаушы) препараттарды Қазақстан Республикасының Үкіметі айқындайтын тәртіппен сатып алуды және сақтауды жүзеге асыру:</w:t>
      </w:r>
    </w:p>
    <w:bookmarkEnd w:id="834"/>
    <w:bookmarkStart w:name="z940" w:id="835"/>
    <w:p>
      <w:pPr>
        <w:spacing w:after="0"/>
        <w:ind w:left="0"/>
        <w:jc w:val="both"/>
      </w:pPr>
      <w:r>
        <w:rPr>
          <w:rFonts w:ascii="Times New Roman"/>
          <w:b w:val="false"/>
          <w:i w:val="false"/>
          <w:color w:val="000000"/>
          <w:sz w:val="28"/>
        </w:rPr>
        <w:t>
      амбулаториялық деңгейде – уәкілетті орган бекітетін тізбеге сәйкес;</w:t>
      </w:r>
    </w:p>
    <w:bookmarkEnd w:id="835"/>
    <w:bookmarkStart w:name="z941" w:id="836"/>
    <w:p>
      <w:pPr>
        <w:spacing w:after="0"/>
        <w:ind w:left="0"/>
        <w:jc w:val="both"/>
      </w:pPr>
      <w:r>
        <w:rPr>
          <w:rFonts w:ascii="Times New Roman"/>
          <w:b w:val="false"/>
          <w:i w:val="false"/>
          <w:color w:val="000000"/>
          <w:sz w:val="28"/>
        </w:rPr>
        <w:t>
      стационарлық деңгейде – дәрілік формулярлар шегінде;</w:t>
      </w:r>
    </w:p>
    <w:bookmarkEnd w:id="836"/>
    <w:bookmarkStart w:name="z942" w:id="837"/>
    <w:p>
      <w:pPr>
        <w:spacing w:after="0"/>
        <w:ind w:left="0"/>
        <w:jc w:val="both"/>
      </w:pPr>
      <w:r>
        <w:rPr>
          <w:rFonts w:ascii="Times New Roman"/>
          <w:b w:val="false"/>
          <w:i w:val="false"/>
          <w:color w:val="000000"/>
          <w:sz w:val="28"/>
        </w:rPr>
        <w:t>
      7) медициналық мақсаттағы бұйымдар мен медициналық техниканы, медициналық емес жабдықтарды, санитариялық көлікті, сондай-ақ мемлекеттік денсаулық сақтау ұйымдарына күрделі жөндеу жүргізуге арналған қызметтер көрсетуді сатып алуды ұйымдастыру;</w:t>
      </w:r>
    </w:p>
    <w:bookmarkEnd w:id="837"/>
    <w:bookmarkStart w:name="z943" w:id="838"/>
    <w:p>
      <w:pPr>
        <w:spacing w:after="0"/>
        <w:ind w:left="0"/>
        <w:jc w:val="both"/>
      </w:pPr>
      <w:r>
        <w:rPr>
          <w:rFonts w:ascii="Times New Roman"/>
          <w:b w:val="false"/>
          <w:i w:val="false"/>
          <w:color w:val="000000"/>
          <w:sz w:val="28"/>
        </w:rPr>
        <w:t>
      8) мемлекеттік денсаулық сақтау ұйымдарын кадрмен қамтамасыз етуді ұйымдастыру;</w:t>
      </w:r>
    </w:p>
    <w:bookmarkEnd w:id="838"/>
    <w:bookmarkStart w:name="z944" w:id="839"/>
    <w:p>
      <w:pPr>
        <w:spacing w:after="0"/>
        <w:ind w:left="0"/>
        <w:jc w:val="both"/>
      </w:pPr>
      <w:r>
        <w:rPr>
          <w:rFonts w:ascii="Times New Roman"/>
          <w:b w:val="false"/>
          <w:i w:val="false"/>
          <w:color w:val="000000"/>
          <w:sz w:val="28"/>
        </w:rPr>
        <w:t>
      9) мемлекеттік денсаулық сақтау ұйымдарын жарақтандыруды қамтамасыз ету;</w:t>
      </w:r>
    </w:p>
    <w:bookmarkEnd w:id="839"/>
    <w:bookmarkStart w:name="z945" w:id="840"/>
    <w:p>
      <w:pPr>
        <w:spacing w:after="0"/>
        <w:ind w:left="0"/>
        <w:jc w:val="both"/>
      </w:pPr>
      <w:r>
        <w:rPr>
          <w:rFonts w:ascii="Times New Roman"/>
          <w:b w:val="false"/>
          <w:i w:val="false"/>
          <w:color w:val="000000"/>
          <w:sz w:val="28"/>
        </w:rPr>
        <w:t>
      10) денсаулық сақтау саласындағы өңірлік электрондық ақпараттық ресурстар мен ақпараттық жүйелердің, ақпараттық-коммуникациялық желілердің құрылуы мен жұмыс істеуін қамтамасыз ету;</w:t>
      </w:r>
    </w:p>
    <w:bookmarkEnd w:id="840"/>
    <w:bookmarkStart w:name="z946" w:id="841"/>
    <w:p>
      <w:pPr>
        <w:spacing w:after="0"/>
        <w:ind w:left="0"/>
        <w:jc w:val="both"/>
      </w:pPr>
      <w:r>
        <w:rPr>
          <w:rFonts w:ascii="Times New Roman"/>
          <w:b w:val="false"/>
          <w:i w:val="false"/>
          <w:color w:val="000000"/>
          <w:sz w:val="28"/>
        </w:rPr>
        <w:t>
      11) жергілікті бюджет қаражаты есебінен қаржыландырылатын мемлекеттік денсаулық сақтау ұйымдарындағы клиникалық базаларды жоғары және орта медициналық оқу орындарына беру;</w:t>
      </w:r>
    </w:p>
    <w:bookmarkEnd w:id="841"/>
    <w:bookmarkStart w:name="z947" w:id="842"/>
    <w:p>
      <w:pPr>
        <w:spacing w:after="0"/>
        <w:ind w:left="0"/>
        <w:jc w:val="both"/>
      </w:pPr>
      <w:r>
        <w:rPr>
          <w:rFonts w:ascii="Times New Roman"/>
          <w:b w:val="false"/>
          <w:i w:val="false"/>
          <w:color w:val="000000"/>
          <w:sz w:val="28"/>
        </w:rPr>
        <w:t>
      12) төтенше жағдайлар кезінде тегін медициналық көмек көрсетуді, дәрілік заттармен және медициналық мақсаттағы бұйымдармен қамтамасыз етуді ұйымдастыру;</w:t>
      </w:r>
    </w:p>
    <w:bookmarkEnd w:id="842"/>
    <w:bookmarkStart w:name="z948" w:id="843"/>
    <w:p>
      <w:pPr>
        <w:spacing w:after="0"/>
        <w:ind w:left="0"/>
        <w:jc w:val="both"/>
      </w:pPr>
      <w:r>
        <w:rPr>
          <w:rFonts w:ascii="Times New Roman"/>
          <w:b w:val="false"/>
          <w:i w:val="false"/>
          <w:color w:val="000000"/>
          <w:sz w:val="28"/>
        </w:rPr>
        <w:t>
      13) денсаулық сақтау саласындағы кадрларды даярлау, олардың біліктілігін арттыруды және оларды қайта даярлау жөніндегі қызметті ұйымдастыру және үйлестіру;</w:t>
      </w:r>
    </w:p>
    <w:bookmarkEnd w:id="843"/>
    <w:bookmarkStart w:name="z949" w:id="844"/>
    <w:p>
      <w:pPr>
        <w:spacing w:after="0"/>
        <w:ind w:left="0"/>
        <w:jc w:val="both"/>
      </w:pPr>
      <w:r>
        <w:rPr>
          <w:rFonts w:ascii="Times New Roman"/>
          <w:b w:val="false"/>
          <w:i w:val="false"/>
          <w:color w:val="000000"/>
          <w:sz w:val="28"/>
        </w:rPr>
        <w:t>
      14) гигиеналық оқытуды, саламатты өмір салты мен дұрыс тамақтануды насихаттау мен қалыптастыруды ұйымдастыру;</w:t>
      </w:r>
    </w:p>
    <w:bookmarkEnd w:id="844"/>
    <w:bookmarkStart w:name="z950" w:id="845"/>
    <w:p>
      <w:pPr>
        <w:spacing w:after="0"/>
        <w:ind w:left="0"/>
        <w:jc w:val="both"/>
      </w:pPr>
      <w:r>
        <w:rPr>
          <w:rFonts w:ascii="Times New Roman"/>
          <w:b w:val="false"/>
          <w:i w:val="false"/>
          <w:color w:val="000000"/>
          <w:sz w:val="28"/>
        </w:rPr>
        <w:t>
      15) халықты әлеуметтік маңызы бар аурулардың және айналадағыларға қауіп төндіретін аурулардың таралуы туралы хабардар ету;</w:t>
      </w:r>
    </w:p>
    <w:bookmarkEnd w:id="845"/>
    <w:bookmarkStart w:name="z951" w:id="846"/>
    <w:p>
      <w:pPr>
        <w:spacing w:after="0"/>
        <w:ind w:left="0"/>
        <w:jc w:val="both"/>
      </w:pPr>
      <w:r>
        <w:rPr>
          <w:rFonts w:ascii="Times New Roman"/>
          <w:b w:val="false"/>
          <w:i w:val="false"/>
          <w:color w:val="000000"/>
          <w:sz w:val="28"/>
        </w:rPr>
        <w:t>
      16) азаматтардың денсаулығын сақтау мәселелері бойынша халықаралық және үкіметтік емес қоғамдық бірлестіктермен өзара іс-қимыл жасау;</w:t>
      </w:r>
    </w:p>
    <w:bookmarkEnd w:id="846"/>
    <w:bookmarkStart w:name="z952" w:id="847"/>
    <w:p>
      <w:pPr>
        <w:spacing w:after="0"/>
        <w:ind w:left="0"/>
        <w:jc w:val="both"/>
      </w:pPr>
      <w:r>
        <w:rPr>
          <w:rFonts w:ascii="Times New Roman"/>
          <w:b w:val="false"/>
          <w:i w:val="false"/>
          <w:color w:val="000000"/>
          <w:sz w:val="28"/>
        </w:rPr>
        <w:t>
      17) статистикалық әдіснаманың талаптарын сақтай отырып, Шымкент қаласы шегінде денсаулық сақтау саласындағы ведомстволық статистикалық байқауларды жүзеге асыру;</w:t>
      </w:r>
    </w:p>
    <w:bookmarkEnd w:id="847"/>
    <w:bookmarkStart w:name="z953" w:id="848"/>
    <w:p>
      <w:pPr>
        <w:spacing w:after="0"/>
        <w:ind w:left="0"/>
        <w:jc w:val="both"/>
      </w:pPr>
      <w:r>
        <w:rPr>
          <w:rFonts w:ascii="Times New Roman"/>
          <w:b w:val="false"/>
          <w:i w:val="false"/>
          <w:color w:val="000000"/>
          <w:sz w:val="28"/>
        </w:rPr>
        <w:t>
      18)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аттестаттауды жүргізу;</w:t>
      </w:r>
    </w:p>
    <w:bookmarkEnd w:id="848"/>
    <w:bookmarkStart w:name="z954" w:id="849"/>
    <w:p>
      <w:pPr>
        <w:spacing w:after="0"/>
        <w:ind w:left="0"/>
        <w:jc w:val="both"/>
      </w:pPr>
      <w:r>
        <w:rPr>
          <w:rFonts w:ascii="Times New Roman"/>
          <w:b w:val="false"/>
          <w:i w:val="false"/>
          <w:color w:val="000000"/>
          <w:sz w:val="28"/>
        </w:rPr>
        <w:t>
      19) "Шымкент қаласының денсаулық сақтау басқармасы" мемлекеттік мекемесінің ведомстволық бағынысты ұйымдарды басқару бөлігіндегі өкілеттігі:</w:t>
      </w:r>
    </w:p>
    <w:bookmarkEnd w:id="849"/>
    <w:bookmarkStart w:name="z955" w:id="850"/>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 байқау кеңесін енгізу туралы қала әкімдігіне ұсыныстар енгізу;</w:t>
      </w:r>
    </w:p>
    <w:bookmarkEnd w:id="850"/>
    <w:bookmarkStart w:name="z956" w:id="851"/>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кәсіпорындардағы байқау кеңесі туралы ережені, байқау кеңесінің отырыстарын шақыру және өткізу тәртібін бекіту;</w:t>
      </w:r>
    </w:p>
    <w:bookmarkEnd w:id="851"/>
    <w:bookmarkStart w:name="z957" w:id="852"/>
    <w:p>
      <w:pPr>
        <w:spacing w:after="0"/>
        <w:ind w:left="0"/>
        <w:jc w:val="both"/>
      </w:pPr>
      <w:r>
        <w:rPr>
          <w:rFonts w:ascii="Times New Roman"/>
          <w:b w:val="false"/>
          <w:i w:val="false"/>
          <w:color w:val="000000"/>
          <w:sz w:val="28"/>
        </w:rPr>
        <w:t>
      - Қазақстан Республикасы Ұлттық экономика министрінің 2015 жылғы 20 ақпандағы № 113 бұйрығымен бекітілген Шаруашылық жүргізу құқығындағы мемлекеттік кәсіпорындардың байқау кеңесінің мүшелерін конкурстық іріктеу және олардың өкілеттігін мерзімінен бұрын тоқтату қағидаларына сәйкес байқау кеңесінің мүшелігіне кандидаттарды конкурстық іріктеуді жүргізу;</w:t>
      </w:r>
    </w:p>
    <w:bookmarkEnd w:id="852"/>
    <w:bookmarkStart w:name="z958" w:id="853"/>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кәсіпорынның байқау кеңесінің құрамын қалыптастыру және бекіту;</w:t>
      </w:r>
    </w:p>
    <w:bookmarkEnd w:id="853"/>
    <w:bookmarkStart w:name="z959" w:id="854"/>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кәсіпорындардағы корпоративтік басқару кодексін бекіту;</w:t>
      </w:r>
    </w:p>
    <w:bookmarkEnd w:id="854"/>
    <w:bookmarkStart w:name="z960" w:id="855"/>
    <w:p>
      <w:pPr>
        <w:spacing w:after="0"/>
        <w:ind w:left="0"/>
        <w:jc w:val="both"/>
      </w:pPr>
      <w:r>
        <w:rPr>
          <w:rFonts w:ascii="Times New Roman"/>
          <w:b w:val="false"/>
          <w:i w:val="false"/>
          <w:color w:val="000000"/>
          <w:sz w:val="28"/>
        </w:rPr>
        <w:t>
      - таза табыстың бір бөлігін аудару мөлшерін айқындау және шаруашылық жүргізу құқығындағы мемлекеттік коммуналдық кәсіпорынның иелігінде қалған таза табысты бөлу қағидаларын (саясатын) бекіту;</w:t>
      </w:r>
    </w:p>
    <w:bookmarkEnd w:id="855"/>
    <w:bookmarkStart w:name="z961" w:id="856"/>
    <w:p>
      <w:pPr>
        <w:spacing w:after="0"/>
        <w:ind w:left="0"/>
        <w:jc w:val="both"/>
      </w:pPr>
      <w:r>
        <w:rPr>
          <w:rFonts w:ascii="Times New Roman"/>
          <w:b w:val="false"/>
          <w:i w:val="false"/>
          <w:color w:val="000000"/>
          <w:sz w:val="28"/>
        </w:rPr>
        <w:t>
      - еңбекақы төлеу қорының мөлшерін белгілеу;</w:t>
      </w:r>
    </w:p>
    <w:bookmarkEnd w:id="856"/>
    <w:bookmarkStart w:name="z962" w:id="857"/>
    <w:p>
      <w:pPr>
        <w:spacing w:after="0"/>
        <w:ind w:left="0"/>
        <w:jc w:val="both"/>
      </w:pPr>
      <w:r>
        <w:rPr>
          <w:rFonts w:ascii="Times New Roman"/>
          <w:b w:val="false"/>
          <w:i w:val="false"/>
          <w:color w:val="000000"/>
          <w:sz w:val="28"/>
        </w:rPr>
        <w:t>
      - шаруашылық жүргізу құқығындағы коммуналдық мемлекеттік кәсіпорын басшысының, оның орынбасарларының, бас (аға) бухгалтерінің лауазымдық жалақыларының мөлшерін белгілеу;</w:t>
      </w:r>
    </w:p>
    <w:bookmarkEnd w:id="857"/>
    <w:bookmarkStart w:name="z963" w:id="858"/>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кәсіпорынның басшысына, оның орынбасарларына, бас бухгалтеріне сыйақы беру және өзге де сыйақы беру тәртібі туралы ережені бекіту, сондай-ақ материалдық көмек көрсету;</w:t>
      </w:r>
    </w:p>
    <w:bookmarkEnd w:id="858"/>
    <w:bookmarkStart w:name="z964" w:id="859"/>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 ішкі аудит қызметін құру туралы шешім қабылдау;</w:t>
      </w:r>
    </w:p>
    <w:bookmarkEnd w:id="859"/>
    <w:bookmarkStart w:name="z965" w:id="860"/>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кәсіпорынның байқау кеңесінің ұсынысы бойынша кәсіпорынның басшысын, оның орынбасарларын және бас бухгалтерін қызметке тағайындау және оның алдын ала келісімі бойынша қызметтен босату;</w:t>
      </w:r>
    </w:p>
    <w:bookmarkEnd w:id="860"/>
    <w:bookmarkStart w:name="z966" w:id="861"/>
    <w:p>
      <w:pPr>
        <w:spacing w:after="0"/>
        <w:ind w:left="0"/>
        <w:jc w:val="both"/>
      </w:pPr>
      <w:r>
        <w:rPr>
          <w:rFonts w:ascii="Times New Roman"/>
          <w:b w:val="false"/>
          <w:i w:val="false"/>
          <w:color w:val="000000"/>
          <w:sz w:val="28"/>
        </w:rPr>
        <w:t>
      - ведомстволық бағынысты ұйымдардың басшыларын қызметке тағайындау және қызметтен босату;</w:t>
      </w:r>
    </w:p>
    <w:bookmarkEnd w:id="861"/>
    <w:bookmarkStart w:name="z967" w:id="862"/>
    <w:p>
      <w:pPr>
        <w:spacing w:after="0"/>
        <w:ind w:left="0"/>
        <w:jc w:val="both"/>
      </w:pPr>
      <w:r>
        <w:rPr>
          <w:rFonts w:ascii="Times New Roman"/>
          <w:b w:val="false"/>
          <w:i w:val="false"/>
          <w:color w:val="000000"/>
          <w:sz w:val="28"/>
        </w:rPr>
        <w:t>
      - ведомстволық бағыныстағы ұйымдар басшыларының ұсынуы бойынша басшыларының орынбасарларын, бас бухгалтерлерін қызметке тағайындау және қызметтен босату;</w:t>
      </w:r>
    </w:p>
    <w:bookmarkEnd w:id="862"/>
    <w:bookmarkStart w:name="z968" w:id="863"/>
    <w:p>
      <w:pPr>
        <w:spacing w:after="0"/>
        <w:ind w:left="0"/>
        <w:jc w:val="both"/>
      </w:pPr>
      <w:r>
        <w:rPr>
          <w:rFonts w:ascii="Times New Roman"/>
          <w:b w:val="false"/>
          <w:i w:val="false"/>
          <w:color w:val="000000"/>
          <w:sz w:val="28"/>
        </w:rPr>
        <w:t>
      - Қазақстан Республикасының заңнамасында белгіленген тәртіппен ведомстволық бағынысты кәсіпорындар мен мекемелердің басшыларына, басшыларының орынбасарларына, бас бухгалтерлеріне тәртіптік жаза қолдану;</w:t>
      </w:r>
    </w:p>
    <w:bookmarkEnd w:id="863"/>
    <w:bookmarkStart w:name="z969" w:id="864"/>
    <w:p>
      <w:pPr>
        <w:spacing w:after="0"/>
        <w:ind w:left="0"/>
        <w:jc w:val="both"/>
      </w:pPr>
      <w:r>
        <w:rPr>
          <w:rFonts w:ascii="Times New Roman"/>
          <w:b w:val="false"/>
          <w:i w:val="false"/>
          <w:color w:val="000000"/>
          <w:sz w:val="28"/>
        </w:rPr>
        <w:t>
      - "Мемлекеттік мүлік туралы" Қазақстан Республикасының заңында көзделген жағдайларда қарау, келісу және даму жоспарлары мен олардың орындалуы жөніндегі есептерді бекіту;</w:t>
      </w:r>
    </w:p>
    <w:bookmarkEnd w:id="864"/>
    <w:bookmarkStart w:name="z970" w:id="865"/>
    <w:p>
      <w:pPr>
        <w:spacing w:after="0"/>
        <w:ind w:left="0"/>
        <w:jc w:val="both"/>
      </w:pPr>
      <w:r>
        <w:rPr>
          <w:rFonts w:ascii="Times New Roman"/>
          <w:b w:val="false"/>
          <w:i w:val="false"/>
          <w:color w:val="000000"/>
          <w:sz w:val="28"/>
        </w:rPr>
        <w:t>
      - даму жоспарларының орындалуын бақылауды және талдауды жүзеге асыру;</w:t>
      </w:r>
    </w:p>
    <w:bookmarkEnd w:id="865"/>
    <w:bookmarkStart w:name="z971" w:id="866"/>
    <w:p>
      <w:pPr>
        <w:spacing w:after="0"/>
        <w:ind w:left="0"/>
        <w:jc w:val="both"/>
      </w:pPr>
      <w:r>
        <w:rPr>
          <w:rFonts w:ascii="Times New Roman"/>
          <w:b w:val="false"/>
          <w:i w:val="false"/>
          <w:color w:val="000000"/>
          <w:sz w:val="28"/>
        </w:rPr>
        <w:t>
      - олардың қызметіне бақылауды жүзеге асыру.</w:t>
      </w:r>
    </w:p>
    <w:bookmarkEnd w:id="866"/>
    <w:bookmarkStart w:name="z972" w:id="867"/>
    <w:p>
      <w:pPr>
        <w:spacing w:after="0"/>
        <w:ind w:left="0"/>
        <w:jc w:val="both"/>
      </w:pPr>
      <w:r>
        <w:rPr>
          <w:rFonts w:ascii="Times New Roman"/>
          <w:b w:val="false"/>
          <w:i w:val="false"/>
          <w:color w:val="000000"/>
          <w:sz w:val="28"/>
        </w:rPr>
        <w:t>
      20) медициналық қызметі бойынша лицензиардың функциялары мен өкілеттіктерін іске асыру;</w:t>
      </w:r>
    </w:p>
    <w:bookmarkEnd w:id="867"/>
    <w:bookmarkStart w:name="z973" w:id="868"/>
    <w:p>
      <w:pPr>
        <w:spacing w:after="0"/>
        <w:ind w:left="0"/>
        <w:jc w:val="both"/>
      </w:pPr>
      <w:r>
        <w:rPr>
          <w:rFonts w:ascii="Times New Roman"/>
          <w:b w:val="false"/>
          <w:i w:val="false"/>
          <w:color w:val="000000"/>
          <w:sz w:val="28"/>
        </w:rPr>
        <w:t>
      21) денсаулық сақтау саласындағы мониторингті жүзеге асыру;</w:t>
      </w:r>
    </w:p>
    <w:bookmarkEnd w:id="868"/>
    <w:bookmarkStart w:name="z974" w:id="869"/>
    <w:p>
      <w:pPr>
        <w:spacing w:after="0"/>
        <w:ind w:left="0"/>
        <w:jc w:val="both"/>
      </w:pPr>
      <w:r>
        <w:rPr>
          <w:rFonts w:ascii="Times New Roman"/>
          <w:b w:val="false"/>
          <w:i w:val="false"/>
          <w:color w:val="000000"/>
          <w:sz w:val="28"/>
        </w:rPr>
        <w:t>
      22) денсаулық сақтау саласындағы мемлекеттік заңды тұлғаларда корпоративтік басқару мәселелері жөніндегі қызметті үйлестіруді және мониторингтеуді жүзеге асыру;</w:t>
      </w:r>
    </w:p>
    <w:bookmarkEnd w:id="869"/>
    <w:bookmarkStart w:name="z975" w:id="870"/>
    <w:p>
      <w:pPr>
        <w:spacing w:after="0"/>
        <w:ind w:left="0"/>
        <w:jc w:val="both"/>
      </w:pPr>
      <w:r>
        <w:rPr>
          <w:rFonts w:ascii="Times New Roman"/>
          <w:b w:val="false"/>
          <w:i w:val="false"/>
          <w:color w:val="000000"/>
          <w:sz w:val="28"/>
        </w:rPr>
        <w:t>
      23) үкіметтік емес ұйымдар үшін, оның ішінде халықтың негізгі топтары үшін азаматтардың денсаулығын қорғау саласындағы мемлекеттік әлеуметтік тапсырысты қалыптастыру, оның іске асырылуын мониторингтеу және нәтижелерін бағалау жөніндегі қызметті жүзеге асыру;</w:t>
      </w:r>
    </w:p>
    <w:bookmarkEnd w:id="870"/>
    <w:bookmarkStart w:name="z976" w:id="871"/>
    <w:p>
      <w:pPr>
        <w:spacing w:after="0"/>
        <w:ind w:left="0"/>
        <w:jc w:val="both"/>
      </w:pPr>
      <w:r>
        <w:rPr>
          <w:rFonts w:ascii="Times New Roman"/>
          <w:b w:val="false"/>
          <w:i w:val="false"/>
          <w:color w:val="000000"/>
          <w:sz w:val="28"/>
        </w:rPr>
        <w:t>
      24) денсаулық сақтау саласындағы мамандарды кәсіби құзыреттілікке аттестаттауды жүргізу;</w:t>
      </w:r>
    </w:p>
    <w:bookmarkEnd w:id="871"/>
    <w:bookmarkStart w:name="z977" w:id="872"/>
    <w:p>
      <w:pPr>
        <w:spacing w:after="0"/>
        <w:ind w:left="0"/>
        <w:jc w:val="both"/>
      </w:pPr>
      <w:r>
        <w:rPr>
          <w:rFonts w:ascii="Times New Roman"/>
          <w:b w:val="false"/>
          <w:i w:val="false"/>
          <w:color w:val="000000"/>
          <w:sz w:val="28"/>
        </w:rPr>
        <w:t>
      25) мемлекеттік әлеуметтік тапсырысты қалыптастыру,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оның іске асырылуына мониторинг және көрсетілетін медициналық көмектің деңгейі мен сапасына азаматтардың қанағаттануы бойынша нәтижелерді бағалауды жүргізу;</w:t>
      </w:r>
    </w:p>
    <w:bookmarkEnd w:id="872"/>
    <w:bookmarkStart w:name="z978" w:id="873"/>
    <w:p>
      <w:pPr>
        <w:spacing w:after="0"/>
        <w:ind w:left="0"/>
        <w:jc w:val="both"/>
      </w:pPr>
      <w:r>
        <w:rPr>
          <w:rFonts w:ascii="Times New Roman"/>
          <w:b w:val="false"/>
          <w:i w:val="false"/>
          <w:color w:val="000000"/>
          <w:sz w:val="28"/>
        </w:rPr>
        <w:t>
      26) денсаулық сақтау саласындағы арнаулы әлеуметтік көрсетілетін қызметтерді ұсыну саласындағы бақылауды жүзеге асыру;</w:t>
      </w:r>
    </w:p>
    <w:bookmarkEnd w:id="873"/>
    <w:bookmarkStart w:name="z979" w:id="874"/>
    <w:p>
      <w:pPr>
        <w:spacing w:after="0"/>
        <w:ind w:left="0"/>
        <w:jc w:val="both"/>
      </w:pPr>
      <w:r>
        <w:rPr>
          <w:rFonts w:ascii="Times New Roman"/>
          <w:b w:val="false"/>
          <w:i w:val="false"/>
          <w:color w:val="000000"/>
          <w:sz w:val="28"/>
        </w:rPr>
        <w:t>
      27) денсаулық сақтау саласында арнаулы әлеуметтік көрсетілетін қызметтерді ұсыну мәселелері бойынша жеке және заңды тұлғалармен, уәкілетті мемлекеттік органмен және басқа да мемлекеттік органдармен өзара іс-қимыл жасауды жүзеге асыру;</w:t>
      </w:r>
    </w:p>
    <w:bookmarkEnd w:id="874"/>
    <w:bookmarkStart w:name="z980" w:id="875"/>
    <w:p>
      <w:pPr>
        <w:spacing w:after="0"/>
        <w:ind w:left="0"/>
        <w:jc w:val="both"/>
      </w:pPr>
      <w:r>
        <w:rPr>
          <w:rFonts w:ascii="Times New Roman"/>
          <w:b w:val="false"/>
          <w:i w:val="false"/>
          <w:color w:val="000000"/>
          <w:sz w:val="28"/>
        </w:rPr>
        <w:t>
      28) Қазақстан Республикасының қолданыстағы заңнамаға сәйкес, өзге де өкілеттіктерді жүзеге асырады.</w:t>
      </w:r>
    </w:p>
    <w:bookmarkEnd w:id="875"/>
    <w:bookmarkStart w:name="z981" w:id="87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876"/>
    <w:bookmarkStart w:name="z982" w:id="877"/>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877"/>
    <w:bookmarkStart w:name="z983" w:id="878"/>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bookmarkEnd w:id="878"/>
    <w:bookmarkStart w:name="z984" w:id="879"/>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879"/>
    <w:bookmarkStart w:name="z985" w:id="880"/>
    <w:p>
      <w:pPr>
        <w:spacing w:after="0"/>
        <w:ind w:left="0"/>
        <w:jc w:val="both"/>
      </w:pPr>
      <w:r>
        <w:rPr>
          <w:rFonts w:ascii="Times New Roman"/>
          <w:b w:val="false"/>
          <w:i w:val="false"/>
          <w:color w:val="000000"/>
          <w:sz w:val="28"/>
        </w:rPr>
        <w:t>
      20. Басқарманың бірінші басшысының өкілеттіктері:</w:t>
      </w:r>
    </w:p>
    <w:bookmarkEnd w:id="880"/>
    <w:bookmarkStart w:name="z986" w:id="881"/>
    <w:p>
      <w:pPr>
        <w:spacing w:after="0"/>
        <w:ind w:left="0"/>
        <w:jc w:val="both"/>
      </w:pPr>
      <w:r>
        <w:rPr>
          <w:rFonts w:ascii="Times New Roman"/>
          <w:b w:val="false"/>
          <w:i w:val="false"/>
          <w:color w:val="000000"/>
          <w:sz w:val="28"/>
        </w:rPr>
        <w:t>
      1) қолданыстағы заңнамаға сәйкес Басқарманың және ведомстволық бағыныстағы ұйымдардың қызметкерлері үшін міндетті бұйрықтар шығарады;</w:t>
      </w:r>
    </w:p>
    <w:bookmarkEnd w:id="881"/>
    <w:bookmarkStart w:name="z987" w:id="882"/>
    <w:p>
      <w:pPr>
        <w:spacing w:after="0"/>
        <w:ind w:left="0"/>
        <w:jc w:val="both"/>
      </w:pPr>
      <w:r>
        <w:rPr>
          <w:rFonts w:ascii="Times New Roman"/>
          <w:b w:val="false"/>
          <w:i w:val="false"/>
          <w:color w:val="000000"/>
          <w:sz w:val="28"/>
        </w:rPr>
        <w:t>
      2) Басқарманың қызметкерлерін, сондай-ақ ведомстволық бағынысты медициналық ұйымдардың басшыларын, басшыларының орынбасарларын, бас бухгалтерлерін қызметке тағайындайды және босатады;</w:t>
      </w:r>
    </w:p>
    <w:bookmarkEnd w:id="882"/>
    <w:bookmarkStart w:name="z988" w:id="883"/>
    <w:p>
      <w:pPr>
        <w:spacing w:after="0"/>
        <w:ind w:left="0"/>
        <w:jc w:val="both"/>
      </w:pPr>
      <w:r>
        <w:rPr>
          <w:rFonts w:ascii="Times New Roman"/>
          <w:b w:val="false"/>
          <w:i w:val="false"/>
          <w:color w:val="000000"/>
          <w:sz w:val="28"/>
        </w:rPr>
        <w:t>
      3) сенімхаттар береді;</w:t>
      </w:r>
    </w:p>
    <w:bookmarkEnd w:id="883"/>
    <w:bookmarkStart w:name="z989" w:id="884"/>
    <w:p>
      <w:pPr>
        <w:spacing w:after="0"/>
        <w:ind w:left="0"/>
        <w:jc w:val="both"/>
      </w:pPr>
      <w:r>
        <w:rPr>
          <w:rFonts w:ascii="Times New Roman"/>
          <w:b w:val="false"/>
          <w:i w:val="false"/>
          <w:color w:val="000000"/>
          <w:sz w:val="28"/>
        </w:rPr>
        <w:t>
      4) заңнамамен, осы Ережемен, қала әкімдігімен және әкімімен жүктелген өзге де функцияларды жүзеге асырады;</w:t>
      </w:r>
    </w:p>
    <w:bookmarkEnd w:id="884"/>
    <w:bookmarkStart w:name="z990" w:id="885"/>
    <w:p>
      <w:pPr>
        <w:spacing w:after="0"/>
        <w:ind w:left="0"/>
        <w:jc w:val="both"/>
      </w:pPr>
      <w:r>
        <w:rPr>
          <w:rFonts w:ascii="Times New Roman"/>
          <w:b w:val="false"/>
          <w:i w:val="false"/>
          <w:color w:val="000000"/>
          <w:sz w:val="28"/>
        </w:rPr>
        <w:t>
      5) Қазақстан Республикасының заңнамасында белгіленген тәртіппен Басқарманың қызметкерлеріне және ведомстволық бағынысты кәсіпорындар мен мекемелердің басшыларына, басшыларының орынбасарларына, бас бухгалтерлеріне тәртіптік жаза қолданады;</w:t>
      </w:r>
    </w:p>
    <w:bookmarkEnd w:id="885"/>
    <w:bookmarkStart w:name="z991" w:id="886"/>
    <w:p>
      <w:pPr>
        <w:spacing w:after="0"/>
        <w:ind w:left="0"/>
        <w:jc w:val="both"/>
      </w:pPr>
      <w:r>
        <w:rPr>
          <w:rFonts w:ascii="Times New Roman"/>
          <w:b w:val="false"/>
          <w:i w:val="false"/>
          <w:color w:val="000000"/>
          <w:sz w:val="28"/>
        </w:rPr>
        <w:t>
      6) өз құзыреті шегінде Басқарманың қызметкерлері орындауға міндетті бұйрықтар шығарады;</w:t>
      </w:r>
    </w:p>
    <w:bookmarkEnd w:id="886"/>
    <w:bookmarkStart w:name="z992" w:id="887"/>
    <w:p>
      <w:pPr>
        <w:spacing w:after="0"/>
        <w:ind w:left="0"/>
        <w:jc w:val="both"/>
      </w:pPr>
      <w:r>
        <w:rPr>
          <w:rFonts w:ascii="Times New Roman"/>
          <w:b w:val="false"/>
          <w:i w:val="false"/>
          <w:color w:val="000000"/>
          <w:sz w:val="28"/>
        </w:rPr>
        <w:t>
      7) Басқарманың құрылымдық бөлімшелері туралы ережені бекітеді;</w:t>
      </w:r>
    </w:p>
    <w:bookmarkEnd w:id="887"/>
    <w:bookmarkStart w:name="z993" w:id="888"/>
    <w:p>
      <w:pPr>
        <w:spacing w:after="0"/>
        <w:ind w:left="0"/>
        <w:jc w:val="both"/>
      </w:pPr>
      <w:r>
        <w:rPr>
          <w:rFonts w:ascii="Times New Roman"/>
          <w:b w:val="false"/>
          <w:i w:val="false"/>
          <w:color w:val="000000"/>
          <w:sz w:val="28"/>
        </w:rPr>
        <w:t>
      8) мемлекеттік органдарда және өзге де ұйымдарда Басқарманың атынан өкілдік етеді;</w:t>
      </w:r>
    </w:p>
    <w:bookmarkEnd w:id="888"/>
    <w:bookmarkStart w:name="z994" w:id="889"/>
    <w:p>
      <w:pPr>
        <w:spacing w:after="0"/>
        <w:ind w:left="0"/>
        <w:jc w:val="both"/>
      </w:pPr>
      <w:r>
        <w:rPr>
          <w:rFonts w:ascii="Times New Roman"/>
          <w:b w:val="false"/>
          <w:i w:val="false"/>
          <w:color w:val="000000"/>
          <w:sz w:val="28"/>
        </w:rPr>
        <w:t>
      9) Басқарма қызметкерлерінің жемқорлыққа қарсы заңнама нормаларын орындамағаны үшін жеке жауапкершілік алады;</w:t>
      </w:r>
    </w:p>
    <w:bookmarkEnd w:id="889"/>
    <w:bookmarkStart w:name="z995" w:id="890"/>
    <w:p>
      <w:pPr>
        <w:spacing w:after="0"/>
        <w:ind w:left="0"/>
        <w:jc w:val="both"/>
      </w:pPr>
      <w:r>
        <w:rPr>
          <w:rFonts w:ascii="Times New Roman"/>
          <w:b w:val="false"/>
          <w:i w:val="false"/>
          <w:color w:val="000000"/>
          <w:sz w:val="28"/>
        </w:rPr>
        <w:t>
      10) өз құзыретіне жататын басқа да мәселелер бойынша шешімдер қабылдайды.</w:t>
      </w:r>
    </w:p>
    <w:bookmarkEnd w:id="890"/>
    <w:bookmarkStart w:name="z996" w:id="89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891"/>
    <w:bookmarkStart w:name="z997" w:id="892"/>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bookmarkEnd w:id="892"/>
    <w:bookmarkStart w:name="z998" w:id="893"/>
    <w:p>
      <w:pPr>
        <w:spacing w:after="0"/>
        <w:ind w:left="0"/>
        <w:jc w:val="left"/>
      </w:pPr>
      <w:r>
        <w:rPr>
          <w:rFonts w:ascii="Times New Roman"/>
          <w:b/>
          <w:i w:val="false"/>
          <w:color w:val="000000"/>
        </w:rPr>
        <w:t xml:space="preserve"> 4-тарау. Мемлекеттік органның мүлкі</w:t>
      </w:r>
    </w:p>
    <w:bookmarkEnd w:id="893"/>
    <w:bookmarkStart w:name="z999" w:id="894"/>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bookmarkEnd w:id="894"/>
    <w:bookmarkStart w:name="z1000" w:id="89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5"/>
    <w:bookmarkStart w:name="z1001" w:id="896"/>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896"/>
    <w:bookmarkStart w:name="z1002" w:id="897"/>
    <w:p>
      <w:pPr>
        <w:spacing w:after="0"/>
        <w:ind w:left="0"/>
        <w:jc w:val="both"/>
      </w:pPr>
      <w:r>
        <w:rPr>
          <w:rFonts w:ascii="Times New Roman"/>
          <w:b w:val="false"/>
          <w:i w:val="false"/>
          <w:color w:val="000000"/>
          <w:sz w:val="28"/>
        </w:rPr>
        <w:t>
      24. Егер заңнамада өзгеше көзделмесе, "Шымкент қаласының денсаулық сақтау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97"/>
    <w:bookmarkStart w:name="z1003" w:id="89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98"/>
    <w:bookmarkStart w:name="z1004" w:id="899"/>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899"/>
    <w:bookmarkStart w:name="z1005" w:id="900"/>
    <w:p>
      <w:pPr>
        <w:spacing w:after="0"/>
        <w:ind w:left="0"/>
        <w:jc w:val="both"/>
      </w:pPr>
      <w:r>
        <w:rPr>
          <w:rFonts w:ascii="Times New Roman"/>
          <w:b w:val="false"/>
          <w:i w:val="false"/>
          <w:color w:val="000000"/>
          <w:sz w:val="28"/>
        </w:rPr>
        <w:t>
      Басқармаға қарасты ұйымдардың тізімі</w:t>
      </w:r>
    </w:p>
    <w:bookmarkEnd w:id="900"/>
    <w:bookmarkStart w:name="z1006" w:id="901"/>
    <w:p>
      <w:pPr>
        <w:spacing w:after="0"/>
        <w:ind w:left="0"/>
        <w:jc w:val="both"/>
      </w:pPr>
      <w:r>
        <w:rPr>
          <w:rFonts w:ascii="Times New Roman"/>
          <w:b w:val="false"/>
          <w:i w:val="false"/>
          <w:color w:val="000000"/>
          <w:sz w:val="28"/>
        </w:rPr>
        <w:t>
      1. Шымкент қаласының денсаулық сақтау басқармасының шаруашылық жүргізу құқығындағы "№1 қалалық клиникалық аурухана" мемлекеттік коммуналдық кәсіпорны;</w:t>
      </w:r>
    </w:p>
    <w:bookmarkEnd w:id="901"/>
    <w:bookmarkStart w:name="z1007" w:id="902"/>
    <w:p>
      <w:pPr>
        <w:spacing w:after="0"/>
        <w:ind w:left="0"/>
        <w:jc w:val="both"/>
      </w:pPr>
      <w:r>
        <w:rPr>
          <w:rFonts w:ascii="Times New Roman"/>
          <w:b w:val="false"/>
          <w:i w:val="false"/>
          <w:color w:val="000000"/>
          <w:sz w:val="28"/>
        </w:rPr>
        <w:t>
      2. Шымкент қаласының денсаулық сақтау басқармасының шаруашылық жүргізу құқығындағы "№2 қалалық аурухана" мемлекеттік коммуналдық кәсіпорны;</w:t>
      </w:r>
    </w:p>
    <w:bookmarkEnd w:id="902"/>
    <w:bookmarkStart w:name="z1008" w:id="903"/>
    <w:p>
      <w:pPr>
        <w:spacing w:after="0"/>
        <w:ind w:left="0"/>
        <w:jc w:val="both"/>
      </w:pPr>
      <w:r>
        <w:rPr>
          <w:rFonts w:ascii="Times New Roman"/>
          <w:b w:val="false"/>
          <w:i w:val="false"/>
          <w:color w:val="000000"/>
          <w:sz w:val="28"/>
        </w:rPr>
        <w:t>
      3. Шымкент қаласының денсаулық сақтау басқармасының шаруашылық жүргізу құқығындағы "№3 қалалық аурухана" мемлекеттік коммуналдық кәсіпорны;</w:t>
      </w:r>
    </w:p>
    <w:bookmarkEnd w:id="903"/>
    <w:bookmarkStart w:name="z1009" w:id="904"/>
    <w:p>
      <w:pPr>
        <w:spacing w:after="0"/>
        <w:ind w:left="0"/>
        <w:jc w:val="both"/>
      </w:pPr>
      <w:r>
        <w:rPr>
          <w:rFonts w:ascii="Times New Roman"/>
          <w:b w:val="false"/>
          <w:i w:val="false"/>
          <w:color w:val="000000"/>
          <w:sz w:val="28"/>
        </w:rPr>
        <w:t>
      4. Шымкент қаласының денсаулық сақтау басқармасының шаруашылық жүргізу құқығындағы "Қалалық онкологиялық орталық" мемлекеттік коммуналдық кәсіпорны;</w:t>
      </w:r>
    </w:p>
    <w:bookmarkEnd w:id="904"/>
    <w:bookmarkStart w:name="z1010" w:id="905"/>
    <w:p>
      <w:pPr>
        <w:spacing w:after="0"/>
        <w:ind w:left="0"/>
        <w:jc w:val="both"/>
      </w:pPr>
      <w:r>
        <w:rPr>
          <w:rFonts w:ascii="Times New Roman"/>
          <w:b w:val="false"/>
          <w:i w:val="false"/>
          <w:color w:val="000000"/>
          <w:sz w:val="28"/>
        </w:rPr>
        <w:t>
      5. Шымкент қаласының денсаулық сақтау басқармасының шаруашылық жүргізу құқығындағы "Психикалық денсаулық орталығы" мемлекеттік коммуналдық кәсіпорны;</w:t>
      </w:r>
    </w:p>
    <w:bookmarkEnd w:id="905"/>
    <w:bookmarkStart w:name="z1011" w:id="906"/>
    <w:p>
      <w:pPr>
        <w:spacing w:after="0"/>
        <w:ind w:left="0"/>
        <w:jc w:val="both"/>
      </w:pPr>
      <w:r>
        <w:rPr>
          <w:rFonts w:ascii="Times New Roman"/>
          <w:b w:val="false"/>
          <w:i w:val="false"/>
          <w:color w:val="000000"/>
          <w:sz w:val="28"/>
        </w:rPr>
        <w:t>
      6. Шымкент қаласының денсаулық сақтау басқармасының "Қалалық жұқпалы аурулар ауруханасы" мемлекеттік коммуналдық қазыналық кәсіпорны;</w:t>
      </w:r>
    </w:p>
    <w:bookmarkEnd w:id="906"/>
    <w:bookmarkStart w:name="z1012" w:id="907"/>
    <w:p>
      <w:pPr>
        <w:spacing w:after="0"/>
        <w:ind w:left="0"/>
        <w:jc w:val="both"/>
      </w:pPr>
      <w:r>
        <w:rPr>
          <w:rFonts w:ascii="Times New Roman"/>
          <w:b w:val="false"/>
          <w:i w:val="false"/>
          <w:color w:val="000000"/>
          <w:sz w:val="28"/>
        </w:rPr>
        <w:t>
      7. Шымкент қаласының денсаулық сақтау басқармасының шаруашылық жүргізу құқығындағы "Т. О. Орынбаев атындағы гипербариялық оксигенация орталығы" мемлекеттік коммуналдық кәсіпорны;</w:t>
      </w:r>
    </w:p>
    <w:bookmarkEnd w:id="907"/>
    <w:bookmarkStart w:name="z1013" w:id="908"/>
    <w:p>
      <w:pPr>
        <w:spacing w:after="0"/>
        <w:ind w:left="0"/>
        <w:jc w:val="both"/>
      </w:pPr>
      <w:r>
        <w:rPr>
          <w:rFonts w:ascii="Times New Roman"/>
          <w:b w:val="false"/>
          <w:i w:val="false"/>
          <w:color w:val="000000"/>
          <w:sz w:val="28"/>
        </w:rPr>
        <w:t>
      8. Шымкент қаласының денсаулық сақтау басқармасының "ЖИТС-тің алдын алу және оған қарсы күрес жөніндегі орталық" мемлекеттік коммуналдық қазыналық кәсіпорны;</w:t>
      </w:r>
    </w:p>
    <w:bookmarkEnd w:id="908"/>
    <w:bookmarkStart w:name="z1014" w:id="909"/>
    <w:p>
      <w:pPr>
        <w:spacing w:after="0"/>
        <w:ind w:left="0"/>
        <w:jc w:val="both"/>
      </w:pPr>
      <w:r>
        <w:rPr>
          <w:rFonts w:ascii="Times New Roman"/>
          <w:b w:val="false"/>
          <w:i w:val="false"/>
          <w:color w:val="000000"/>
          <w:sz w:val="28"/>
        </w:rPr>
        <w:t>
      9. Шымкент қаласының денсаулық сақтау басқармасының "Қалалық қан орталығы" мемлекеттік коммуналдық қазыналық кәсіпорны;</w:t>
      </w:r>
    </w:p>
    <w:bookmarkEnd w:id="909"/>
    <w:bookmarkStart w:name="z1015" w:id="910"/>
    <w:p>
      <w:pPr>
        <w:spacing w:after="0"/>
        <w:ind w:left="0"/>
        <w:jc w:val="both"/>
      </w:pPr>
      <w:r>
        <w:rPr>
          <w:rFonts w:ascii="Times New Roman"/>
          <w:b w:val="false"/>
          <w:i w:val="false"/>
          <w:color w:val="000000"/>
          <w:sz w:val="28"/>
        </w:rPr>
        <w:t>
      10. Шымкент қаласының денсаулық сақтау басқармасының шаруашылық жүргізу құқығындағы "Қалалық балалар клиникалық ауруханасы" мемлекеттік коммуналдық кәсіпорны;</w:t>
      </w:r>
    </w:p>
    <w:bookmarkEnd w:id="910"/>
    <w:bookmarkStart w:name="z1016" w:id="911"/>
    <w:p>
      <w:pPr>
        <w:spacing w:after="0"/>
        <w:ind w:left="0"/>
        <w:jc w:val="both"/>
      </w:pPr>
      <w:r>
        <w:rPr>
          <w:rFonts w:ascii="Times New Roman"/>
          <w:b w:val="false"/>
          <w:i w:val="false"/>
          <w:color w:val="000000"/>
          <w:sz w:val="28"/>
        </w:rPr>
        <w:t>
      11. Шымкент қаласының денсаулық сақтау басқармасының шаруашылық жүргізу құқығындағы "Қалалық перинаталдық орталық" мемлекеттік коммуналдық кәсіпорны;</w:t>
      </w:r>
    </w:p>
    <w:bookmarkEnd w:id="911"/>
    <w:bookmarkStart w:name="z1017" w:id="912"/>
    <w:p>
      <w:pPr>
        <w:spacing w:after="0"/>
        <w:ind w:left="0"/>
        <w:jc w:val="both"/>
      </w:pPr>
      <w:r>
        <w:rPr>
          <w:rFonts w:ascii="Times New Roman"/>
          <w:b w:val="false"/>
          <w:i w:val="false"/>
          <w:color w:val="000000"/>
          <w:sz w:val="28"/>
        </w:rPr>
        <w:t>
      12. Шымкент қаласының денсаулық сақтау басқармасының шаруашылық жүргізу құқығындағы "Қалалық перзентхана" мемлекеттік коммуналдық кәсіпорны;</w:t>
      </w:r>
    </w:p>
    <w:bookmarkEnd w:id="912"/>
    <w:bookmarkStart w:name="z1018" w:id="913"/>
    <w:p>
      <w:pPr>
        <w:spacing w:after="0"/>
        <w:ind w:left="0"/>
        <w:jc w:val="both"/>
      </w:pPr>
      <w:r>
        <w:rPr>
          <w:rFonts w:ascii="Times New Roman"/>
          <w:b w:val="false"/>
          <w:i w:val="false"/>
          <w:color w:val="000000"/>
          <w:sz w:val="28"/>
        </w:rPr>
        <w:t>
      13. Шымкент қаласының денсаулық сақтау басқармасының "№1 оңалту орталығы" мемлекеттік коммуналдық қазыналық кәсіпорны;</w:t>
      </w:r>
    </w:p>
    <w:bookmarkEnd w:id="913"/>
    <w:bookmarkStart w:name="z1019" w:id="914"/>
    <w:p>
      <w:pPr>
        <w:spacing w:after="0"/>
        <w:ind w:left="0"/>
        <w:jc w:val="both"/>
      </w:pPr>
      <w:r>
        <w:rPr>
          <w:rFonts w:ascii="Times New Roman"/>
          <w:b w:val="false"/>
          <w:i w:val="false"/>
          <w:color w:val="000000"/>
          <w:sz w:val="28"/>
        </w:rPr>
        <w:t>
      14. Шымкент қаласының денсаулық сақтау басқармасының шаруашылық жүргізу құқығындағы "№2 оңалту орталығы" мемлекеттік коммуналдық кәсіпорны;</w:t>
      </w:r>
    </w:p>
    <w:bookmarkEnd w:id="914"/>
    <w:bookmarkStart w:name="z1020" w:id="915"/>
    <w:p>
      <w:pPr>
        <w:spacing w:after="0"/>
        <w:ind w:left="0"/>
        <w:jc w:val="both"/>
      </w:pPr>
      <w:r>
        <w:rPr>
          <w:rFonts w:ascii="Times New Roman"/>
          <w:b w:val="false"/>
          <w:i w:val="false"/>
          <w:color w:val="000000"/>
          <w:sz w:val="28"/>
        </w:rPr>
        <w:t>
      15. Шымкент қаласының денсаулық сақтау басқармасының "Мейірім" оңалту орталығы" мемлекеттiк коммуналдық қазыналық кәсіпорны;</w:t>
      </w:r>
    </w:p>
    <w:bookmarkEnd w:id="915"/>
    <w:bookmarkStart w:name="z1021" w:id="916"/>
    <w:p>
      <w:pPr>
        <w:spacing w:after="0"/>
        <w:ind w:left="0"/>
        <w:jc w:val="both"/>
      </w:pPr>
      <w:r>
        <w:rPr>
          <w:rFonts w:ascii="Times New Roman"/>
          <w:b w:val="false"/>
          <w:i w:val="false"/>
          <w:color w:val="000000"/>
          <w:sz w:val="28"/>
        </w:rPr>
        <w:t>
      16. Шымкент қаласының денсаулық сақтау басқармасының "Ана мен бала" оңалту орталығы" мемлекеттік коммуналдық қазыналық кәсіпорны;</w:t>
      </w:r>
    </w:p>
    <w:bookmarkEnd w:id="916"/>
    <w:bookmarkStart w:name="z1022" w:id="917"/>
    <w:p>
      <w:pPr>
        <w:spacing w:after="0"/>
        <w:ind w:left="0"/>
        <w:jc w:val="both"/>
      </w:pPr>
      <w:r>
        <w:rPr>
          <w:rFonts w:ascii="Times New Roman"/>
          <w:b w:val="false"/>
          <w:i w:val="false"/>
          <w:color w:val="000000"/>
          <w:sz w:val="28"/>
        </w:rPr>
        <w:t>
      17. Шымкент қаласының денсаулық сақтау басқармасының шаруашылық жүргізу құқығындағы "Қалалық диагностикалық орталық" мемлекеттік коммуналдық кәсіпорны;</w:t>
      </w:r>
    </w:p>
    <w:bookmarkEnd w:id="917"/>
    <w:bookmarkStart w:name="z1023" w:id="918"/>
    <w:p>
      <w:pPr>
        <w:spacing w:after="0"/>
        <w:ind w:left="0"/>
        <w:jc w:val="both"/>
      </w:pPr>
      <w:r>
        <w:rPr>
          <w:rFonts w:ascii="Times New Roman"/>
          <w:b w:val="false"/>
          <w:i w:val="false"/>
          <w:color w:val="000000"/>
          <w:sz w:val="28"/>
        </w:rPr>
        <w:t>
      18. Шымкент қаласының денсаулық сақтау басқармасының шаруашылық жүргізу құқығындағы "Жедел медициналық жәрдем көрсету станциясы" мемлекеттік коммуналдық кәсіпорны;</w:t>
      </w:r>
    </w:p>
    <w:bookmarkEnd w:id="918"/>
    <w:bookmarkStart w:name="z1024" w:id="919"/>
    <w:p>
      <w:pPr>
        <w:spacing w:after="0"/>
        <w:ind w:left="0"/>
        <w:jc w:val="both"/>
      </w:pPr>
      <w:r>
        <w:rPr>
          <w:rFonts w:ascii="Times New Roman"/>
          <w:b w:val="false"/>
          <w:i w:val="false"/>
          <w:color w:val="000000"/>
          <w:sz w:val="28"/>
        </w:rPr>
        <w:t>
      19. Шымкент қаласының денсаулық сақтау басқармасының шаруашылық жүргізу құқығындағы "№1 қалалық емхана" мемлекеттік коммуналдық кәсіпорны;</w:t>
      </w:r>
    </w:p>
    <w:bookmarkEnd w:id="919"/>
    <w:bookmarkStart w:name="z1025" w:id="920"/>
    <w:p>
      <w:pPr>
        <w:spacing w:after="0"/>
        <w:ind w:left="0"/>
        <w:jc w:val="both"/>
      </w:pPr>
      <w:r>
        <w:rPr>
          <w:rFonts w:ascii="Times New Roman"/>
          <w:b w:val="false"/>
          <w:i w:val="false"/>
          <w:color w:val="000000"/>
          <w:sz w:val="28"/>
        </w:rPr>
        <w:t>
      20. Шымкент қаласының денсаулық сақтау басқармасының шаруашылық жүргізу құқығындағы "№2 қалалық емхана" мемлекеттік коммуналдық кәсіпорны;</w:t>
      </w:r>
    </w:p>
    <w:bookmarkEnd w:id="920"/>
    <w:bookmarkStart w:name="z1026" w:id="921"/>
    <w:p>
      <w:pPr>
        <w:spacing w:after="0"/>
        <w:ind w:left="0"/>
        <w:jc w:val="both"/>
      </w:pPr>
      <w:r>
        <w:rPr>
          <w:rFonts w:ascii="Times New Roman"/>
          <w:b w:val="false"/>
          <w:i w:val="false"/>
          <w:color w:val="000000"/>
          <w:sz w:val="28"/>
        </w:rPr>
        <w:t>
      21. Шымкент қаласының денсаулық сақтау басқармасының шаруашылық жүргізу құқығындағы "№3 қалалық емхана" мемлекеттік коммуналдық кәсіпорны;</w:t>
      </w:r>
    </w:p>
    <w:bookmarkEnd w:id="921"/>
    <w:bookmarkStart w:name="z1027" w:id="922"/>
    <w:p>
      <w:pPr>
        <w:spacing w:after="0"/>
        <w:ind w:left="0"/>
        <w:jc w:val="both"/>
      </w:pPr>
      <w:r>
        <w:rPr>
          <w:rFonts w:ascii="Times New Roman"/>
          <w:b w:val="false"/>
          <w:i w:val="false"/>
          <w:color w:val="000000"/>
          <w:sz w:val="28"/>
        </w:rPr>
        <w:t>
      22. Шымкент қаласының денсаулық сақтау басқармасының шаруашылық жүргізу құқығындағы "№4 қалалық емхана" мемлекеттік коммуналдық кәсіпорны;</w:t>
      </w:r>
    </w:p>
    <w:bookmarkEnd w:id="922"/>
    <w:bookmarkStart w:name="z1028" w:id="923"/>
    <w:p>
      <w:pPr>
        <w:spacing w:after="0"/>
        <w:ind w:left="0"/>
        <w:jc w:val="both"/>
      </w:pPr>
      <w:r>
        <w:rPr>
          <w:rFonts w:ascii="Times New Roman"/>
          <w:b w:val="false"/>
          <w:i w:val="false"/>
          <w:color w:val="000000"/>
          <w:sz w:val="28"/>
        </w:rPr>
        <w:t>
      23. Шымкент қаласының денсаулық сақтау басқармасының шаруашылық жүргізу құқығындағы "№5 қалалық емхана" мемлекеттік коммуналдық кәсіпорны;</w:t>
      </w:r>
    </w:p>
    <w:bookmarkEnd w:id="923"/>
    <w:bookmarkStart w:name="z1029" w:id="924"/>
    <w:p>
      <w:pPr>
        <w:spacing w:after="0"/>
        <w:ind w:left="0"/>
        <w:jc w:val="both"/>
      </w:pPr>
      <w:r>
        <w:rPr>
          <w:rFonts w:ascii="Times New Roman"/>
          <w:b w:val="false"/>
          <w:i w:val="false"/>
          <w:color w:val="000000"/>
          <w:sz w:val="28"/>
        </w:rPr>
        <w:t>
      24. Шымкент қаласының денсаулық сақтау басқармасының шаруашылық жүргізу құқығындағы "№6 қалалық емхана" мемлекеттік коммуналдық кәсіпорны;</w:t>
      </w:r>
    </w:p>
    <w:bookmarkEnd w:id="924"/>
    <w:bookmarkStart w:name="z1030" w:id="925"/>
    <w:p>
      <w:pPr>
        <w:spacing w:after="0"/>
        <w:ind w:left="0"/>
        <w:jc w:val="both"/>
      </w:pPr>
      <w:r>
        <w:rPr>
          <w:rFonts w:ascii="Times New Roman"/>
          <w:b w:val="false"/>
          <w:i w:val="false"/>
          <w:color w:val="000000"/>
          <w:sz w:val="28"/>
        </w:rPr>
        <w:t>
      25. Шымкент қаласының денсаулық сақтау басқармасының шаруашылық жүргізу құқығындағы "№7 қалалық емхана" мемлекеттік коммуналдық кәсіпорны;</w:t>
      </w:r>
    </w:p>
    <w:bookmarkEnd w:id="925"/>
    <w:bookmarkStart w:name="z1031" w:id="926"/>
    <w:p>
      <w:pPr>
        <w:spacing w:after="0"/>
        <w:ind w:left="0"/>
        <w:jc w:val="both"/>
      </w:pPr>
      <w:r>
        <w:rPr>
          <w:rFonts w:ascii="Times New Roman"/>
          <w:b w:val="false"/>
          <w:i w:val="false"/>
          <w:color w:val="000000"/>
          <w:sz w:val="28"/>
        </w:rPr>
        <w:t>
      26. Шымкент қаласының денсаулық сақтау басқармасының шаруашылық жүргізу құқығындағы "№8 қалалық емхана" мемлекеттік коммуналдық кәсіпорны;</w:t>
      </w:r>
    </w:p>
    <w:bookmarkEnd w:id="926"/>
    <w:bookmarkStart w:name="z1032" w:id="927"/>
    <w:p>
      <w:pPr>
        <w:spacing w:after="0"/>
        <w:ind w:left="0"/>
        <w:jc w:val="both"/>
      </w:pPr>
      <w:r>
        <w:rPr>
          <w:rFonts w:ascii="Times New Roman"/>
          <w:b w:val="false"/>
          <w:i w:val="false"/>
          <w:color w:val="000000"/>
          <w:sz w:val="28"/>
        </w:rPr>
        <w:t>
      27. Шымкент қаласының денсаулық сақтау басқармасының шаруашылық жүргізу құқығындағы "№9 қалалық емхана" мемлекеттік коммуналдық кәсіпорны;</w:t>
      </w:r>
    </w:p>
    <w:bookmarkEnd w:id="927"/>
    <w:bookmarkStart w:name="z1033" w:id="928"/>
    <w:p>
      <w:pPr>
        <w:spacing w:after="0"/>
        <w:ind w:left="0"/>
        <w:jc w:val="both"/>
      </w:pPr>
      <w:r>
        <w:rPr>
          <w:rFonts w:ascii="Times New Roman"/>
          <w:b w:val="false"/>
          <w:i w:val="false"/>
          <w:color w:val="000000"/>
          <w:sz w:val="28"/>
        </w:rPr>
        <w:t>
      28. Шымкент қаласының денсаулық сақтау басқармасының шаруашылық жүргізу құқығындағы "№10 қалалық емхана" мемлекеттік коммуналдық кәсіпорны;</w:t>
      </w:r>
    </w:p>
    <w:bookmarkEnd w:id="928"/>
    <w:bookmarkStart w:name="z1034" w:id="929"/>
    <w:p>
      <w:pPr>
        <w:spacing w:after="0"/>
        <w:ind w:left="0"/>
        <w:jc w:val="both"/>
      </w:pPr>
      <w:r>
        <w:rPr>
          <w:rFonts w:ascii="Times New Roman"/>
          <w:b w:val="false"/>
          <w:i w:val="false"/>
          <w:color w:val="000000"/>
          <w:sz w:val="28"/>
        </w:rPr>
        <w:t>
      29. Шымкент қаласының денсаулық сақтау басқармасының шаруашылық жүргізу құқығындағы "№11 қалалық емхана" мемлекеттік коммуналдық кәсіпорны;</w:t>
      </w:r>
    </w:p>
    <w:bookmarkEnd w:id="929"/>
    <w:bookmarkStart w:name="z1035" w:id="930"/>
    <w:p>
      <w:pPr>
        <w:spacing w:after="0"/>
        <w:ind w:left="0"/>
        <w:jc w:val="both"/>
      </w:pPr>
      <w:r>
        <w:rPr>
          <w:rFonts w:ascii="Times New Roman"/>
          <w:b w:val="false"/>
          <w:i w:val="false"/>
          <w:color w:val="000000"/>
          <w:sz w:val="28"/>
        </w:rPr>
        <w:t>
      30. Шымкент қаласының денсаулық сақтау басқармасының шаруашылық жүргізу құқығындағы "№13 қалалық емхана" мемлекеттік коммуналдық кәсіпорны;</w:t>
      </w:r>
    </w:p>
    <w:bookmarkEnd w:id="930"/>
    <w:bookmarkStart w:name="z1036" w:id="931"/>
    <w:p>
      <w:pPr>
        <w:spacing w:after="0"/>
        <w:ind w:left="0"/>
        <w:jc w:val="both"/>
      </w:pPr>
      <w:r>
        <w:rPr>
          <w:rFonts w:ascii="Times New Roman"/>
          <w:b w:val="false"/>
          <w:i w:val="false"/>
          <w:color w:val="000000"/>
          <w:sz w:val="28"/>
        </w:rPr>
        <w:t>
      31. Шымкент қаласының денсаулық сақтау басқармасының шаруашылық жүргізу құқығындағы "Жоғары медициналық колледжі" мемлекеттік коммуналдық кәсіпорны;</w:t>
      </w:r>
    </w:p>
    <w:bookmarkEnd w:id="931"/>
    <w:bookmarkStart w:name="z1037" w:id="932"/>
    <w:p>
      <w:pPr>
        <w:spacing w:after="0"/>
        <w:ind w:left="0"/>
        <w:jc w:val="both"/>
      </w:pPr>
      <w:r>
        <w:rPr>
          <w:rFonts w:ascii="Times New Roman"/>
          <w:b w:val="false"/>
          <w:i w:val="false"/>
          <w:color w:val="000000"/>
          <w:sz w:val="28"/>
        </w:rPr>
        <w:t>
      32. Шымкент қаласының денсаулық сақтау басқармасының "Мамандандырылған бөбектер үйі" коммуналдық мемлекеттік мекемесі.</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1509 қаулысына қосымша</w:t>
            </w:r>
          </w:p>
        </w:tc>
      </w:tr>
    </w:tbl>
    <w:bookmarkStart w:name="z1045" w:id="933"/>
    <w:p>
      <w:pPr>
        <w:spacing w:after="0"/>
        <w:ind w:left="0"/>
        <w:jc w:val="left"/>
      </w:pPr>
      <w:r>
        <w:rPr>
          <w:rFonts w:ascii="Times New Roman"/>
          <w:b/>
          <w:i w:val="false"/>
          <w:color w:val="000000"/>
        </w:rPr>
        <w:t xml:space="preserve"> "Шымкент қаласының жұмыспен қамту және әлеуметтік қорғау басқармасы" коммуналдық мемлекеттік мекемесі туралы ереже</w:t>
      </w:r>
    </w:p>
    <w:bookmarkEnd w:id="933"/>
    <w:bookmarkStart w:name="z1046" w:id="934"/>
    <w:p>
      <w:pPr>
        <w:spacing w:after="0"/>
        <w:ind w:left="0"/>
        <w:jc w:val="left"/>
      </w:pPr>
      <w:r>
        <w:rPr>
          <w:rFonts w:ascii="Times New Roman"/>
          <w:b/>
          <w:i w:val="false"/>
          <w:color w:val="000000"/>
        </w:rPr>
        <w:t xml:space="preserve"> 1-тарау. Жалпы ережелер</w:t>
      </w:r>
    </w:p>
    <w:bookmarkEnd w:id="934"/>
    <w:bookmarkStart w:name="z1047" w:id="935"/>
    <w:p>
      <w:pPr>
        <w:spacing w:after="0"/>
        <w:ind w:left="0"/>
        <w:jc w:val="both"/>
      </w:pPr>
      <w:r>
        <w:rPr>
          <w:rFonts w:ascii="Times New Roman"/>
          <w:b w:val="false"/>
          <w:i w:val="false"/>
          <w:color w:val="000000"/>
          <w:sz w:val="28"/>
        </w:rPr>
        <w:t>
      1. "Шымкент қаласының жұмыспен қамту және әлеуметтік қорғау басқармасы" коммуналдық мемлекеттік мекемесі (бұдан әрі – Басқарма) жұмыспен қамту, әлеуметтік қорғау, халықтың көші-қоны, арнаулы әлеуметтік қызметтер көрсету саласындағы (салаларындағы) басшылықты жүзеге асыратын Қазақстан Республикасының мемлекеттік органы болып табылады.</w:t>
      </w:r>
    </w:p>
    <w:bookmarkEnd w:id="935"/>
    <w:bookmarkStart w:name="z1048" w:id="936"/>
    <w:p>
      <w:pPr>
        <w:spacing w:after="0"/>
        <w:ind w:left="0"/>
        <w:jc w:val="both"/>
      </w:pPr>
      <w:r>
        <w:rPr>
          <w:rFonts w:ascii="Times New Roman"/>
          <w:b w:val="false"/>
          <w:i w:val="false"/>
          <w:color w:val="000000"/>
          <w:sz w:val="28"/>
        </w:rPr>
        <w:t>
      2. Басқарманың ведомстволары жоқ.</w:t>
      </w:r>
    </w:p>
    <w:bookmarkEnd w:id="936"/>
    <w:bookmarkStart w:name="z1049" w:id="937"/>
    <w:p>
      <w:pPr>
        <w:spacing w:after="0"/>
        <w:ind w:left="0"/>
        <w:jc w:val="both"/>
      </w:pPr>
      <w:r>
        <w:rPr>
          <w:rFonts w:ascii="Times New Roman"/>
          <w:b w:val="false"/>
          <w:i w:val="false"/>
          <w:color w:val="000000"/>
          <w:sz w:val="28"/>
        </w:rPr>
        <w:t>
      3. Басқарма өз қызметін Қазақстан Республикасының Конституциясына, Қазақстан Республикасының Әлеуметтік кодексіне (бұдан әрі – Кодекс), Қазақстан Республикасының Әкімшілік рәсімдік-процестік кодексіне, Қазақстан Республикасының өзге де заңдары мен нормативтік құқықтық актілерге, Қазақстан Республикасы Президенті мен Үкіметінің актілеріне, сондай-ақ осы Ережеге сәйкес жүзеге асырады.</w:t>
      </w:r>
    </w:p>
    <w:bookmarkEnd w:id="937"/>
    <w:bookmarkStart w:name="z1050" w:id="938"/>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қазақ және орыс тілдеріндегі атауы бар мөрлері мен мөртаңбалары, белгіленген үлгідегі бланкілері, Қазақстан Республикасының банк ісі туралы заңнамасына сәйкес қазынашылықта шоттары болады.</w:t>
      </w:r>
    </w:p>
    <w:bookmarkEnd w:id="938"/>
    <w:bookmarkStart w:name="z1051" w:id="939"/>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939"/>
    <w:bookmarkStart w:name="z1052" w:id="940"/>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940"/>
    <w:bookmarkStart w:name="z1053" w:id="941"/>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941"/>
    <w:bookmarkStart w:name="z1054" w:id="942"/>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942"/>
    <w:bookmarkStart w:name="z1055" w:id="943"/>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С. Бәйтереков көшесі, 89, индексі 160023.</w:t>
      </w:r>
    </w:p>
    <w:bookmarkEnd w:id="943"/>
    <w:bookmarkStart w:name="z1056" w:id="94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44"/>
    <w:bookmarkStart w:name="z1057" w:id="945"/>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945"/>
    <w:bookmarkStart w:name="z1058" w:id="946"/>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946"/>
    <w:bookmarkStart w:name="z1059" w:id="947"/>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947"/>
    <w:bookmarkStart w:name="z1060" w:id="948"/>
    <w:p>
      <w:pPr>
        <w:spacing w:after="0"/>
        <w:ind w:left="0"/>
        <w:jc w:val="left"/>
      </w:pPr>
      <w:r>
        <w:rPr>
          <w:rFonts w:ascii="Times New Roman"/>
          <w:b/>
          <w:i w:val="false"/>
          <w:color w:val="000000"/>
        </w:rPr>
        <w:t xml:space="preserve"> 2-тарау. Басқарманың мақсаттары мен өкілеттіктері</w:t>
      </w:r>
    </w:p>
    <w:bookmarkEnd w:id="948"/>
    <w:bookmarkStart w:name="z1061" w:id="949"/>
    <w:p>
      <w:pPr>
        <w:spacing w:after="0"/>
        <w:ind w:left="0"/>
        <w:jc w:val="both"/>
      </w:pPr>
      <w:r>
        <w:rPr>
          <w:rFonts w:ascii="Times New Roman"/>
          <w:b w:val="false"/>
          <w:i w:val="false"/>
          <w:color w:val="000000"/>
          <w:sz w:val="28"/>
        </w:rPr>
        <w:t>
      13. Мақсаттары: өз құзыреті шегінде жұмыспен қамту, әлеуметтік қорғау, халықтың көші-қон, арнаулы әлеуметтік қызметтер көрсету саласындағы мемлекеттік саясатты жүзеге асыру.</w:t>
      </w:r>
    </w:p>
    <w:bookmarkEnd w:id="949"/>
    <w:bookmarkStart w:name="z1062" w:id="950"/>
    <w:p>
      <w:pPr>
        <w:spacing w:after="0"/>
        <w:ind w:left="0"/>
        <w:jc w:val="both"/>
      </w:pPr>
      <w:r>
        <w:rPr>
          <w:rFonts w:ascii="Times New Roman"/>
          <w:b w:val="false"/>
          <w:i w:val="false"/>
          <w:color w:val="000000"/>
          <w:sz w:val="28"/>
        </w:rPr>
        <w:t>
      14. Өкілеттіктері:</w:t>
      </w:r>
    </w:p>
    <w:bookmarkEnd w:id="950"/>
    <w:bookmarkStart w:name="z1063" w:id="951"/>
    <w:p>
      <w:pPr>
        <w:spacing w:after="0"/>
        <w:ind w:left="0"/>
        <w:jc w:val="both"/>
      </w:pPr>
      <w:r>
        <w:rPr>
          <w:rFonts w:ascii="Times New Roman"/>
          <w:b w:val="false"/>
          <w:i w:val="false"/>
          <w:color w:val="000000"/>
          <w:sz w:val="28"/>
        </w:rPr>
        <w:t>
      1) құқықтары:</w:t>
      </w:r>
    </w:p>
    <w:bookmarkEnd w:id="951"/>
    <w:bookmarkStart w:name="z1064" w:id="952"/>
    <w:p>
      <w:pPr>
        <w:spacing w:after="0"/>
        <w:ind w:left="0"/>
        <w:jc w:val="both"/>
      </w:pPr>
      <w:r>
        <w:rPr>
          <w:rFonts w:ascii="Times New Roman"/>
          <w:b w:val="false"/>
          <w:i w:val="false"/>
          <w:color w:val="000000"/>
          <w:sz w:val="28"/>
        </w:rPr>
        <w:t>
      Басқарма қызметкерлеріне және Басқарма қарамағындағы мекемелерге орындауға мiндеттi бұйрықтар шығаруға және тапсырмалар беруге;</w:t>
      </w:r>
    </w:p>
    <w:bookmarkEnd w:id="952"/>
    <w:bookmarkStart w:name="z1065" w:id="953"/>
    <w:p>
      <w:pPr>
        <w:spacing w:after="0"/>
        <w:ind w:left="0"/>
        <w:jc w:val="both"/>
      </w:pPr>
      <w:r>
        <w:rPr>
          <w:rFonts w:ascii="Times New Roman"/>
          <w:b w:val="false"/>
          <w:i w:val="false"/>
          <w:color w:val="000000"/>
          <w:sz w:val="28"/>
        </w:rPr>
        <w:t>
      Басқарманың құзыретiне кiретiн мәселелер бойынша үйлестiру мен бақылауды жүзеге асыру;</w:t>
      </w:r>
    </w:p>
    <w:bookmarkEnd w:id="953"/>
    <w:bookmarkStart w:name="z1066" w:id="954"/>
    <w:p>
      <w:pPr>
        <w:spacing w:after="0"/>
        <w:ind w:left="0"/>
        <w:jc w:val="both"/>
      </w:pPr>
      <w:r>
        <w:rPr>
          <w:rFonts w:ascii="Times New Roman"/>
          <w:b w:val="false"/>
          <w:i w:val="false"/>
          <w:color w:val="000000"/>
          <w:sz w:val="28"/>
        </w:rPr>
        <w:t>
      қағаз және (немесе) электрондық жеткізгіштердегі қажетті ақпаратты және материалдарды Қазақстан Республикасының заңдарында белгiленген тәртiппен сұрату және алу;</w:t>
      </w:r>
    </w:p>
    <w:bookmarkEnd w:id="954"/>
    <w:bookmarkStart w:name="z1067" w:id="955"/>
    <w:p>
      <w:pPr>
        <w:spacing w:after="0"/>
        <w:ind w:left="0"/>
        <w:jc w:val="both"/>
      </w:pPr>
      <w:r>
        <w:rPr>
          <w:rFonts w:ascii="Times New Roman"/>
          <w:b w:val="false"/>
          <w:i w:val="false"/>
          <w:color w:val="000000"/>
          <w:sz w:val="28"/>
        </w:rPr>
        <w:t>
      өздерiне берiлген мүлiктi басқаруды жүзеге асыру;</w:t>
      </w:r>
    </w:p>
    <w:bookmarkEnd w:id="955"/>
    <w:bookmarkStart w:name="z1068" w:id="956"/>
    <w:p>
      <w:pPr>
        <w:spacing w:after="0"/>
        <w:ind w:left="0"/>
        <w:jc w:val="both"/>
      </w:pPr>
      <w:r>
        <w:rPr>
          <w:rFonts w:ascii="Times New Roman"/>
          <w:b w:val="false"/>
          <w:i w:val="false"/>
          <w:color w:val="000000"/>
          <w:sz w:val="28"/>
        </w:rPr>
        <w:t>
      Басқарма қарамағындағы ұйымдарды құру, қайта ұйымдастыру және тарату мәселелерi бойынша ұсыныстар енгiзуге;</w:t>
      </w:r>
    </w:p>
    <w:bookmarkEnd w:id="956"/>
    <w:bookmarkStart w:name="z1069" w:id="957"/>
    <w:p>
      <w:pPr>
        <w:spacing w:after="0"/>
        <w:ind w:left="0"/>
        <w:jc w:val="both"/>
      </w:pPr>
      <w:r>
        <w:rPr>
          <w:rFonts w:ascii="Times New Roman"/>
          <w:b w:val="false"/>
          <w:i w:val="false"/>
          <w:color w:val="000000"/>
          <w:sz w:val="28"/>
        </w:rPr>
        <w:t>
      Қазақстан Республикасының ақпараттандыру туралы заңнамасына сәйкес, ақпараттық жүйелерді пайдалана отырып, электрондық қызметтер көрсету;</w:t>
      </w:r>
    </w:p>
    <w:bookmarkEnd w:id="957"/>
    <w:bookmarkStart w:name="z1070" w:id="958"/>
    <w:p>
      <w:pPr>
        <w:spacing w:after="0"/>
        <w:ind w:left="0"/>
        <w:jc w:val="both"/>
      </w:pPr>
      <w:r>
        <w:rPr>
          <w:rFonts w:ascii="Times New Roman"/>
          <w:b w:val="false"/>
          <w:i w:val="false"/>
          <w:color w:val="000000"/>
          <w:sz w:val="28"/>
        </w:rPr>
        <w:t>
      осы Ережеде,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958"/>
    <w:bookmarkStart w:name="z1071" w:id="959"/>
    <w:p>
      <w:pPr>
        <w:spacing w:after="0"/>
        <w:ind w:left="0"/>
        <w:jc w:val="both"/>
      </w:pPr>
      <w:r>
        <w:rPr>
          <w:rFonts w:ascii="Times New Roman"/>
          <w:b w:val="false"/>
          <w:i w:val="false"/>
          <w:color w:val="000000"/>
          <w:sz w:val="28"/>
        </w:rPr>
        <w:t>
      Басқарма қарамағындағы мекемелердің қызметін бақылауға, өз бастамасымен мекемелердің қызметіне мониторинг жұмыстарын жүргізуге құқылы.</w:t>
      </w:r>
    </w:p>
    <w:bookmarkEnd w:id="959"/>
    <w:bookmarkStart w:name="z1072" w:id="960"/>
    <w:p>
      <w:pPr>
        <w:spacing w:after="0"/>
        <w:ind w:left="0"/>
        <w:jc w:val="both"/>
      </w:pPr>
      <w:r>
        <w:rPr>
          <w:rFonts w:ascii="Times New Roman"/>
          <w:b w:val="false"/>
          <w:i w:val="false"/>
          <w:color w:val="000000"/>
          <w:sz w:val="28"/>
        </w:rPr>
        <w:t>
      2) міндеттері:</w:t>
      </w:r>
    </w:p>
    <w:bookmarkEnd w:id="960"/>
    <w:bookmarkStart w:name="z1073" w:id="961"/>
    <w:p>
      <w:pPr>
        <w:spacing w:after="0"/>
        <w:ind w:left="0"/>
        <w:jc w:val="both"/>
      </w:pPr>
      <w:r>
        <w:rPr>
          <w:rFonts w:ascii="Times New Roman"/>
          <w:b w:val="false"/>
          <w:i w:val="false"/>
          <w:color w:val="000000"/>
          <w:sz w:val="28"/>
        </w:rPr>
        <w:t>
      - еңбек нарығындағы сұраныс пен ұсынысты талдауға, болжауға және бұл туралы халыққа, орталық және жергілікті атқарушы органдарға ақпарат беру;</w:t>
      </w:r>
    </w:p>
    <w:bookmarkEnd w:id="961"/>
    <w:bookmarkStart w:name="z1074" w:id="962"/>
    <w:p>
      <w:pPr>
        <w:spacing w:after="0"/>
        <w:ind w:left="0"/>
        <w:jc w:val="both"/>
      </w:pPr>
      <w:r>
        <w:rPr>
          <w:rFonts w:ascii="Times New Roman"/>
          <w:b w:val="false"/>
          <w:i w:val="false"/>
          <w:color w:val="000000"/>
          <w:sz w:val="28"/>
        </w:rPr>
        <w:t>
      - құзыреті шегінде халықты жұмыспен қамту саласындағы мемлекеттік саясатты және жұмыспен қамтуға жәрдемдесуді қамтамасыз ететін іс-шараларды іске асыру;</w:t>
      </w:r>
    </w:p>
    <w:bookmarkEnd w:id="962"/>
    <w:bookmarkStart w:name="z1075" w:id="963"/>
    <w:p>
      <w:pPr>
        <w:spacing w:after="0"/>
        <w:ind w:left="0"/>
        <w:jc w:val="both"/>
      </w:pPr>
      <w:r>
        <w:rPr>
          <w:rFonts w:ascii="Times New Roman"/>
          <w:b w:val="false"/>
          <w:i w:val="false"/>
          <w:color w:val="000000"/>
          <w:sz w:val="28"/>
        </w:rPr>
        <w:t>
      - әлеуметтік қорғауды жүзеге асыру;</w:t>
      </w:r>
    </w:p>
    <w:bookmarkEnd w:id="963"/>
    <w:bookmarkStart w:name="z1076" w:id="964"/>
    <w:p>
      <w:pPr>
        <w:spacing w:after="0"/>
        <w:ind w:left="0"/>
        <w:jc w:val="both"/>
      </w:pPr>
      <w:r>
        <w:rPr>
          <w:rFonts w:ascii="Times New Roman"/>
          <w:b w:val="false"/>
          <w:i w:val="false"/>
          <w:color w:val="000000"/>
          <w:sz w:val="28"/>
        </w:rPr>
        <w:t>
      - өз құзыретi шегiнде халықтың көшi-қоны саласындағы мемлекеттiк саясатты iске асыру;</w:t>
      </w:r>
    </w:p>
    <w:bookmarkEnd w:id="964"/>
    <w:bookmarkStart w:name="z1077" w:id="965"/>
    <w:p>
      <w:pPr>
        <w:spacing w:after="0"/>
        <w:ind w:left="0"/>
        <w:jc w:val="both"/>
      </w:pPr>
      <w:r>
        <w:rPr>
          <w:rFonts w:ascii="Times New Roman"/>
          <w:b w:val="false"/>
          <w:i w:val="false"/>
          <w:color w:val="000000"/>
          <w:sz w:val="28"/>
        </w:rPr>
        <w:t>
      - арнаулы әлеуметтік қызметтер көрсету.</w:t>
      </w:r>
    </w:p>
    <w:bookmarkEnd w:id="965"/>
    <w:bookmarkStart w:name="z1078" w:id="966"/>
    <w:p>
      <w:pPr>
        <w:spacing w:after="0"/>
        <w:ind w:left="0"/>
        <w:jc w:val="both"/>
      </w:pPr>
      <w:r>
        <w:rPr>
          <w:rFonts w:ascii="Times New Roman"/>
          <w:b w:val="false"/>
          <w:i w:val="false"/>
          <w:color w:val="000000"/>
          <w:sz w:val="28"/>
        </w:rPr>
        <w:t>
      15. Функциялары:</w:t>
      </w:r>
    </w:p>
    <w:bookmarkEnd w:id="966"/>
    <w:bookmarkStart w:name="z1079" w:id="967"/>
    <w:p>
      <w:pPr>
        <w:spacing w:after="0"/>
        <w:ind w:left="0"/>
        <w:jc w:val="both"/>
      </w:pPr>
      <w:r>
        <w:rPr>
          <w:rFonts w:ascii="Times New Roman"/>
          <w:b w:val="false"/>
          <w:i w:val="false"/>
          <w:color w:val="000000"/>
          <w:sz w:val="28"/>
        </w:rPr>
        <w:t>
      1) Шымкент қаласындағы жұмыс күшіне деген сұраныс пен ұсынысты талдау, болжау және уәкілетті мемлекеттік органға хабарлайды;</w:t>
      </w:r>
    </w:p>
    <w:bookmarkEnd w:id="967"/>
    <w:bookmarkStart w:name="z1080" w:id="968"/>
    <w:p>
      <w:pPr>
        <w:spacing w:after="0"/>
        <w:ind w:left="0"/>
        <w:jc w:val="both"/>
      </w:pPr>
      <w:r>
        <w:rPr>
          <w:rFonts w:ascii="Times New Roman"/>
          <w:b w:val="false"/>
          <w:i w:val="false"/>
          <w:color w:val="000000"/>
          <w:sz w:val="28"/>
        </w:rPr>
        <w:t>
      2) өңірлік жұмыспен қамту карталарын бекітеді және іске асырады;</w:t>
      </w:r>
    </w:p>
    <w:bookmarkEnd w:id="968"/>
    <w:bookmarkStart w:name="z1081" w:id="969"/>
    <w:p>
      <w:pPr>
        <w:spacing w:after="0"/>
        <w:ind w:left="0"/>
        <w:jc w:val="both"/>
      </w:pPr>
      <w:r>
        <w:rPr>
          <w:rFonts w:ascii="Times New Roman"/>
          <w:b w:val="false"/>
          <w:i w:val="false"/>
          <w:color w:val="000000"/>
          <w:sz w:val="28"/>
        </w:rPr>
        <w:t>
      3) халықты жұмыспен қамтуға жәрдемдесуді қамтамасыз ететін іс-шараларды өткізеді;</w:t>
      </w:r>
    </w:p>
    <w:bookmarkEnd w:id="969"/>
    <w:bookmarkStart w:name="z1082" w:id="970"/>
    <w:p>
      <w:pPr>
        <w:spacing w:after="0"/>
        <w:ind w:left="0"/>
        <w:jc w:val="both"/>
      </w:pPr>
      <w:r>
        <w:rPr>
          <w:rFonts w:ascii="Times New Roman"/>
          <w:b w:val="false"/>
          <w:i w:val="false"/>
          <w:color w:val="000000"/>
          <w:sz w:val="28"/>
        </w:rPr>
        <w:t>
      4) жұмыс орындарының босау және қысқару тәуекелдері бар ұйымдарды мониторинг жүргізеді;</w:t>
      </w:r>
    </w:p>
    <w:bookmarkEnd w:id="970"/>
    <w:bookmarkStart w:name="z1083" w:id="971"/>
    <w:p>
      <w:pPr>
        <w:spacing w:after="0"/>
        <w:ind w:left="0"/>
        <w:jc w:val="both"/>
      </w:pPr>
      <w:r>
        <w:rPr>
          <w:rFonts w:ascii="Times New Roman"/>
          <w:b w:val="false"/>
          <w:i w:val="false"/>
          <w:color w:val="000000"/>
          <w:sz w:val="28"/>
        </w:rPr>
        <w:t>
      5) кәсіпкерлік бастамаға жәрдемдесуді жүзеге асырады;</w:t>
      </w:r>
    </w:p>
    <w:bookmarkEnd w:id="971"/>
    <w:bookmarkStart w:name="z1084" w:id="972"/>
    <w:p>
      <w:pPr>
        <w:spacing w:after="0"/>
        <w:ind w:left="0"/>
        <w:jc w:val="both"/>
      </w:pPr>
      <w:r>
        <w:rPr>
          <w:rFonts w:ascii="Times New Roman"/>
          <w:b w:val="false"/>
          <w:i w:val="false"/>
          <w:color w:val="000000"/>
          <w:sz w:val="28"/>
        </w:rPr>
        <w:t>
      6) жұмыссыздарға, жұмыс іздеуші адамдарға әлеуметтік көмек көрсетуге мониторинг жүргізеді;</w:t>
      </w:r>
    </w:p>
    <w:bookmarkEnd w:id="972"/>
    <w:bookmarkStart w:name="z1085" w:id="973"/>
    <w:p>
      <w:pPr>
        <w:spacing w:after="0"/>
        <w:ind w:left="0"/>
        <w:jc w:val="both"/>
      </w:pPr>
      <w:r>
        <w:rPr>
          <w:rFonts w:ascii="Times New Roman"/>
          <w:b w:val="false"/>
          <w:i w:val="false"/>
          <w:color w:val="000000"/>
          <w:sz w:val="28"/>
        </w:rPr>
        <w:t>
      7) мүгедектігі бар адамдар үшін ауыр жұмыстардағы, еңбек жағдайлары зиянды, қауіпті жұмыстардағы жұмыс орындарын есептемегенде, жұмыс орындары санының екіден төрт пайызына дейінгі мөлшерде жұмыс орындарына квота белгілеуді ұйымдастырады;</w:t>
      </w:r>
    </w:p>
    <w:bookmarkEnd w:id="973"/>
    <w:bookmarkStart w:name="z1086" w:id="974"/>
    <w:p>
      <w:pPr>
        <w:spacing w:after="0"/>
        <w:ind w:left="0"/>
        <w:jc w:val="both"/>
      </w:pPr>
      <w:r>
        <w:rPr>
          <w:rFonts w:ascii="Times New Roman"/>
          <w:b w:val="false"/>
          <w:i w:val="false"/>
          <w:color w:val="000000"/>
          <w:sz w:val="28"/>
        </w:rPr>
        <w:t>
      8) халықты жұмыспен қамту мәселелері жөніндегі қалалық және өңірлік комиссиялар туралы ережелерді бекітеді;</w:t>
      </w:r>
    </w:p>
    <w:bookmarkEnd w:id="974"/>
    <w:bookmarkStart w:name="z1087" w:id="975"/>
    <w:p>
      <w:pPr>
        <w:spacing w:after="0"/>
        <w:ind w:left="0"/>
        <w:jc w:val="both"/>
      </w:pPr>
      <w:r>
        <w:rPr>
          <w:rFonts w:ascii="Times New Roman"/>
          <w:b w:val="false"/>
          <w:i w:val="false"/>
          <w:color w:val="000000"/>
          <w:sz w:val="28"/>
        </w:rPr>
        <w:t>
      9) ұлттық жобалар, Шымкент қаласының даму жоспарлары, өңірлік жұмыспен қамту карталары шеңберінде жұмыс орындарының құрылуын мониторингтеуді жүзеге асырады;</w:t>
      </w:r>
    </w:p>
    <w:bookmarkEnd w:id="975"/>
    <w:bookmarkStart w:name="z1088" w:id="976"/>
    <w:p>
      <w:pPr>
        <w:spacing w:after="0"/>
        <w:ind w:left="0"/>
        <w:jc w:val="both"/>
      </w:pPr>
      <w:r>
        <w:rPr>
          <w:rFonts w:ascii="Times New Roman"/>
          <w:b w:val="false"/>
          <w:i w:val="false"/>
          <w:color w:val="000000"/>
          <w:sz w:val="28"/>
        </w:rPr>
        <w:t>
      9-1) әлеуметтік қызметкерлерге әдістемелік көмек көрсетеді;</w:t>
      </w:r>
    </w:p>
    <w:bookmarkEnd w:id="976"/>
    <w:bookmarkStart w:name="z1089" w:id="977"/>
    <w:p>
      <w:pPr>
        <w:spacing w:after="0"/>
        <w:ind w:left="0"/>
        <w:jc w:val="both"/>
      </w:pPr>
      <w:r>
        <w:rPr>
          <w:rFonts w:ascii="Times New Roman"/>
          <w:b w:val="false"/>
          <w:i w:val="false"/>
          <w:color w:val="000000"/>
          <w:sz w:val="28"/>
        </w:rPr>
        <w:t>
      9-2) өңірлік келісімдерді тіркеуді жүзеге асырады;</w:t>
      </w:r>
    </w:p>
    <w:bookmarkEnd w:id="977"/>
    <w:bookmarkStart w:name="z1090" w:id="978"/>
    <w:p>
      <w:pPr>
        <w:spacing w:after="0"/>
        <w:ind w:left="0"/>
        <w:jc w:val="both"/>
      </w:pPr>
      <w:r>
        <w:rPr>
          <w:rFonts w:ascii="Times New Roman"/>
          <w:b w:val="false"/>
          <w:i w:val="false"/>
          <w:color w:val="000000"/>
          <w:sz w:val="28"/>
        </w:rPr>
        <w:t>
      10) "Еңбек мобильдігі орталығы" жарғысын әкімдікке бекітуге ұсынады;</w:t>
      </w:r>
    </w:p>
    <w:bookmarkEnd w:id="978"/>
    <w:bookmarkStart w:name="z1091" w:id="979"/>
    <w:p>
      <w:pPr>
        <w:spacing w:after="0"/>
        <w:ind w:left="0"/>
        <w:jc w:val="both"/>
      </w:pPr>
      <w:r>
        <w:rPr>
          <w:rFonts w:ascii="Times New Roman"/>
          <w:b w:val="false"/>
          <w:i w:val="false"/>
          <w:color w:val="000000"/>
          <w:sz w:val="28"/>
        </w:rPr>
        <w:t>
      11) "Еңбек мобильдігі орталығының" директорын лауазымға тағайындайды және лауазымнан босатады;</w:t>
      </w:r>
    </w:p>
    <w:bookmarkEnd w:id="979"/>
    <w:bookmarkStart w:name="z1092" w:id="980"/>
    <w:p>
      <w:pPr>
        <w:spacing w:after="0"/>
        <w:ind w:left="0"/>
        <w:jc w:val="both"/>
      </w:pPr>
      <w:r>
        <w:rPr>
          <w:rFonts w:ascii="Times New Roman"/>
          <w:b w:val="false"/>
          <w:i w:val="false"/>
          <w:color w:val="000000"/>
          <w:sz w:val="28"/>
        </w:rPr>
        <w:t>
      12) пробация қызметінің есебінде тұрған адамдарды жұмысқа орналастыру үшін жұмыс орындарына квота белгілеуді ұйымдастырады;</w:t>
      </w:r>
    </w:p>
    <w:bookmarkEnd w:id="980"/>
    <w:bookmarkStart w:name="z1093" w:id="981"/>
    <w:p>
      <w:pPr>
        <w:spacing w:after="0"/>
        <w:ind w:left="0"/>
        <w:jc w:val="both"/>
      </w:pPr>
      <w:r>
        <w:rPr>
          <w:rFonts w:ascii="Times New Roman"/>
          <w:b w:val="false"/>
          <w:i w:val="false"/>
          <w:color w:val="000000"/>
          <w:sz w:val="28"/>
        </w:rPr>
        <w:t>
      13) бас бостандығынан айыру орындарынан босатылған адамдарды жұмысқа орналастыру үшін жұмыс орындарына квота белгілеуді ұйымдастырады;</w:t>
      </w:r>
    </w:p>
    <w:bookmarkEnd w:id="981"/>
    <w:bookmarkStart w:name="z1094" w:id="982"/>
    <w:p>
      <w:pPr>
        <w:spacing w:after="0"/>
        <w:ind w:left="0"/>
        <w:jc w:val="both"/>
      </w:pPr>
      <w:r>
        <w:rPr>
          <w:rFonts w:ascii="Times New Roman"/>
          <w:b w:val="false"/>
          <w:i w:val="false"/>
          <w:color w:val="000000"/>
          <w:sz w:val="28"/>
        </w:rPr>
        <w:t>
      14)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белгілеуді ұйымдастырады;</w:t>
      </w:r>
    </w:p>
    <w:bookmarkEnd w:id="982"/>
    <w:bookmarkStart w:name="z1095" w:id="983"/>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және заңды тұлғалармен және мемлекеттік органдармен өзара іс-қимыл жасайды;</w:t>
      </w:r>
    </w:p>
    <w:bookmarkEnd w:id="983"/>
    <w:bookmarkStart w:name="z1096" w:id="984"/>
    <w:p>
      <w:pPr>
        <w:spacing w:after="0"/>
        <w:ind w:left="0"/>
        <w:jc w:val="both"/>
      </w:pPr>
      <w:r>
        <w:rPr>
          <w:rFonts w:ascii="Times New Roman"/>
          <w:b w:val="false"/>
          <w:i w:val="false"/>
          <w:color w:val="000000"/>
          <w:sz w:val="28"/>
        </w:rPr>
        <w:t>
      16) арнаулы әлеуметтік қызметтерді көрсететін, өз қарамағындағы субъектілерді құруды және олардың қызметін қамтамасыз етеді;</w:t>
      </w:r>
    </w:p>
    <w:bookmarkEnd w:id="984"/>
    <w:bookmarkStart w:name="z1097" w:id="985"/>
    <w:p>
      <w:pPr>
        <w:spacing w:after="0"/>
        <w:ind w:left="0"/>
        <w:jc w:val="both"/>
      </w:pPr>
      <w:r>
        <w:rPr>
          <w:rFonts w:ascii="Times New Roman"/>
          <w:b w:val="false"/>
          <w:i w:val="false"/>
          <w:color w:val="000000"/>
          <w:sz w:val="28"/>
        </w:rPr>
        <w:t>
      17) арнаулы әлеуметтік көрсетілетін қызметтерді ұсынатын субъектілердің арнаулы әлеуметтік көрсетілетін қызметтердің кепілдік берілген көлемін ұсынуын қамтамасыз етеді;</w:t>
      </w:r>
    </w:p>
    <w:bookmarkEnd w:id="985"/>
    <w:bookmarkStart w:name="z1098" w:id="986"/>
    <w:p>
      <w:pPr>
        <w:spacing w:after="0"/>
        <w:ind w:left="0"/>
        <w:jc w:val="both"/>
      </w:pPr>
      <w:r>
        <w:rPr>
          <w:rFonts w:ascii="Times New Roman"/>
          <w:b w:val="false"/>
          <w:i w:val="false"/>
          <w:color w:val="000000"/>
          <w:sz w:val="28"/>
        </w:rPr>
        <w:t>
      18) халықтың арнаулы әлеуметтік көрсетілетін қызметтерге деген қажеттілігіне талдау жүргізеді;</w:t>
      </w:r>
    </w:p>
    <w:bookmarkEnd w:id="986"/>
    <w:bookmarkStart w:name="z1099" w:id="987"/>
    <w:p>
      <w:pPr>
        <w:spacing w:after="0"/>
        <w:ind w:left="0"/>
        <w:jc w:val="both"/>
      </w:pPr>
      <w:r>
        <w:rPr>
          <w:rFonts w:ascii="Times New Roman"/>
          <w:b w:val="false"/>
          <w:i w:val="false"/>
          <w:color w:val="000000"/>
          <w:sz w:val="28"/>
        </w:rPr>
        <w:t>
      19) халықтың арнаулы әлеуметтік көрсетілетін қызметтерге деген қажеттілігіне статистикалық талдау, болжау жүргізуді қамтамасыз етеді;</w:t>
      </w:r>
    </w:p>
    <w:bookmarkEnd w:id="987"/>
    <w:bookmarkStart w:name="z1100" w:id="988"/>
    <w:p>
      <w:pPr>
        <w:spacing w:after="0"/>
        <w:ind w:left="0"/>
        <w:jc w:val="both"/>
      </w:pPr>
      <w:r>
        <w:rPr>
          <w:rFonts w:ascii="Times New Roman"/>
          <w:b w:val="false"/>
          <w:i w:val="false"/>
          <w:color w:val="000000"/>
          <w:sz w:val="28"/>
        </w:rPr>
        <w:t>
      20)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ұйымдастырады;</w:t>
      </w:r>
    </w:p>
    <w:bookmarkEnd w:id="988"/>
    <w:bookmarkStart w:name="z1101" w:id="989"/>
    <w:p>
      <w:pPr>
        <w:spacing w:after="0"/>
        <w:ind w:left="0"/>
        <w:jc w:val="both"/>
      </w:pPr>
      <w:r>
        <w:rPr>
          <w:rFonts w:ascii="Times New Roman"/>
          <w:b w:val="false"/>
          <w:i w:val="false"/>
          <w:color w:val="000000"/>
          <w:sz w:val="28"/>
        </w:rPr>
        <w:t>
      21) арнаулы әлеуметтік көрсетілетін қызметтерді ұсыну жүйесін дамыту жөнінде шаралар қабылдайды;</w:t>
      </w:r>
    </w:p>
    <w:bookmarkEnd w:id="989"/>
    <w:bookmarkStart w:name="z1102" w:id="990"/>
    <w:p>
      <w:pPr>
        <w:spacing w:after="0"/>
        <w:ind w:left="0"/>
        <w:jc w:val="both"/>
      </w:pPr>
      <w:r>
        <w:rPr>
          <w:rFonts w:ascii="Times New Roman"/>
          <w:b w:val="false"/>
          <w:i w:val="false"/>
          <w:color w:val="000000"/>
          <w:sz w:val="28"/>
        </w:rPr>
        <w:t>
      22) арнаулы әлеуметтік көрсетілетін қызметтердің кепілдік берілгеннен тыс көлемінің тізбесін және оларды ұсыну тәртібін әзірлейді және Шымкент қаласының мәслихатына бекітуге ұсынады;</w:t>
      </w:r>
    </w:p>
    <w:bookmarkEnd w:id="990"/>
    <w:bookmarkStart w:name="z1103" w:id="991"/>
    <w:p>
      <w:pPr>
        <w:spacing w:after="0"/>
        <w:ind w:left="0"/>
        <w:jc w:val="both"/>
      </w:pPr>
      <w:r>
        <w:rPr>
          <w:rFonts w:ascii="Times New Roman"/>
          <w:b w:val="false"/>
          <w:i w:val="false"/>
          <w:color w:val="000000"/>
          <w:sz w:val="28"/>
        </w:rPr>
        <w:t>
      23)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асырады, сондай-ақ мемлекеттік әлеуметтік тапсырысты орналастырады;</w:t>
      </w:r>
    </w:p>
    <w:bookmarkEnd w:id="991"/>
    <w:bookmarkStart w:name="z1104" w:id="992"/>
    <w:p>
      <w:pPr>
        <w:spacing w:after="0"/>
        <w:ind w:left="0"/>
        <w:jc w:val="both"/>
      </w:pPr>
      <w:r>
        <w:rPr>
          <w:rFonts w:ascii="Times New Roman"/>
          <w:b w:val="false"/>
          <w:i w:val="false"/>
          <w:color w:val="000000"/>
          <w:sz w:val="28"/>
        </w:rPr>
        <w:t>
      24) мүгедектігі бар адамдарды оңалтуды жүзеге асыратын мемлекеттік мекемелер мен кәсіпорындарды құруды ұйымдастырады;</w:t>
      </w:r>
    </w:p>
    <w:bookmarkEnd w:id="992"/>
    <w:bookmarkStart w:name="z1105" w:id="993"/>
    <w:p>
      <w:pPr>
        <w:spacing w:after="0"/>
        <w:ind w:left="0"/>
        <w:jc w:val="both"/>
      </w:pPr>
      <w:r>
        <w:rPr>
          <w:rFonts w:ascii="Times New Roman"/>
          <w:b w:val="false"/>
          <w:i w:val="false"/>
          <w:color w:val="000000"/>
          <w:sz w:val="28"/>
        </w:rPr>
        <w:t>
      25) мүгедектігі бар адамдарға Қазақстан Республикасының заңнамасында көзделген қосымша әлеуметтік қорғау шараларын ұсынады;</w:t>
      </w:r>
    </w:p>
    <w:bookmarkEnd w:id="993"/>
    <w:bookmarkStart w:name="z1106" w:id="994"/>
    <w:p>
      <w:pPr>
        <w:spacing w:after="0"/>
        <w:ind w:left="0"/>
        <w:jc w:val="both"/>
      </w:pPr>
      <w:r>
        <w:rPr>
          <w:rFonts w:ascii="Times New Roman"/>
          <w:b w:val="false"/>
          <w:i w:val="false"/>
          <w:color w:val="000000"/>
          <w:sz w:val="28"/>
        </w:rPr>
        <w:t>
      26) мүгедектігі бар адамдарды оңалтуды жүзеге асыратын ұйымдарды құруға ықпал етеді;</w:t>
      </w:r>
    </w:p>
    <w:bookmarkEnd w:id="994"/>
    <w:bookmarkStart w:name="z1107" w:id="995"/>
    <w:p>
      <w:pPr>
        <w:spacing w:after="0"/>
        <w:ind w:left="0"/>
        <w:jc w:val="both"/>
      </w:pPr>
      <w:r>
        <w:rPr>
          <w:rFonts w:ascii="Times New Roman"/>
          <w:b w:val="false"/>
          <w:i w:val="false"/>
          <w:color w:val="000000"/>
          <w:sz w:val="28"/>
        </w:rPr>
        <w:t>
      27) Қазақстан Республикасының заңнамасына сәйкес мүгедектігі бар адамдарды кәсіптік оқытуды (қайта оқытуды) ұйымдастырады;</w:t>
      </w:r>
    </w:p>
    <w:bookmarkEnd w:id="995"/>
    <w:bookmarkStart w:name="z1108" w:id="996"/>
    <w:p>
      <w:pPr>
        <w:spacing w:after="0"/>
        <w:ind w:left="0"/>
        <w:jc w:val="both"/>
      </w:pPr>
      <w:r>
        <w:rPr>
          <w:rFonts w:ascii="Times New Roman"/>
          <w:b w:val="false"/>
          <w:i w:val="false"/>
          <w:color w:val="000000"/>
          <w:sz w:val="28"/>
        </w:rPr>
        <w:t>
      28) мүгедектігі бар адамдарды оңалту жөніндегі мамандарды, оның ішінде ымдау тілі мамандарын, Брайльдің бедерлі-нүктелік қарпімен оқу және жазу жөніндегі мамандарды даярлауды, қайта даярлауды және олардың біліктілігін арттыруды ұйымдастырады;</w:t>
      </w:r>
    </w:p>
    <w:bookmarkEnd w:id="996"/>
    <w:bookmarkStart w:name="z1109" w:id="997"/>
    <w:p>
      <w:pPr>
        <w:spacing w:after="0"/>
        <w:ind w:left="0"/>
        <w:jc w:val="both"/>
      </w:pPr>
      <w:r>
        <w:rPr>
          <w:rFonts w:ascii="Times New Roman"/>
          <w:b w:val="false"/>
          <w:i w:val="false"/>
          <w:color w:val="000000"/>
          <w:sz w:val="28"/>
        </w:rPr>
        <w:t>
      29) Кодекске сәйкес тиісті аумақта әлеуметтік, медициналық, кәсіптік оңалтудың орындалуын ұйымдастырады;</w:t>
      </w:r>
    </w:p>
    <w:bookmarkEnd w:id="997"/>
    <w:bookmarkStart w:name="z1110" w:id="998"/>
    <w:p>
      <w:pPr>
        <w:spacing w:after="0"/>
        <w:ind w:left="0"/>
        <w:jc w:val="both"/>
      </w:pPr>
      <w:r>
        <w:rPr>
          <w:rFonts w:ascii="Times New Roman"/>
          <w:b w:val="false"/>
          <w:i w:val="false"/>
          <w:color w:val="000000"/>
          <w:sz w:val="28"/>
        </w:rPr>
        <w:t>
      30) мүгедектігі бар адамдарды және мүгедектігі бар балаларды жеке бағдарламаға сәйкес санаторийлік-курорттық емдеуді қамтамасыз етеді;</w:t>
      </w:r>
    </w:p>
    <w:bookmarkEnd w:id="998"/>
    <w:bookmarkStart w:name="z1111" w:id="999"/>
    <w:p>
      <w:pPr>
        <w:spacing w:after="0"/>
        <w:ind w:left="0"/>
        <w:jc w:val="both"/>
      </w:pPr>
      <w:r>
        <w:rPr>
          <w:rFonts w:ascii="Times New Roman"/>
          <w:b w:val="false"/>
          <w:i w:val="false"/>
          <w:color w:val="000000"/>
          <w:sz w:val="28"/>
        </w:rPr>
        <w:t>
      31)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етеді;</w:t>
      </w:r>
    </w:p>
    <w:bookmarkEnd w:id="999"/>
    <w:bookmarkStart w:name="z1112" w:id="1000"/>
    <w:p>
      <w:pPr>
        <w:spacing w:after="0"/>
        <w:ind w:left="0"/>
        <w:jc w:val="both"/>
      </w:pPr>
      <w:r>
        <w:rPr>
          <w:rFonts w:ascii="Times New Roman"/>
          <w:b w:val="false"/>
          <w:i w:val="false"/>
          <w:color w:val="000000"/>
          <w:sz w:val="28"/>
        </w:rPr>
        <w:t>
      32) мүгедектігі бар адамдарға әлеуметтік көрсетілетін қызметтер порталы арқылы ұсынылатын тауарларды және (немесе) көрсетілетін қызметтерді берушілер мәлімдеген олардың сипаттамаларының мүгедектігі бар адамдарға ұсынылатын техникалық көмекші (компенсаторлық) құралдардың, арнаулы жүріп-тұру құралдарының және көрсетілетін қызметтердің сыныптауышына сәйкестігіне мониторинг жүргізеді;</w:t>
      </w:r>
    </w:p>
    <w:bookmarkEnd w:id="1000"/>
    <w:bookmarkStart w:name="z1113" w:id="1001"/>
    <w:p>
      <w:pPr>
        <w:spacing w:after="0"/>
        <w:ind w:left="0"/>
        <w:jc w:val="both"/>
      </w:pPr>
      <w:r>
        <w:rPr>
          <w:rFonts w:ascii="Times New Roman"/>
          <w:b w:val="false"/>
          <w:i w:val="false"/>
          <w:color w:val="000000"/>
          <w:sz w:val="28"/>
        </w:rPr>
        <w:t>
      33) мүгедектігі бар адамдардың қоғамдық бірлестіктерімен бірлесіп, мәдени, ағарту және өзге де іс-шараларын ұйымдастырады;</w:t>
      </w:r>
    </w:p>
    <w:bookmarkEnd w:id="1001"/>
    <w:bookmarkStart w:name="z1114" w:id="1002"/>
    <w:p>
      <w:pPr>
        <w:spacing w:after="0"/>
        <w:ind w:left="0"/>
        <w:jc w:val="both"/>
      </w:pPr>
      <w:r>
        <w:rPr>
          <w:rFonts w:ascii="Times New Roman"/>
          <w:b w:val="false"/>
          <w:i w:val="false"/>
          <w:color w:val="000000"/>
          <w:sz w:val="28"/>
        </w:rPr>
        <w:t>
      34) мүгедектігі бар адамдарға қайырымдылық және әлеуметтік көмек көрсетуді үйлестіреді;</w:t>
      </w:r>
    </w:p>
    <w:bookmarkEnd w:id="1002"/>
    <w:bookmarkStart w:name="z1115" w:id="1003"/>
    <w:p>
      <w:pPr>
        <w:spacing w:after="0"/>
        <w:ind w:left="0"/>
        <w:jc w:val="both"/>
      </w:pPr>
      <w:r>
        <w:rPr>
          <w:rFonts w:ascii="Times New Roman"/>
          <w:b w:val="false"/>
          <w:i w:val="false"/>
          <w:color w:val="000000"/>
          <w:sz w:val="28"/>
        </w:rPr>
        <w:t>
      35) мүгедектігі бар адамдарды әлеуметтік қорғау саласындағы өңірлік үйлестіру кеңесінің қызметін қамтамасыз етеді;</w:t>
      </w:r>
    </w:p>
    <w:bookmarkEnd w:id="1003"/>
    <w:bookmarkStart w:name="z1116" w:id="1004"/>
    <w:p>
      <w:pPr>
        <w:spacing w:after="0"/>
        <w:ind w:left="0"/>
        <w:jc w:val="both"/>
      </w:pPr>
      <w:r>
        <w:rPr>
          <w:rFonts w:ascii="Times New Roman"/>
          <w:b w:val="false"/>
          <w:i w:val="false"/>
          <w:color w:val="000000"/>
          <w:sz w:val="28"/>
        </w:rPr>
        <w:t>
      36) Кодекске сәйкес атаулы әлеуметтiк көмек тағайындауды жүзеге асырады;</w:t>
      </w:r>
    </w:p>
    <w:bookmarkEnd w:id="1004"/>
    <w:bookmarkStart w:name="z1117" w:id="1005"/>
    <w:p>
      <w:pPr>
        <w:spacing w:after="0"/>
        <w:ind w:left="0"/>
        <w:jc w:val="both"/>
      </w:pPr>
      <w:r>
        <w:rPr>
          <w:rFonts w:ascii="Times New Roman"/>
          <w:b w:val="false"/>
          <w:i w:val="false"/>
          <w:color w:val="000000"/>
          <w:sz w:val="28"/>
        </w:rPr>
        <w:t>
      37) тұрғын үй көмегін көрсетеді;</w:t>
      </w:r>
    </w:p>
    <w:bookmarkEnd w:id="1005"/>
    <w:bookmarkStart w:name="z1118" w:id="1006"/>
    <w:p>
      <w:pPr>
        <w:spacing w:after="0"/>
        <w:ind w:left="0"/>
        <w:jc w:val="both"/>
      </w:pPr>
      <w:r>
        <w:rPr>
          <w:rFonts w:ascii="Times New Roman"/>
          <w:b w:val="false"/>
          <w:i w:val="false"/>
          <w:color w:val="000000"/>
          <w:sz w:val="28"/>
        </w:rPr>
        <w:t>
      38) мүгедектігі бар балаларды үйде оқытуға жұмсалған шығындарды өтеу бойынша әлеуметтік көмек көрсетуді жүргізеді;</w:t>
      </w:r>
    </w:p>
    <w:bookmarkEnd w:id="1006"/>
    <w:bookmarkStart w:name="z1119" w:id="1007"/>
    <w:p>
      <w:pPr>
        <w:spacing w:after="0"/>
        <w:ind w:left="0"/>
        <w:jc w:val="both"/>
      </w:pPr>
      <w:r>
        <w:rPr>
          <w:rFonts w:ascii="Times New Roman"/>
          <w:b w:val="false"/>
          <w:i w:val="false"/>
          <w:color w:val="000000"/>
          <w:sz w:val="28"/>
        </w:rPr>
        <w:t>
      39) жергілікті өкілді органдардың шешімдері бойынша әлеуметтік көмек көрсетудің, оның мөлшерлерін белгілеудің және мұқтаж азаматтардың жекелеген санаттарының тізбесін айқындайды және әлеуметтік көмектерді көрсетеді;</w:t>
      </w:r>
    </w:p>
    <w:bookmarkEnd w:id="1007"/>
    <w:bookmarkStart w:name="z1120" w:id="1008"/>
    <w:p>
      <w:pPr>
        <w:spacing w:after="0"/>
        <w:ind w:left="0"/>
        <w:jc w:val="both"/>
      </w:pPr>
      <w:r>
        <w:rPr>
          <w:rFonts w:ascii="Times New Roman"/>
          <w:b w:val="false"/>
          <w:i w:val="false"/>
          <w:color w:val="000000"/>
          <w:sz w:val="28"/>
        </w:rPr>
        <w:t>
      40) әрекетке қабілетсіз немесе әрекетке қабілеті шектеулі кәмелетке толған адамдарға қатысты қорғаншылық немесе қамқоршылық жөніндегі функцияларын жүзеге асырады және қорғаншылық немесе қамқоршылық белгілеу туралы шешім қабылдайды;</w:t>
      </w:r>
    </w:p>
    <w:bookmarkEnd w:id="1008"/>
    <w:bookmarkStart w:name="z1121" w:id="1009"/>
    <w:p>
      <w:pPr>
        <w:spacing w:after="0"/>
        <w:ind w:left="0"/>
        <w:jc w:val="both"/>
      </w:pPr>
      <w:r>
        <w:rPr>
          <w:rFonts w:ascii="Times New Roman"/>
          <w:b w:val="false"/>
          <w:i w:val="false"/>
          <w:color w:val="000000"/>
          <w:sz w:val="28"/>
        </w:rPr>
        <w:t>
      40-1) халықтың көші-қоны мәселелері жөніндегі уәкілетті орган бекіткен көші-қон процестерін реттеудің үлгілік қағидаларына сәйкес Шымкент қаласында көші-қон процестерін реттеу қағидаларын әзірлейді;</w:t>
      </w:r>
    </w:p>
    <w:bookmarkEnd w:id="1009"/>
    <w:bookmarkStart w:name="z1122" w:id="1010"/>
    <w:p>
      <w:pPr>
        <w:spacing w:after="0"/>
        <w:ind w:left="0"/>
        <w:jc w:val="both"/>
      </w:pPr>
      <w:r>
        <w:rPr>
          <w:rFonts w:ascii="Times New Roman"/>
          <w:b w:val="false"/>
          <w:i w:val="false"/>
          <w:color w:val="000000"/>
          <w:sz w:val="28"/>
        </w:rPr>
        <w:t>
      41) халықтың көшi-қоны мәселелерi жөнiндегi уәкілетті орган бөлген квота шегiнде, өз аумағы және (немесе) басқа да әкiмшiлiк-аумақтық бірліктер шегінде не квотадан тыс корпоративішілік ауыстыру шеңберінде еңбек қызметiн жүзеге асыру үшiн жұмыс берушiлерге шетелдiк жұмыс күшiн тартуға арналған рұқсаттарды бередi немесе ұзартады, сондай-ақ көрсетiлген рұқсаттарды тоқтата тұрады және кері қайтарып алады;</w:t>
      </w:r>
    </w:p>
    <w:bookmarkEnd w:id="1010"/>
    <w:bookmarkStart w:name="z1123" w:id="1011"/>
    <w:p>
      <w:pPr>
        <w:spacing w:after="0"/>
        <w:ind w:left="0"/>
        <w:jc w:val="both"/>
      </w:pPr>
      <w:r>
        <w:rPr>
          <w:rFonts w:ascii="Times New Roman"/>
          <w:b w:val="false"/>
          <w:i w:val="false"/>
          <w:color w:val="000000"/>
          <w:sz w:val="28"/>
        </w:rPr>
        <w:t>
      42) этникалық қазақтардан қандас мәртебесiн беруге өтiнiштерiн қажеттi құжаттарымен қоса қабылдайды;</w:t>
      </w:r>
    </w:p>
    <w:bookmarkEnd w:id="1011"/>
    <w:bookmarkStart w:name="z1124" w:id="1012"/>
    <w:p>
      <w:pPr>
        <w:spacing w:after="0"/>
        <w:ind w:left="0"/>
        <w:jc w:val="both"/>
      </w:pPr>
      <w:r>
        <w:rPr>
          <w:rFonts w:ascii="Times New Roman"/>
          <w:b w:val="false"/>
          <w:i w:val="false"/>
          <w:color w:val="000000"/>
          <w:sz w:val="28"/>
        </w:rPr>
        <w:t>
      43) қандас мәртебесiн беру туралы шешiм қабылдайды;</w:t>
      </w:r>
    </w:p>
    <w:bookmarkEnd w:id="1012"/>
    <w:bookmarkStart w:name="z1125" w:id="1013"/>
    <w:p>
      <w:pPr>
        <w:spacing w:after="0"/>
        <w:ind w:left="0"/>
        <w:jc w:val="both"/>
      </w:pPr>
      <w:r>
        <w:rPr>
          <w:rFonts w:ascii="Times New Roman"/>
          <w:b w:val="false"/>
          <w:i w:val="false"/>
          <w:color w:val="000000"/>
          <w:sz w:val="28"/>
        </w:rPr>
        <w:t>
      44) қандас куәлiгiн бередi;</w:t>
      </w:r>
    </w:p>
    <w:bookmarkEnd w:id="1013"/>
    <w:bookmarkStart w:name="z1126" w:id="1014"/>
    <w:p>
      <w:pPr>
        <w:spacing w:after="0"/>
        <w:ind w:left="0"/>
        <w:jc w:val="both"/>
      </w:pPr>
      <w:r>
        <w:rPr>
          <w:rFonts w:ascii="Times New Roman"/>
          <w:b w:val="false"/>
          <w:i w:val="false"/>
          <w:color w:val="000000"/>
          <w:sz w:val="28"/>
        </w:rPr>
        <w:t>
      45) Қазақстан Республикасы азаматтарының шетелдерде тұратын этникалық қазақтардың арасынан туыстарын Қазақстан Республикасына отбасын бiрiктiру мақсатында қоныстандыру үшiн шақыруларын халықтың көшi-қоны мәселелерi жөнiндегi уәкiлеттi орган айқындайтын тәртiппен қарайды және куәландырады;</w:t>
      </w:r>
    </w:p>
    <w:bookmarkEnd w:id="1014"/>
    <w:bookmarkStart w:name="z1127" w:id="1015"/>
    <w:p>
      <w:pPr>
        <w:spacing w:after="0"/>
        <w:ind w:left="0"/>
        <w:jc w:val="both"/>
      </w:pPr>
      <w:r>
        <w:rPr>
          <w:rFonts w:ascii="Times New Roman"/>
          <w:b w:val="false"/>
          <w:i w:val="false"/>
          <w:color w:val="000000"/>
          <w:sz w:val="28"/>
        </w:rPr>
        <w:t>
      46) өз құзыретінің шегінде халықтың этникалық көші-қоны мәселелері бойынша басқа мемлекеттік органдармен өзара іс-қимыл жасайды;</w:t>
      </w:r>
    </w:p>
    <w:bookmarkEnd w:id="1015"/>
    <w:bookmarkStart w:name="z1128" w:id="1016"/>
    <w:p>
      <w:pPr>
        <w:spacing w:after="0"/>
        <w:ind w:left="0"/>
        <w:jc w:val="both"/>
      </w:pPr>
      <w:r>
        <w:rPr>
          <w:rFonts w:ascii="Times New Roman"/>
          <w:b w:val="false"/>
          <w:i w:val="false"/>
          <w:color w:val="000000"/>
          <w:sz w:val="28"/>
        </w:rPr>
        <w:t>
      47) "Босқындар туралы" Қазақстан Республикасының 2009 жылғы 4 желтоқсандағы Заңына сәйкес өз құзыреті шегінде босқындар мәселелері бойынша мемлекеттік саясатты іске асырады;</w:t>
      </w:r>
    </w:p>
    <w:bookmarkEnd w:id="1016"/>
    <w:bookmarkStart w:name="z1129" w:id="1017"/>
    <w:p>
      <w:pPr>
        <w:spacing w:after="0"/>
        <w:ind w:left="0"/>
        <w:jc w:val="both"/>
      </w:pPr>
      <w:r>
        <w:rPr>
          <w:rFonts w:ascii="Times New Roman"/>
          <w:b w:val="false"/>
          <w:i w:val="false"/>
          <w:color w:val="000000"/>
          <w:sz w:val="28"/>
        </w:rPr>
        <w:t>
      48) пана іздеген адамның куәлігін береді;</w:t>
      </w:r>
    </w:p>
    <w:bookmarkEnd w:id="1017"/>
    <w:bookmarkStart w:name="z1130" w:id="1018"/>
    <w:p>
      <w:pPr>
        <w:spacing w:after="0"/>
        <w:ind w:left="0"/>
        <w:jc w:val="both"/>
      </w:pPr>
      <w:r>
        <w:rPr>
          <w:rFonts w:ascii="Times New Roman"/>
          <w:b w:val="false"/>
          <w:i w:val="false"/>
          <w:color w:val="000000"/>
          <w:sz w:val="28"/>
        </w:rPr>
        <w:t>
      49) босқын мәртебесін беру, ұзарту, одан айыру және оны тоқтату рәсімдерін жүзеге асырады;</w:t>
      </w:r>
    </w:p>
    <w:bookmarkEnd w:id="1018"/>
    <w:bookmarkStart w:name="z1131" w:id="1019"/>
    <w:p>
      <w:pPr>
        <w:spacing w:after="0"/>
        <w:ind w:left="0"/>
        <w:jc w:val="both"/>
      </w:pPr>
      <w:r>
        <w:rPr>
          <w:rFonts w:ascii="Times New Roman"/>
          <w:b w:val="false"/>
          <w:i w:val="false"/>
          <w:color w:val="000000"/>
          <w:sz w:val="28"/>
        </w:rPr>
        <w:t>
      50) босқын куәлігін береді;</w:t>
      </w:r>
    </w:p>
    <w:bookmarkEnd w:id="1019"/>
    <w:bookmarkStart w:name="z1132" w:id="1020"/>
    <w:p>
      <w:pPr>
        <w:spacing w:after="0"/>
        <w:ind w:left="0"/>
        <w:jc w:val="both"/>
      </w:pPr>
      <w:r>
        <w:rPr>
          <w:rFonts w:ascii="Times New Roman"/>
          <w:b w:val="false"/>
          <w:i w:val="false"/>
          <w:color w:val="000000"/>
          <w:sz w:val="28"/>
        </w:rPr>
        <w:t>
      51) босқын мәртебесін беру, ұзарту, одан айыру және оны тоқтату рәсімдерін жүзеге асыру жөніндегі комиссияларды құрады;</w:t>
      </w:r>
    </w:p>
    <w:bookmarkEnd w:id="1020"/>
    <w:bookmarkStart w:name="z1133" w:id="1021"/>
    <w:p>
      <w:pPr>
        <w:spacing w:after="0"/>
        <w:ind w:left="0"/>
        <w:jc w:val="both"/>
      </w:pPr>
      <w:r>
        <w:rPr>
          <w:rFonts w:ascii="Times New Roman"/>
          <w:b w:val="false"/>
          <w:i w:val="false"/>
          <w:color w:val="000000"/>
          <w:sz w:val="28"/>
        </w:rPr>
        <w:t>
      52) пана іздеген адамдар мен босқындар құқықтарының сақталуын қамтамасыз етеді;</w:t>
      </w:r>
    </w:p>
    <w:bookmarkEnd w:id="1021"/>
    <w:bookmarkStart w:name="z1134" w:id="1022"/>
    <w:p>
      <w:pPr>
        <w:spacing w:after="0"/>
        <w:ind w:left="0"/>
        <w:jc w:val="both"/>
      </w:pPr>
      <w:r>
        <w:rPr>
          <w:rFonts w:ascii="Times New Roman"/>
          <w:b w:val="false"/>
          <w:i w:val="false"/>
          <w:color w:val="000000"/>
          <w:sz w:val="28"/>
        </w:rPr>
        <w:t>
      53) Қазақстан Республикасының заңнамасында Шымкент қаласының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bookmarkEnd w:id="1022"/>
    <w:bookmarkStart w:name="z1135" w:id="1023"/>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023"/>
    <w:bookmarkStart w:name="z1136" w:id="1024"/>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024"/>
    <w:bookmarkStart w:name="z1137" w:id="1025"/>
    <w:p>
      <w:pPr>
        <w:spacing w:after="0"/>
        <w:ind w:left="0"/>
        <w:jc w:val="both"/>
      </w:pPr>
      <w:r>
        <w:rPr>
          <w:rFonts w:ascii="Times New Roman"/>
          <w:b w:val="false"/>
          <w:i w:val="false"/>
          <w:color w:val="000000"/>
          <w:sz w:val="28"/>
        </w:rPr>
        <w:t>
      17. Басқарманың бірінші басшысы Шымкент қаласының әкімімен лауазымға тағайындалады және лауазымнан босатылады.</w:t>
      </w:r>
    </w:p>
    <w:bookmarkEnd w:id="1025"/>
    <w:bookmarkStart w:name="z1138" w:id="1026"/>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026"/>
    <w:bookmarkStart w:name="z1139" w:id="1027"/>
    <w:p>
      <w:pPr>
        <w:spacing w:after="0"/>
        <w:ind w:left="0"/>
        <w:jc w:val="both"/>
      </w:pPr>
      <w:r>
        <w:rPr>
          <w:rFonts w:ascii="Times New Roman"/>
          <w:b w:val="false"/>
          <w:i w:val="false"/>
          <w:color w:val="000000"/>
          <w:sz w:val="28"/>
        </w:rPr>
        <w:t>
      19. Басқарманың бірінші басшысының өкілеттіктері:</w:t>
      </w:r>
    </w:p>
    <w:bookmarkEnd w:id="1027"/>
    <w:bookmarkStart w:name="z1140" w:id="1028"/>
    <w:p>
      <w:pPr>
        <w:spacing w:after="0"/>
        <w:ind w:left="0"/>
        <w:jc w:val="both"/>
      </w:pPr>
      <w:r>
        <w:rPr>
          <w:rFonts w:ascii="Times New Roman"/>
          <w:b w:val="false"/>
          <w:i w:val="false"/>
          <w:color w:val="000000"/>
          <w:sz w:val="28"/>
        </w:rPr>
        <w:t>
      1) Басқарманың жұмыс жоспарларын бекітеді;</w:t>
      </w:r>
    </w:p>
    <w:bookmarkEnd w:id="1028"/>
    <w:bookmarkStart w:name="z1141" w:id="1029"/>
    <w:p>
      <w:pPr>
        <w:spacing w:after="0"/>
        <w:ind w:left="0"/>
        <w:jc w:val="both"/>
      </w:pPr>
      <w:r>
        <w:rPr>
          <w:rFonts w:ascii="Times New Roman"/>
          <w:b w:val="false"/>
          <w:i w:val="false"/>
          <w:color w:val="000000"/>
          <w:sz w:val="28"/>
        </w:rPr>
        <w:t>
      2) Басқарманың атынан әрекет етеді;</w:t>
      </w:r>
    </w:p>
    <w:bookmarkEnd w:id="1029"/>
    <w:bookmarkStart w:name="z1142" w:id="1030"/>
    <w:p>
      <w:pPr>
        <w:spacing w:after="0"/>
        <w:ind w:left="0"/>
        <w:jc w:val="both"/>
      </w:pPr>
      <w:r>
        <w:rPr>
          <w:rFonts w:ascii="Times New Roman"/>
          <w:b w:val="false"/>
          <w:i w:val="false"/>
          <w:color w:val="000000"/>
          <w:sz w:val="28"/>
        </w:rPr>
        <w:t>
      3) сенімхаттар береді;</w:t>
      </w:r>
    </w:p>
    <w:bookmarkEnd w:id="1030"/>
    <w:bookmarkStart w:name="z1143" w:id="1031"/>
    <w:p>
      <w:pPr>
        <w:spacing w:after="0"/>
        <w:ind w:left="0"/>
        <w:jc w:val="both"/>
      </w:pPr>
      <w:r>
        <w:rPr>
          <w:rFonts w:ascii="Times New Roman"/>
          <w:b w:val="false"/>
          <w:i w:val="false"/>
          <w:color w:val="000000"/>
          <w:sz w:val="28"/>
        </w:rPr>
        <w:t>
      4) заңнамамен белгіленген тәртіпте Басқарманың қызметкерлерін көтермелейді және оларға тәртіптік жаза береді;</w:t>
      </w:r>
    </w:p>
    <w:bookmarkEnd w:id="1031"/>
    <w:bookmarkStart w:name="z1144" w:id="1032"/>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1032"/>
    <w:bookmarkStart w:name="z1145" w:id="1033"/>
    <w:p>
      <w:pPr>
        <w:spacing w:after="0"/>
        <w:ind w:left="0"/>
        <w:jc w:val="both"/>
      </w:pPr>
      <w:r>
        <w:rPr>
          <w:rFonts w:ascii="Times New Roman"/>
          <w:b w:val="false"/>
          <w:i w:val="false"/>
          <w:color w:val="000000"/>
          <w:sz w:val="28"/>
        </w:rPr>
        <w:t>
      6) Басқарманың ішкі еңбек тәртібін бекітеді;</w:t>
      </w:r>
    </w:p>
    <w:bookmarkEnd w:id="1033"/>
    <w:bookmarkStart w:name="z1146" w:id="1034"/>
    <w:p>
      <w:pPr>
        <w:spacing w:after="0"/>
        <w:ind w:left="0"/>
        <w:jc w:val="both"/>
      </w:pPr>
      <w:r>
        <w:rPr>
          <w:rFonts w:ascii="Times New Roman"/>
          <w:b w:val="false"/>
          <w:i w:val="false"/>
          <w:color w:val="000000"/>
          <w:sz w:val="28"/>
        </w:rPr>
        <w:t>
      7) Басқармада "Қазақстан Республикасының мемлекеттік қызметі туралы" Қазақстан Республикасы Заңының сақталуын бақылауды жүзеге асырады;</w:t>
      </w:r>
    </w:p>
    <w:bookmarkEnd w:id="1034"/>
    <w:bookmarkStart w:name="z1147" w:id="1035"/>
    <w:p>
      <w:pPr>
        <w:spacing w:after="0"/>
        <w:ind w:left="0"/>
        <w:jc w:val="both"/>
      </w:pPr>
      <w:r>
        <w:rPr>
          <w:rFonts w:ascii="Times New Roman"/>
          <w:b w:val="false"/>
          <w:i w:val="false"/>
          <w:color w:val="000000"/>
          <w:sz w:val="28"/>
        </w:rPr>
        <w:t>
      8) азаматтарды жеке қабылдауды жүзеге асырады;</w:t>
      </w:r>
    </w:p>
    <w:bookmarkEnd w:id="1035"/>
    <w:bookmarkStart w:name="z1148" w:id="1036"/>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bookmarkEnd w:id="1036"/>
    <w:bookmarkStart w:name="z1149" w:id="1037"/>
    <w:p>
      <w:pPr>
        <w:spacing w:after="0"/>
        <w:ind w:left="0"/>
        <w:jc w:val="both"/>
      </w:pPr>
      <w:r>
        <w:rPr>
          <w:rFonts w:ascii="Times New Roman"/>
          <w:b w:val="false"/>
          <w:i w:val="false"/>
          <w:color w:val="000000"/>
          <w:sz w:val="28"/>
        </w:rPr>
        <w:t>
      10) Басқармада сыбайлас жемқорлыққа қарсы іс қимылды күшейтуге бағытталған шараларды қабылдайды және жемқорлыққа қарсы тұру жұмыстарының жай-күйіне жауапты болады.</w:t>
      </w:r>
    </w:p>
    <w:bookmarkEnd w:id="1037"/>
    <w:bookmarkStart w:name="z1150" w:id="1038"/>
    <w:p>
      <w:pPr>
        <w:spacing w:after="0"/>
        <w:ind w:left="0"/>
        <w:jc w:val="both"/>
      </w:pPr>
      <w:r>
        <w:rPr>
          <w:rFonts w:ascii="Times New Roman"/>
          <w:b w:val="false"/>
          <w:i w:val="false"/>
          <w:color w:val="000000"/>
          <w:sz w:val="28"/>
        </w:rPr>
        <w:t>
      11) Басқарма қарамағындағы орталықтардың (мекемелердің) директорларының, олардың орынбасарларының құқықтарын, міндеттерін, жауапкершілігін айқындап лауазымға тағайындайды және лауазымынан босатады ("Еңбек мобильдігі орталығының" орынбасарларын қоспағанда).</w:t>
      </w:r>
    </w:p>
    <w:bookmarkEnd w:id="1038"/>
    <w:bookmarkStart w:name="z1151" w:id="1039"/>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039"/>
    <w:bookmarkStart w:name="z1152" w:id="1040"/>
    <w:p>
      <w:pPr>
        <w:spacing w:after="0"/>
        <w:ind w:left="0"/>
        <w:jc w:val="both"/>
      </w:pPr>
      <w:r>
        <w:rPr>
          <w:rFonts w:ascii="Times New Roman"/>
          <w:b w:val="false"/>
          <w:i w:val="false"/>
          <w:color w:val="000000"/>
          <w:sz w:val="28"/>
        </w:rPr>
        <w:t>
      12) Басқарма қарамағындағы орталықтардың (мекемелердің):</w:t>
      </w:r>
    </w:p>
    <w:bookmarkEnd w:id="1040"/>
    <w:bookmarkStart w:name="z1153" w:id="1041"/>
    <w:p>
      <w:pPr>
        <w:spacing w:after="0"/>
        <w:ind w:left="0"/>
        <w:jc w:val="both"/>
      </w:pPr>
      <w:r>
        <w:rPr>
          <w:rFonts w:ascii="Times New Roman"/>
          <w:b w:val="false"/>
          <w:i w:val="false"/>
          <w:color w:val="000000"/>
          <w:sz w:val="28"/>
        </w:rPr>
        <w:t>
      - мүлкін бекітіп береді;</w:t>
      </w:r>
    </w:p>
    <w:bookmarkEnd w:id="1041"/>
    <w:bookmarkStart w:name="z1154" w:id="1042"/>
    <w:p>
      <w:pPr>
        <w:spacing w:after="0"/>
        <w:ind w:left="0"/>
        <w:jc w:val="both"/>
      </w:pPr>
      <w:r>
        <w:rPr>
          <w:rFonts w:ascii="Times New Roman"/>
          <w:b w:val="false"/>
          <w:i w:val="false"/>
          <w:color w:val="000000"/>
          <w:sz w:val="28"/>
        </w:rPr>
        <w:t>
      - жеке қаржыландыру жоспарын бекітеді;</w:t>
      </w:r>
    </w:p>
    <w:bookmarkEnd w:id="1042"/>
    <w:bookmarkStart w:name="z1155" w:id="1043"/>
    <w:p>
      <w:pPr>
        <w:spacing w:after="0"/>
        <w:ind w:left="0"/>
        <w:jc w:val="both"/>
      </w:pPr>
      <w:r>
        <w:rPr>
          <w:rFonts w:ascii="Times New Roman"/>
          <w:b w:val="false"/>
          <w:i w:val="false"/>
          <w:color w:val="000000"/>
          <w:sz w:val="28"/>
        </w:rPr>
        <w:t>
      - мүлкінің сақталуына бақылауды жүзеге асырады;</w:t>
      </w:r>
    </w:p>
    <w:bookmarkEnd w:id="1043"/>
    <w:bookmarkStart w:name="z1156" w:id="1044"/>
    <w:p>
      <w:pPr>
        <w:spacing w:after="0"/>
        <w:ind w:left="0"/>
        <w:jc w:val="both"/>
      </w:pPr>
      <w:r>
        <w:rPr>
          <w:rFonts w:ascii="Times New Roman"/>
          <w:b w:val="false"/>
          <w:i w:val="false"/>
          <w:color w:val="000000"/>
          <w:sz w:val="28"/>
        </w:rPr>
        <w:t>
      - мемлекеттік мекеме жарғысын (ережесін) бекітуге әкімдікке ұсынады, оған өзгерістар мен толықтырулар енгізеді;</w:t>
      </w:r>
    </w:p>
    <w:bookmarkEnd w:id="1044"/>
    <w:bookmarkStart w:name="z1157" w:id="1045"/>
    <w:p>
      <w:pPr>
        <w:spacing w:after="0"/>
        <w:ind w:left="0"/>
        <w:jc w:val="both"/>
      </w:pPr>
      <w:r>
        <w:rPr>
          <w:rFonts w:ascii="Times New Roman"/>
          <w:b w:val="false"/>
          <w:i w:val="false"/>
          <w:color w:val="000000"/>
          <w:sz w:val="28"/>
        </w:rPr>
        <w:t>
      - директорлардың, олардың орынбасарларының құқықтарын, міндеттері мен жауапкершілігін, оны лауазымынан босату негіздерін айқындайды;</w:t>
      </w:r>
    </w:p>
    <w:bookmarkEnd w:id="1045"/>
    <w:bookmarkStart w:name="z1158" w:id="1046"/>
    <w:p>
      <w:pPr>
        <w:spacing w:after="0"/>
        <w:ind w:left="0"/>
        <w:jc w:val="both"/>
      </w:pPr>
      <w:r>
        <w:rPr>
          <w:rFonts w:ascii="Times New Roman"/>
          <w:b w:val="false"/>
          <w:i w:val="false"/>
          <w:color w:val="000000"/>
          <w:sz w:val="28"/>
        </w:rPr>
        <w:t>
      - құрылымы мен шекті штаттық санын бекітеді;</w:t>
      </w:r>
    </w:p>
    <w:bookmarkEnd w:id="1046"/>
    <w:bookmarkStart w:name="z1159" w:id="1047"/>
    <w:p>
      <w:pPr>
        <w:spacing w:after="0"/>
        <w:ind w:left="0"/>
        <w:jc w:val="both"/>
      </w:pPr>
      <w:r>
        <w:rPr>
          <w:rFonts w:ascii="Times New Roman"/>
          <w:b w:val="false"/>
          <w:i w:val="false"/>
          <w:color w:val="000000"/>
          <w:sz w:val="28"/>
        </w:rPr>
        <w:t>
      - жылдық қаржы есептілікті бекітеді;</w:t>
      </w:r>
    </w:p>
    <w:bookmarkEnd w:id="1047"/>
    <w:bookmarkStart w:name="z1160" w:id="1048"/>
    <w:p>
      <w:pPr>
        <w:spacing w:after="0"/>
        <w:ind w:left="0"/>
        <w:jc w:val="both"/>
      </w:pPr>
      <w:r>
        <w:rPr>
          <w:rFonts w:ascii="Times New Roman"/>
          <w:b w:val="false"/>
          <w:i w:val="false"/>
          <w:color w:val="000000"/>
          <w:sz w:val="28"/>
        </w:rPr>
        <w:t>
      -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келісімін береді;</w:t>
      </w:r>
    </w:p>
    <w:bookmarkEnd w:id="1048"/>
    <w:bookmarkStart w:name="z1161" w:id="1049"/>
    <w:p>
      <w:pPr>
        <w:spacing w:after="0"/>
        <w:ind w:left="0"/>
        <w:jc w:val="both"/>
      </w:pPr>
      <w:r>
        <w:rPr>
          <w:rFonts w:ascii="Times New Roman"/>
          <w:b w:val="false"/>
          <w:i w:val="false"/>
          <w:color w:val="000000"/>
          <w:sz w:val="28"/>
        </w:rPr>
        <w:t>
      - филиалдар мен өкілдер құруына келісімін береді;</w:t>
      </w:r>
    </w:p>
    <w:bookmarkEnd w:id="1049"/>
    <w:bookmarkStart w:name="z1162" w:id="1050"/>
    <w:p>
      <w:pPr>
        <w:spacing w:after="0"/>
        <w:ind w:left="0"/>
        <w:jc w:val="both"/>
      </w:pPr>
      <w:r>
        <w:rPr>
          <w:rFonts w:ascii="Times New Roman"/>
          <w:b w:val="false"/>
          <w:i w:val="false"/>
          <w:color w:val="000000"/>
          <w:sz w:val="28"/>
        </w:rPr>
        <w:t>
      - мемлекеттік мүлік жөніндегі уәкілетті органның келісімі бойынша қайта ұйымдастыруды және таратуды жүзеге асырады (жергілікті атқарушы орган коммуналдық мемлекеттік мекемені қайта ұйымдастыру және тарату туралы шешім қабылдайды);</w:t>
      </w:r>
    </w:p>
    <w:bookmarkEnd w:id="1050"/>
    <w:bookmarkStart w:name="z1163" w:id="1051"/>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051"/>
    <w:bookmarkStart w:name="z1164" w:id="1052"/>
    <w:p>
      <w:pPr>
        <w:spacing w:after="0"/>
        <w:ind w:left="0"/>
        <w:jc w:val="left"/>
      </w:pPr>
      <w:r>
        <w:rPr>
          <w:rFonts w:ascii="Times New Roman"/>
          <w:b/>
          <w:i w:val="false"/>
          <w:color w:val="000000"/>
        </w:rPr>
        <w:t xml:space="preserve"> 4-тарау. Басқарманың мүлкі</w:t>
      </w:r>
    </w:p>
    <w:bookmarkEnd w:id="1052"/>
    <w:bookmarkStart w:name="z1165" w:id="105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53"/>
    <w:bookmarkStart w:name="z1166" w:id="105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54"/>
    <w:bookmarkStart w:name="z1167" w:id="1055"/>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1055"/>
    <w:bookmarkStart w:name="z1168" w:id="1056"/>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056"/>
    <w:bookmarkStart w:name="z1169" w:id="105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57"/>
    <w:bookmarkStart w:name="z1170" w:id="1058"/>
    <w:p>
      <w:pPr>
        <w:spacing w:after="0"/>
        <w:ind w:left="0"/>
        <w:jc w:val="left"/>
      </w:pPr>
      <w:r>
        <w:rPr>
          <w:rFonts w:ascii="Times New Roman"/>
          <w:b/>
          <w:i w:val="false"/>
          <w:color w:val="000000"/>
        </w:rPr>
        <w:t xml:space="preserve"> 5-тарау. Басқарманы қайта ұйымдастыру және тарату</w:t>
      </w:r>
    </w:p>
    <w:bookmarkEnd w:id="1058"/>
    <w:bookmarkStart w:name="z1171" w:id="105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59"/>
    <w:bookmarkStart w:name="z1172" w:id="1060"/>
    <w:p>
      <w:pPr>
        <w:spacing w:after="0"/>
        <w:ind w:left="0"/>
        <w:jc w:val="both"/>
      </w:pPr>
      <w:r>
        <w:rPr>
          <w:rFonts w:ascii="Times New Roman"/>
          <w:b w:val="false"/>
          <w:i w:val="false"/>
          <w:color w:val="000000"/>
          <w:sz w:val="28"/>
        </w:rPr>
        <w:t>
      25. Басқарманың қарамағындағы ұйымдардың тізбесі:</w:t>
      </w:r>
    </w:p>
    <w:bookmarkEnd w:id="1060"/>
    <w:bookmarkStart w:name="z1173" w:id="1061"/>
    <w:p>
      <w:pPr>
        <w:spacing w:after="0"/>
        <w:ind w:left="0"/>
        <w:jc w:val="both"/>
      </w:pPr>
      <w:r>
        <w:rPr>
          <w:rFonts w:ascii="Times New Roman"/>
          <w:b w:val="false"/>
          <w:i w:val="false"/>
          <w:color w:val="000000"/>
          <w:sz w:val="28"/>
        </w:rPr>
        <w:t>
      1) Шымкент қаласы жұмыспен қамту және әлеуметтік қорғау басқармасының "№1 арнаулы әлеуметтік қызметтер көрсету орталығы" коммуналдық мемлекеттік мекемесі;</w:t>
      </w:r>
    </w:p>
    <w:bookmarkEnd w:id="1061"/>
    <w:bookmarkStart w:name="z1174" w:id="1062"/>
    <w:p>
      <w:pPr>
        <w:spacing w:after="0"/>
        <w:ind w:left="0"/>
        <w:jc w:val="both"/>
      </w:pPr>
      <w:r>
        <w:rPr>
          <w:rFonts w:ascii="Times New Roman"/>
          <w:b w:val="false"/>
          <w:i w:val="false"/>
          <w:color w:val="000000"/>
          <w:sz w:val="28"/>
        </w:rPr>
        <w:t>
      2) Шымкент қаласы жұмыспен қамту және әлеуметтік қорғау басқармасының "№2 арнаулы әлеуметтік қызметтер көрсету орталығы" коммуналдық мемлекеттік мекемесі;</w:t>
      </w:r>
    </w:p>
    <w:bookmarkEnd w:id="1062"/>
    <w:bookmarkStart w:name="z1175" w:id="1063"/>
    <w:p>
      <w:pPr>
        <w:spacing w:after="0"/>
        <w:ind w:left="0"/>
        <w:jc w:val="both"/>
      </w:pPr>
      <w:r>
        <w:rPr>
          <w:rFonts w:ascii="Times New Roman"/>
          <w:b w:val="false"/>
          <w:i w:val="false"/>
          <w:color w:val="000000"/>
          <w:sz w:val="28"/>
        </w:rPr>
        <w:t>
      3) Шымкент қаласы жұмыспен қамту және әлеуметтік қорғау басқармасының "№ 3 арнаулы әлеуметтік қызметтер көрсету және қандастарды бейімдеу орталығы" коммуналдық мемлекеттік мекемесі;</w:t>
      </w:r>
    </w:p>
    <w:bookmarkEnd w:id="1063"/>
    <w:bookmarkStart w:name="z1176" w:id="1064"/>
    <w:p>
      <w:pPr>
        <w:spacing w:after="0"/>
        <w:ind w:left="0"/>
        <w:jc w:val="both"/>
      </w:pPr>
      <w:r>
        <w:rPr>
          <w:rFonts w:ascii="Times New Roman"/>
          <w:b w:val="false"/>
          <w:i w:val="false"/>
          <w:color w:val="000000"/>
          <w:sz w:val="28"/>
        </w:rPr>
        <w:t>
      4) Шымкент қаласы жұмыспен қамту және әлеуметтік қорғау басқармасының "№4 арнаулы әлеуметтік қызметтер көрсету орталығы" коммуналдық мемлекеттік мекемесі;</w:t>
      </w:r>
    </w:p>
    <w:bookmarkEnd w:id="1064"/>
    <w:bookmarkStart w:name="z1177" w:id="1065"/>
    <w:p>
      <w:pPr>
        <w:spacing w:after="0"/>
        <w:ind w:left="0"/>
        <w:jc w:val="both"/>
      </w:pPr>
      <w:r>
        <w:rPr>
          <w:rFonts w:ascii="Times New Roman"/>
          <w:b w:val="false"/>
          <w:i w:val="false"/>
          <w:color w:val="000000"/>
          <w:sz w:val="28"/>
        </w:rPr>
        <w:t>
      5) Шымкент қаласы жұмыспен қамту және әлеуметтік қорғау басқармасының "Аялы алақан №5 балалар арнаулы әлеуметтік қызметтер көрсету орталығы" коммуналдық мемлекеттік мекемесі;</w:t>
      </w:r>
    </w:p>
    <w:bookmarkEnd w:id="1065"/>
    <w:bookmarkStart w:name="z1178" w:id="1066"/>
    <w:p>
      <w:pPr>
        <w:spacing w:after="0"/>
        <w:ind w:left="0"/>
        <w:jc w:val="both"/>
      </w:pPr>
      <w:r>
        <w:rPr>
          <w:rFonts w:ascii="Times New Roman"/>
          <w:b w:val="false"/>
          <w:i w:val="false"/>
          <w:color w:val="000000"/>
          <w:sz w:val="28"/>
        </w:rPr>
        <w:t>
      6) Шымкент қаласы жұмыспен қамту және әлеуметтік қорғау басқармасының "№6 балалар арнаулы әлеуметтік қызметтер көрсету орталығы" коммуналдық мемлекеттік мекемесі;</w:t>
      </w:r>
    </w:p>
    <w:bookmarkEnd w:id="1066"/>
    <w:bookmarkStart w:name="z1179" w:id="1067"/>
    <w:p>
      <w:pPr>
        <w:spacing w:after="0"/>
        <w:ind w:left="0"/>
        <w:jc w:val="both"/>
      </w:pPr>
      <w:r>
        <w:rPr>
          <w:rFonts w:ascii="Times New Roman"/>
          <w:b w:val="false"/>
          <w:i w:val="false"/>
          <w:color w:val="000000"/>
          <w:sz w:val="28"/>
        </w:rPr>
        <w:t>
      7) Шымкент қаласы жұмыспен қамту және әлеуметтік қорғау басқармасының "№7 үйде қызметтер көрсету жағдайында арнаулы әлеуметтік қызметтер көрсету орталығы" коммуналдық мемлекеттік мекемесі;</w:t>
      </w:r>
    </w:p>
    <w:bookmarkEnd w:id="1067"/>
    <w:bookmarkStart w:name="z1180" w:id="1068"/>
    <w:p>
      <w:pPr>
        <w:spacing w:after="0"/>
        <w:ind w:left="0"/>
        <w:jc w:val="both"/>
      </w:pPr>
      <w:r>
        <w:rPr>
          <w:rFonts w:ascii="Times New Roman"/>
          <w:b w:val="false"/>
          <w:i w:val="false"/>
          <w:color w:val="000000"/>
          <w:sz w:val="28"/>
        </w:rPr>
        <w:t>
      8) Шымкент қаласы жұмыспен қамту және әлеуметтік қорғау басқармасының "Қамқорлық" №8 балаларға арналған арнаулы әлеуметтік қызметтер көрсету орталығы" коммуналдық мемлекеттік мекемесі;</w:t>
      </w:r>
    </w:p>
    <w:bookmarkEnd w:id="1068"/>
    <w:bookmarkStart w:name="z1181" w:id="1069"/>
    <w:p>
      <w:pPr>
        <w:spacing w:after="0"/>
        <w:ind w:left="0"/>
        <w:jc w:val="both"/>
      </w:pPr>
      <w:r>
        <w:rPr>
          <w:rFonts w:ascii="Times New Roman"/>
          <w:b w:val="false"/>
          <w:i w:val="false"/>
          <w:color w:val="000000"/>
          <w:sz w:val="28"/>
        </w:rPr>
        <w:t>
      9) Шымкент қаласы жұмыспен қамту және әлеуметтік қорғау басқармасының "№9 арнаулы әлеуметтік қызметтер көрсету орталығы" коммуналдық мемлекеттік мекемесі;</w:t>
      </w:r>
    </w:p>
    <w:bookmarkEnd w:id="1069"/>
    <w:bookmarkStart w:name="z1182" w:id="1070"/>
    <w:p>
      <w:pPr>
        <w:spacing w:after="0"/>
        <w:ind w:left="0"/>
        <w:jc w:val="both"/>
      </w:pPr>
      <w:r>
        <w:rPr>
          <w:rFonts w:ascii="Times New Roman"/>
          <w:b w:val="false"/>
          <w:i w:val="false"/>
          <w:color w:val="000000"/>
          <w:sz w:val="28"/>
        </w:rPr>
        <w:t>
      10) Шымкент қаласы жұмыспен қамту және әлеуметтік қорғау басқармасының "№10 арнаулы әлеуметтік қызметтер көрсету орталығы" коммуналдық мемлекеттік мекемесі.</w:t>
      </w:r>
    </w:p>
    <w:bookmarkEnd w:id="1070"/>
    <w:bookmarkStart w:name="z1183" w:id="1071"/>
    <w:p>
      <w:pPr>
        <w:spacing w:after="0"/>
        <w:ind w:left="0"/>
        <w:jc w:val="both"/>
      </w:pPr>
      <w:r>
        <w:rPr>
          <w:rFonts w:ascii="Times New Roman"/>
          <w:b w:val="false"/>
          <w:i w:val="false"/>
          <w:color w:val="000000"/>
          <w:sz w:val="28"/>
        </w:rPr>
        <w:t>
      11) Шымкент қаласы жұмыспен қамту және әлеуметтік қорғау басқармасының "Өмірлік қиын жағдайға түскен адамдарды әлеуметтік бейімдеу орталығы" коммуналдық мемлекеттік мекемесі;</w:t>
      </w:r>
    </w:p>
    <w:bookmarkEnd w:id="1071"/>
    <w:bookmarkStart w:name="z1184" w:id="1072"/>
    <w:p>
      <w:pPr>
        <w:spacing w:after="0"/>
        <w:ind w:left="0"/>
        <w:jc w:val="both"/>
      </w:pPr>
      <w:r>
        <w:rPr>
          <w:rFonts w:ascii="Times New Roman"/>
          <w:b w:val="false"/>
          <w:i w:val="false"/>
          <w:color w:val="000000"/>
          <w:sz w:val="28"/>
        </w:rPr>
        <w:t>
      12) Шымкент қаласы әкімдігінің "Еңбек мобильдігі орталығы" коммуналдық мемлекеттік мекемесі;</w:t>
      </w:r>
    </w:p>
    <w:bookmarkEnd w:id="1072"/>
    <w:bookmarkStart w:name="z1185" w:id="1073"/>
    <w:p>
      <w:pPr>
        <w:spacing w:after="0"/>
        <w:ind w:left="0"/>
        <w:jc w:val="both"/>
      </w:pPr>
      <w:r>
        <w:rPr>
          <w:rFonts w:ascii="Times New Roman"/>
          <w:b w:val="false"/>
          <w:i w:val="false"/>
          <w:color w:val="000000"/>
          <w:sz w:val="28"/>
        </w:rPr>
        <w:t>
      14) Шымкент қаласы жұмыспен қамту және әлеуметтік қорғау басқармасының "Белсенді ұзақ өмір орталығы" коммуналдық мемлекеттік мекемесі;</w:t>
      </w:r>
    </w:p>
    <w:bookmarkEnd w:id="1073"/>
    <w:bookmarkStart w:name="z1186" w:id="1074"/>
    <w:p>
      <w:pPr>
        <w:spacing w:after="0"/>
        <w:ind w:left="0"/>
        <w:jc w:val="both"/>
      </w:pPr>
      <w:r>
        <w:rPr>
          <w:rFonts w:ascii="Times New Roman"/>
          <w:b w:val="false"/>
          <w:i w:val="false"/>
          <w:color w:val="000000"/>
          <w:sz w:val="28"/>
        </w:rPr>
        <w:t>
      15) Шымкент қаласы жұмыспен қамту және әлеуметтік қорғау басқармасының "Отбасын қолдау орталығы" коммуналдық мемлекеттік мекемесі;</w:t>
      </w:r>
    </w:p>
    <w:bookmarkEnd w:id="1074"/>
    <w:bookmarkStart w:name="z1187" w:id="1075"/>
    <w:p>
      <w:pPr>
        <w:spacing w:after="0"/>
        <w:ind w:left="0"/>
        <w:jc w:val="both"/>
      </w:pPr>
      <w:r>
        <w:rPr>
          <w:rFonts w:ascii="Times New Roman"/>
          <w:b w:val="false"/>
          <w:i w:val="false"/>
          <w:color w:val="000000"/>
          <w:sz w:val="28"/>
        </w:rPr>
        <w:t>
      16) Шымкент қаласы жұмыспен қамту және әлеуметтік қорғау басқармасының "ТEN QOGAM" әлеуметтік қолдау орталығы" коммуналдық мемлекеттік мекемесі;</w:t>
      </w:r>
    </w:p>
    <w:bookmarkEnd w:id="1075"/>
    <w:bookmarkStart w:name="z1188" w:id="1076"/>
    <w:p>
      <w:pPr>
        <w:spacing w:after="0"/>
        <w:ind w:left="0"/>
        <w:jc w:val="both"/>
      </w:pPr>
      <w:r>
        <w:rPr>
          <w:rFonts w:ascii="Times New Roman"/>
          <w:b w:val="false"/>
          <w:i w:val="false"/>
          <w:color w:val="000000"/>
          <w:sz w:val="28"/>
        </w:rPr>
        <w:t>
      17) Шымкент қаласы жұмыспен қамту және әлеуметтік қорғау басқармасының "Ізетті зейнеткер" коммуналдық мемлекеттік мекемесі.</w:t>
      </w:r>
    </w:p>
    <w:bookmarkEnd w:id="1076"/>
    <w:bookmarkStart w:name="z1189" w:id="1077"/>
    <w:p>
      <w:pPr>
        <w:spacing w:after="0"/>
        <w:ind w:left="0"/>
        <w:jc w:val="both"/>
      </w:pPr>
      <w:r>
        <w:rPr>
          <w:rFonts w:ascii="Times New Roman"/>
          <w:b w:val="false"/>
          <w:i w:val="false"/>
          <w:color w:val="000000"/>
          <w:sz w:val="28"/>
        </w:rPr>
        <w:t>
      18) Шымкент қаласы жұмыспен қамту және әлеуметтік қорғау басқармасының "Балауса" № 11 балаларға арналған арнаулы әлеуметтік қызметтер көрсету орталығы" коммуналдық мемлекеттік мекемесі;</w:t>
      </w:r>
    </w:p>
    <w:bookmarkEnd w:id="1077"/>
    <w:bookmarkStart w:name="z1190" w:id="1078"/>
    <w:p>
      <w:pPr>
        <w:spacing w:after="0"/>
        <w:ind w:left="0"/>
        <w:jc w:val="both"/>
      </w:pPr>
      <w:r>
        <w:rPr>
          <w:rFonts w:ascii="Times New Roman"/>
          <w:b w:val="false"/>
          <w:i w:val="false"/>
          <w:color w:val="000000"/>
          <w:sz w:val="28"/>
        </w:rPr>
        <w:t>
      19) Шымкент қаласы жұмыспен қамту және әлеуметтік қорғау басқармасының "№ 12 арнаулы әлеуметтік қызметтер көрсету орталығы" коммуналдық мемлекеттік мекемесі.</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1441 қаулысына қосымша</w:t>
            </w:r>
          </w:p>
        </w:tc>
      </w:tr>
    </w:tbl>
    <w:bookmarkStart w:name="z1198" w:id="1079"/>
    <w:p>
      <w:pPr>
        <w:spacing w:after="0"/>
        <w:ind w:left="0"/>
        <w:jc w:val="left"/>
      </w:pPr>
      <w:r>
        <w:rPr>
          <w:rFonts w:ascii="Times New Roman"/>
          <w:b/>
          <w:i w:val="false"/>
          <w:color w:val="000000"/>
        </w:rPr>
        <w:t xml:space="preserve"> "Шымкент қаласының құрылыс басқармасы" коммуналдық мемлекеттік мекемесі туралы ереже</w:t>
      </w:r>
    </w:p>
    <w:bookmarkEnd w:id="1079"/>
    <w:bookmarkStart w:name="z1199" w:id="1080"/>
    <w:p>
      <w:pPr>
        <w:spacing w:after="0"/>
        <w:ind w:left="0"/>
        <w:jc w:val="left"/>
      </w:pPr>
      <w:r>
        <w:rPr>
          <w:rFonts w:ascii="Times New Roman"/>
          <w:b/>
          <w:i w:val="false"/>
          <w:color w:val="000000"/>
        </w:rPr>
        <w:t xml:space="preserve"> 1-тарау. Жалпы ережелер</w:t>
      </w:r>
    </w:p>
    <w:bookmarkEnd w:id="1080"/>
    <w:bookmarkStart w:name="z1200" w:id="1081"/>
    <w:p>
      <w:pPr>
        <w:spacing w:after="0"/>
        <w:ind w:left="0"/>
        <w:jc w:val="both"/>
      </w:pPr>
      <w:r>
        <w:rPr>
          <w:rFonts w:ascii="Times New Roman"/>
          <w:b w:val="false"/>
          <w:i w:val="false"/>
          <w:color w:val="000000"/>
          <w:sz w:val="28"/>
        </w:rPr>
        <w:t>
      1. "Шымкент қаласының құрылыс басқармасы" коммуналдық мемлекеттік мекемесі (бұдан әрі-Басқарма) құрылыс қызметі саласындағы басшылықты жүзеге асыратын Қазақстан Республикасының мемлекеттік органы болып табылады.</w:t>
      </w:r>
    </w:p>
    <w:bookmarkEnd w:id="1081"/>
    <w:bookmarkStart w:name="z1201" w:id="1082"/>
    <w:p>
      <w:pPr>
        <w:spacing w:after="0"/>
        <w:ind w:left="0"/>
        <w:jc w:val="both"/>
      </w:pPr>
      <w:r>
        <w:rPr>
          <w:rFonts w:ascii="Times New Roman"/>
          <w:b w:val="false"/>
          <w:i w:val="false"/>
          <w:color w:val="000000"/>
          <w:sz w:val="28"/>
        </w:rPr>
        <w:t>
      2. Басқарманың ведомстволары жоқ.</w:t>
      </w:r>
    </w:p>
    <w:bookmarkEnd w:id="1082"/>
    <w:bookmarkStart w:name="z1202" w:id="1083"/>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83"/>
    <w:bookmarkStart w:name="z1203" w:id="1084"/>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органдарына шоттары бар.</w:t>
      </w:r>
    </w:p>
    <w:bookmarkEnd w:id="1084"/>
    <w:bookmarkStart w:name="z1204" w:id="1085"/>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085"/>
    <w:bookmarkStart w:name="z1205" w:id="1086"/>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86"/>
    <w:bookmarkStart w:name="z1206" w:id="1087"/>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құрылыс басқармасы"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087"/>
    <w:bookmarkStart w:name="z1207" w:id="1088"/>
    <w:p>
      <w:pPr>
        <w:spacing w:after="0"/>
        <w:ind w:left="0"/>
        <w:jc w:val="both"/>
      </w:pPr>
      <w:r>
        <w:rPr>
          <w:rFonts w:ascii="Times New Roman"/>
          <w:b w:val="false"/>
          <w:i w:val="false"/>
          <w:color w:val="000000"/>
          <w:sz w:val="28"/>
        </w:rPr>
        <w:t>
      8. "Шымкент қаласының құрылыс басқармасы" коммуналдық мемлекеттік мекемесі құрылымы мен штат санының лимиті Қазақстан Республикасының заңнамасына сәйкес бекітіледі.</w:t>
      </w:r>
    </w:p>
    <w:bookmarkEnd w:id="1088"/>
    <w:bookmarkStart w:name="z1208" w:id="1089"/>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Нұрсәт шағын ауданы, Nursultan Nazarbaev даңғылы № 10, индексі 160023.</w:t>
      </w:r>
    </w:p>
    <w:bookmarkEnd w:id="1089"/>
    <w:bookmarkStart w:name="z1209" w:id="1090"/>
    <w:p>
      <w:pPr>
        <w:spacing w:after="0"/>
        <w:ind w:left="0"/>
        <w:jc w:val="both"/>
      </w:pPr>
      <w:r>
        <w:rPr>
          <w:rFonts w:ascii="Times New Roman"/>
          <w:b w:val="false"/>
          <w:i w:val="false"/>
          <w:color w:val="000000"/>
          <w:sz w:val="28"/>
        </w:rPr>
        <w:t>
      10. Осы Ереже Басқарма құрылтай құжаты болып табылады.</w:t>
      </w:r>
    </w:p>
    <w:bookmarkEnd w:id="1090"/>
    <w:bookmarkStart w:name="z1210" w:id="1091"/>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республикалық және жергілікті бюджет есебінен жүзеге асырады.</w:t>
      </w:r>
    </w:p>
    <w:bookmarkEnd w:id="1091"/>
    <w:bookmarkStart w:name="z1211" w:id="1092"/>
    <w:p>
      <w:pPr>
        <w:spacing w:after="0"/>
        <w:ind w:left="0"/>
        <w:jc w:val="both"/>
      </w:pPr>
      <w:r>
        <w:rPr>
          <w:rFonts w:ascii="Times New Roman"/>
          <w:b w:val="false"/>
          <w:i w:val="false"/>
          <w:color w:val="000000"/>
          <w:sz w:val="28"/>
        </w:rPr>
        <w:t>
      12. Басқарма кәсіпкерлік субьектілерімен Басқарманың өкілеттіктері болып табылатын міндеттерді орындау тұрғысынан шарттық қатынастарға түсуге тыйым салынады.</w:t>
      </w:r>
    </w:p>
    <w:bookmarkEnd w:id="1092"/>
    <w:bookmarkStart w:name="z1212" w:id="1093"/>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заңнамада өзгеше белгіленбесе, мемлекеттік бюджетке жіберіледі.</w:t>
      </w:r>
    </w:p>
    <w:bookmarkEnd w:id="1093"/>
    <w:bookmarkStart w:name="z1213" w:id="109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094"/>
    <w:bookmarkStart w:name="z1214" w:id="1095"/>
    <w:p>
      <w:pPr>
        <w:spacing w:after="0"/>
        <w:ind w:left="0"/>
        <w:jc w:val="both"/>
      </w:pPr>
      <w:r>
        <w:rPr>
          <w:rFonts w:ascii="Times New Roman"/>
          <w:b w:val="false"/>
          <w:i w:val="false"/>
          <w:color w:val="000000"/>
          <w:sz w:val="28"/>
        </w:rPr>
        <w:t>
      13. Мақсаттары: Қазақстан Республикасының заңнамасында белгіленген тәртіппен Шымкент қаласы аумағында құрылыс қызметі саласындағы мемлекеттік саясатты жүзеге асыру болып табылады.</w:t>
      </w:r>
    </w:p>
    <w:bookmarkEnd w:id="1095"/>
    <w:bookmarkStart w:name="z1215" w:id="1096"/>
    <w:p>
      <w:pPr>
        <w:spacing w:after="0"/>
        <w:ind w:left="0"/>
        <w:jc w:val="both"/>
      </w:pPr>
      <w:r>
        <w:rPr>
          <w:rFonts w:ascii="Times New Roman"/>
          <w:b w:val="false"/>
          <w:i w:val="false"/>
          <w:color w:val="000000"/>
          <w:sz w:val="28"/>
        </w:rPr>
        <w:t>
      14. Өкілеттіктері:</w:t>
      </w:r>
    </w:p>
    <w:bookmarkEnd w:id="1096"/>
    <w:bookmarkStart w:name="z1216" w:id="1097"/>
    <w:p>
      <w:pPr>
        <w:spacing w:after="0"/>
        <w:ind w:left="0"/>
        <w:jc w:val="both"/>
      </w:pPr>
      <w:r>
        <w:rPr>
          <w:rFonts w:ascii="Times New Roman"/>
          <w:b w:val="false"/>
          <w:i w:val="false"/>
          <w:color w:val="000000"/>
          <w:sz w:val="28"/>
        </w:rPr>
        <w:t>
      1) Құқықтары:</w:t>
      </w:r>
    </w:p>
    <w:bookmarkEnd w:id="1097"/>
    <w:bookmarkStart w:name="z1217" w:id="1098"/>
    <w:p>
      <w:pPr>
        <w:spacing w:after="0"/>
        <w:ind w:left="0"/>
        <w:jc w:val="both"/>
      </w:pPr>
      <w:r>
        <w:rPr>
          <w:rFonts w:ascii="Times New Roman"/>
          <w:b w:val="false"/>
          <w:i w:val="false"/>
          <w:color w:val="000000"/>
          <w:sz w:val="28"/>
        </w:rPr>
        <w:t>
      мердігер (бас мердігер) орындап жатқан жұмыстардың барысы мен сапасына және олардың орындалу мерзімдерінің сақталуына бақылауды жүзеге асыруға;</w:t>
      </w:r>
    </w:p>
    <w:bookmarkEnd w:id="1098"/>
    <w:bookmarkStart w:name="z1218" w:id="1099"/>
    <w:p>
      <w:pPr>
        <w:spacing w:after="0"/>
        <w:ind w:left="0"/>
        <w:jc w:val="both"/>
      </w:pPr>
      <w:r>
        <w:rPr>
          <w:rFonts w:ascii="Times New Roman"/>
          <w:b w:val="false"/>
          <w:i w:val="false"/>
          <w:color w:val="000000"/>
          <w:sz w:val="28"/>
        </w:rPr>
        <w:t>
      мердігерден талаптар бұзыла отырып орындалған жұмыстарды қабылдамауға;</w:t>
      </w:r>
    </w:p>
    <w:bookmarkEnd w:id="1099"/>
    <w:bookmarkStart w:name="z1219" w:id="1100"/>
    <w:p>
      <w:pPr>
        <w:spacing w:after="0"/>
        <w:ind w:left="0"/>
        <w:jc w:val="both"/>
      </w:pPr>
      <w:r>
        <w:rPr>
          <w:rFonts w:ascii="Times New Roman"/>
          <w:b w:val="false"/>
          <w:i w:val="false"/>
          <w:color w:val="000000"/>
          <w:sz w:val="28"/>
        </w:rPr>
        <w:t>
      техникалық қадағалау қызметін бақылауға;</w:t>
      </w:r>
    </w:p>
    <w:bookmarkEnd w:id="1100"/>
    <w:bookmarkStart w:name="z1220" w:id="1101"/>
    <w:p>
      <w:pPr>
        <w:spacing w:after="0"/>
        <w:ind w:left="0"/>
        <w:jc w:val="both"/>
      </w:pPr>
      <w:r>
        <w:rPr>
          <w:rFonts w:ascii="Times New Roman"/>
          <w:b w:val="false"/>
          <w:i w:val="false"/>
          <w:color w:val="000000"/>
          <w:sz w:val="28"/>
        </w:rPr>
        <w:t>
      сәйкессіздіктер анықталған жағдайда техникалық және авторлық қадағалаулардың қорытындыларын алудан бас тартуға;</w:t>
      </w:r>
    </w:p>
    <w:bookmarkEnd w:id="1101"/>
    <w:bookmarkStart w:name="z1221" w:id="1102"/>
    <w:p>
      <w:pPr>
        <w:spacing w:after="0"/>
        <w:ind w:left="0"/>
        <w:jc w:val="both"/>
      </w:pPr>
      <w:r>
        <w:rPr>
          <w:rFonts w:ascii="Times New Roman"/>
          <w:b w:val="false"/>
          <w:i w:val="false"/>
          <w:color w:val="000000"/>
          <w:sz w:val="28"/>
        </w:rPr>
        <w:t>
      Қазақстан Республикасының заңдарына сәйкес өзге де құқықтарды жүзеге асыруға құқылы.</w:t>
      </w:r>
    </w:p>
    <w:bookmarkEnd w:id="1102"/>
    <w:bookmarkStart w:name="z1222" w:id="1103"/>
    <w:p>
      <w:pPr>
        <w:spacing w:after="0"/>
        <w:ind w:left="0"/>
        <w:jc w:val="both"/>
      </w:pPr>
      <w:r>
        <w:rPr>
          <w:rFonts w:ascii="Times New Roman"/>
          <w:b w:val="false"/>
          <w:i w:val="false"/>
          <w:color w:val="000000"/>
          <w:sz w:val="28"/>
        </w:rPr>
        <w:t>
      2) Міндеттері:</w:t>
      </w:r>
    </w:p>
    <w:bookmarkEnd w:id="1103"/>
    <w:bookmarkStart w:name="z1223" w:id="1104"/>
    <w:p>
      <w:pPr>
        <w:spacing w:after="0"/>
        <w:ind w:left="0"/>
        <w:jc w:val="both"/>
      </w:pPr>
      <w:r>
        <w:rPr>
          <w:rFonts w:ascii="Times New Roman"/>
          <w:b w:val="false"/>
          <w:i w:val="false"/>
          <w:color w:val="000000"/>
          <w:sz w:val="28"/>
        </w:rPr>
        <w:t>
      құрылыс-монтаждау жұмыстарын жүргізу басталғанға дейін мердігерге (бас мердігерге) бекітілген жобалау (жобалау-сметалық) құжаттамасын беруге;</w:t>
      </w:r>
    </w:p>
    <w:bookmarkEnd w:id="1104"/>
    <w:bookmarkStart w:name="z1224" w:id="1105"/>
    <w:p>
      <w:pPr>
        <w:spacing w:after="0"/>
        <w:ind w:left="0"/>
        <w:jc w:val="both"/>
      </w:pPr>
      <w:r>
        <w:rPr>
          <w:rFonts w:ascii="Times New Roman"/>
          <w:b w:val="false"/>
          <w:i w:val="false"/>
          <w:color w:val="000000"/>
          <w:sz w:val="28"/>
        </w:rPr>
        <w:t>
      объектіні Қазақстан Республикасының заңнамасында көзделген барлық қажетті рұқсат беру құжаттарымен қамтамасыз етуге;</w:t>
      </w:r>
    </w:p>
    <w:bookmarkEnd w:id="1105"/>
    <w:bookmarkStart w:name="z1225" w:id="1106"/>
    <w:p>
      <w:pPr>
        <w:spacing w:after="0"/>
        <w:ind w:left="0"/>
        <w:jc w:val="both"/>
      </w:pPr>
      <w:r>
        <w:rPr>
          <w:rFonts w:ascii="Times New Roman"/>
          <w:b w:val="false"/>
          <w:i w:val="false"/>
          <w:color w:val="000000"/>
          <w:sz w:val="28"/>
        </w:rPr>
        <w:t>
      техникалық және авторлық қадағалаулармен қолдау арқылы объектінің құрылысын қамтамасыз етуге;</w:t>
      </w:r>
    </w:p>
    <w:bookmarkEnd w:id="1106"/>
    <w:bookmarkStart w:name="z1226" w:id="1107"/>
    <w:p>
      <w:pPr>
        <w:spacing w:after="0"/>
        <w:ind w:left="0"/>
        <w:jc w:val="both"/>
      </w:pPr>
      <w:r>
        <w:rPr>
          <w:rFonts w:ascii="Times New Roman"/>
          <w:b w:val="false"/>
          <w:i w:val="false"/>
          <w:color w:val="000000"/>
          <w:sz w:val="28"/>
        </w:rPr>
        <w:t>
      мердігерге (бас мердігерге) техникалық және авторлық қадағалаулардың нұсқауларын орындамағаны не уақтылы орындамағаны және сапасыз орындағаны үшін шаралар қолдануға;</w:t>
      </w:r>
    </w:p>
    <w:bookmarkEnd w:id="1107"/>
    <w:bookmarkStart w:name="z1227" w:id="1108"/>
    <w:p>
      <w:pPr>
        <w:spacing w:after="0"/>
        <w:ind w:left="0"/>
        <w:jc w:val="both"/>
      </w:pPr>
      <w:r>
        <w:rPr>
          <w:rFonts w:ascii="Times New Roman"/>
          <w:b w:val="false"/>
          <w:i w:val="false"/>
          <w:color w:val="000000"/>
          <w:sz w:val="28"/>
        </w:rPr>
        <w:t>
      техникалық және авторлық қадағалау үшін жұмыс жағдайларын қамтамасыз етуге;</w:t>
      </w:r>
    </w:p>
    <w:bookmarkEnd w:id="1108"/>
    <w:bookmarkStart w:name="z1228" w:id="1109"/>
    <w:p>
      <w:pPr>
        <w:spacing w:after="0"/>
        <w:ind w:left="0"/>
        <w:jc w:val="both"/>
      </w:pPr>
      <w:r>
        <w:rPr>
          <w:rFonts w:ascii="Times New Roman"/>
          <w:b w:val="false"/>
          <w:i w:val="false"/>
          <w:color w:val="000000"/>
          <w:sz w:val="28"/>
        </w:rPr>
        <w:t>
      мемлекеттік сәулет-құрылыс бақылау және қадағалау органдарының нұсқамаларын орындауды қамтамасыз етуге;</w:t>
      </w:r>
    </w:p>
    <w:bookmarkEnd w:id="1109"/>
    <w:bookmarkStart w:name="z1229" w:id="1110"/>
    <w:p>
      <w:pPr>
        <w:spacing w:after="0"/>
        <w:ind w:left="0"/>
        <w:jc w:val="both"/>
      </w:pPr>
      <w:r>
        <w:rPr>
          <w:rFonts w:ascii="Times New Roman"/>
          <w:b w:val="false"/>
          <w:i w:val="false"/>
          <w:color w:val="000000"/>
          <w:sz w:val="28"/>
        </w:rPr>
        <w:t>
      техникалық қадағалау қызметін бақылау бойынша мемлекеттік сәулет-құрылыс бақылау және қадағалау органдарының лауазымды адамдарының объектіге жіберілуін қамтамасыз етуге;</w:t>
      </w:r>
    </w:p>
    <w:bookmarkEnd w:id="1110"/>
    <w:bookmarkStart w:name="z1230" w:id="1111"/>
    <w:p>
      <w:pPr>
        <w:spacing w:after="0"/>
        <w:ind w:left="0"/>
        <w:jc w:val="both"/>
      </w:pPr>
      <w:r>
        <w:rPr>
          <w:rFonts w:ascii="Times New Roman"/>
          <w:b w:val="false"/>
          <w:i w:val="false"/>
          <w:color w:val="000000"/>
          <w:sz w:val="28"/>
        </w:rPr>
        <w:t>
      объектіні пайдалануға қабылдау актісі бекітілген күннен бастап үш жұмыс күні ішінде объект орналасқан жердегі "Азаматтарға арналған үкімет" мемлекеттік корпорациясына объектінің техникалық сипаттамалары жөніндегі қосымшамен бірге объектіні пайдалануға қабылдаудың бекітілген актісін, сәйкестік туралы декларацияны және құрылыс-монтаждау жұмыстарының сапасы мен орындалған жұмыстардың бекітілген жобаға сәйкестігі туралы қорытындыларды жіберуге;</w:t>
      </w:r>
    </w:p>
    <w:bookmarkEnd w:id="1111"/>
    <w:bookmarkStart w:name="z1231" w:id="1112"/>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жүзеге асыруға міндетті.</w:t>
      </w:r>
    </w:p>
    <w:bookmarkEnd w:id="1112"/>
    <w:bookmarkStart w:name="z1232" w:id="1113"/>
    <w:p>
      <w:pPr>
        <w:spacing w:after="0"/>
        <w:ind w:left="0"/>
        <w:jc w:val="both"/>
      </w:pPr>
      <w:r>
        <w:rPr>
          <w:rFonts w:ascii="Times New Roman"/>
          <w:b w:val="false"/>
          <w:i w:val="false"/>
          <w:color w:val="000000"/>
          <w:sz w:val="28"/>
        </w:rPr>
        <w:t>
      15. Функциялары:</w:t>
      </w:r>
    </w:p>
    <w:bookmarkEnd w:id="1113"/>
    <w:bookmarkStart w:name="z1233" w:id="1114"/>
    <w:p>
      <w:pPr>
        <w:spacing w:after="0"/>
        <w:ind w:left="0"/>
        <w:jc w:val="both"/>
      </w:pPr>
      <w:r>
        <w:rPr>
          <w:rFonts w:ascii="Times New Roman"/>
          <w:b w:val="false"/>
          <w:i w:val="false"/>
          <w:color w:val="000000"/>
          <w:sz w:val="28"/>
        </w:rPr>
        <w:t>
      1) Жаңа нысандардың құрылысын жүргізу, әрекеттегі нысандарды реконструкциялау, қалпына келтіру және күрделі жөндеу;</w:t>
      </w:r>
    </w:p>
    <w:bookmarkEnd w:id="1114"/>
    <w:bookmarkStart w:name="z1234" w:id="1115"/>
    <w:p>
      <w:pPr>
        <w:spacing w:after="0"/>
        <w:ind w:left="0"/>
        <w:jc w:val="both"/>
      </w:pPr>
      <w:r>
        <w:rPr>
          <w:rFonts w:ascii="Times New Roman"/>
          <w:b w:val="false"/>
          <w:i w:val="false"/>
          <w:color w:val="000000"/>
          <w:sz w:val="28"/>
        </w:rPr>
        <w:t>
      2) Қала құрылысы, сәулет-құрылыс және өзге де жобалау (жобалық-сметалық) құжаттаманы белгіленген тәртіппен әзірлеу, келісу, сараптамадан өткізу және бекіту;</w:t>
      </w:r>
    </w:p>
    <w:bookmarkEnd w:id="1115"/>
    <w:bookmarkStart w:name="z1235" w:id="1116"/>
    <w:p>
      <w:pPr>
        <w:spacing w:after="0"/>
        <w:ind w:left="0"/>
        <w:jc w:val="both"/>
      </w:pPr>
      <w:r>
        <w:rPr>
          <w:rFonts w:ascii="Times New Roman"/>
          <w:b w:val="false"/>
          <w:i w:val="false"/>
          <w:color w:val="000000"/>
          <w:sz w:val="28"/>
        </w:rPr>
        <w:t>
      3) Аумақты инженерлік жағынан дайындау, абаттандыру мен көгалдандыру объектілерін салу;</w:t>
      </w:r>
    </w:p>
    <w:bookmarkEnd w:id="1116"/>
    <w:bookmarkStart w:name="z1236" w:id="1117"/>
    <w:p>
      <w:pPr>
        <w:spacing w:after="0"/>
        <w:ind w:left="0"/>
        <w:jc w:val="both"/>
      </w:pPr>
      <w:r>
        <w:rPr>
          <w:rFonts w:ascii="Times New Roman"/>
          <w:b w:val="false"/>
          <w:i w:val="false"/>
          <w:color w:val="000000"/>
          <w:sz w:val="28"/>
        </w:rPr>
        <w:t>
      4) Тиісті сәулет және қала құрылысы органдарынан, сондай-ақ мемлекеттік қала құрылысы кадастрын жүргізуді жүзеге асыратын мемлекеттік кәсіпорыннан (қол жеткізуге шек қойылатын ақпараттарды немесе құжаттарды қоспағанда) жобалау алдындағы зерттеулерге, техникалық-экономикалық негіздемені дайындауға, құрылыстағы инвестициялар негіздемесіне, аумақты жоспарлауға және онда құрылыс салуға, объектілерді жобалау мен жоспарлауға сондай-ақ оларды кейіннен пайдалануға қажетті ақпаратты (мәліметтерді, деректерді, бастапқы материалдарды немесе құжаттарды) сұратуға және алуға;</w:t>
      </w:r>
    </w:p>
    <w:bookmarkEnd w:id="1117"/>
    <w:bookmarkStart w:name="z1237" w:id="1118"/>
    <w:p>
      <w:pPr>
        <w:spacing w:after="0"/>
        <w:ind w:left="0"/>
        <w:jc w:val="both"/>
      </w:pPr>
      <w:r>
        <w:rPr>
          <w:rFonts w:ascii="Times New Roman"/>
          <w:b w:val="false"/>
          <w:i w:val="false"/>
          <w:color w:val="000000"/>
          <w:sz w:val="28"/>
        </w:rPr>
        <w:t>
      5) Қазақстан Республикасының заңнамаларында белгіленген тәртіппен объектілерді (кешендерді) қабылдауға ұйымдастыру;</w:t>
      </w:r>
    </w:p>
    <w:bookmarkEnd w:id="1118"/>
    <w:bookmarkStart w:name="z1238" w:id="1119"/>
    <w:p>
      <w:pPr>
        <w:spacing w:after="0"/>
        <w:ind w:left="0"/>
        <w:jc w:val="both"/>
      </w:pPr>
      <w:r>
        <w:rPr>
          <w:rFonts w:ascii="Times New Roman"/>
          <w:b w:val="false"/>
          <w:i w:val="false"/>
          <w:color w:val="000000"/>
          <w:sz w:val="28"/>
        </w:rPr>
        <w:t>
      6) объектілерді (кешендерді)пайдалануға қабылдау актілерін тіркеу және пайдалануға берілетін объектілерді (кешендерді) есепке алуды жүргізу;</w:t>
      </w:r>
    </w:p>
    <w:bookmarkEnd w:id="1119"/>
    <w:bookmarkStart w:name="z1239" w:id="1120"/>
    <w:p>
      <w:pPr>
        <w:spacing w:after="0"/>
        <w:ind w:left="0"/>
        <w:jc w:val="both"/>
      </w:pPr>
      <w:r>
        <w:rPr>
          <w:rFonts w:ascii="Times New Roman"/>
          <w:b w:val="false"/>
          <w:i w:val="false"/>
          <w:color w:val="000000"/>
          <w:sz w:val="28"/>
        </w:rPr>
        <w:t>
      7) салынып жатқан объектілерді (кешендерді)мониторингін жүргізу;</w:t>
      </w:r>
    </w:p>
    <w:bookmarkEnd w:id="1120"/>
    <w:bookmarkStart w:name="z1240" w:id="1121"/>
    <w:p>
      <w:pPr>
        <w:spacing w:after="0"/>
        <w:ind w:left="0"/>
        <w:jc w:val="both"/>
      </w:pPr>
      <w:r>
        <w:rPr>
          <w:rFonts w:ascii="Times New Roman"/>
          <w:b w:val="false"/>
          <w:i w:val="false"/>
          <w:color w:val="000000"/>
          <w:sz w:val="28"/>
        </w:rPr>
        <w:t>
      8) құрылыстарды, ғимараттарды, инженерлік коммуникацияларын салу, реконструкциялау туралы, сондай-ақ аумақтың инженерлік желілерін әзірлеу, абаттандыру мен көгалдандыру, аяқталмаған құрылыс нысандарын консервациялау, жергілікті маңызы бар объектілерді кейіннен кәдеге жарату жөніндегі жұмыстар кешенін жүргізу туралы қала әкімдігіне ұсыныстар енгізу;</w:t>
      </w:r>
    </w:p>
    <w:bookmarkEnd w:id="1121"/>
    <w:bookmarkStart w:name="z1241" w:id="1122"/>
    <w:p>
      <w:pPr>
        <w:spacing w:after="0"/>
        <w:ind w:left="0"/>
        <w:jc w:val="both"/>
      </w:pPr>
      <w:r>
        <w:rPr>
          <w:rFonts w:ascii="Times New Roman"/>
          <w:b w:val="false"/>
          <w:i w:val="false"/>
          <w:color w:val="000000"/>
          <w:sz w:val="28"/>
        </w:rPr>
        <w:t>
      9) Басқарманың құзыретіне жататын мәселелер бойынша қала әкімдігі қаулыларының, қала әкімінің шешімдері мен өкімдерінің жобаларын әзірлеу және қала әкімдігінің қарауына енгізу;</w:t>
      </w:r>
    </w:p>
    <w:bookmarkEnd w:id="1122"/>
    <w:bookmarkStart w:name="z1242" w:id="1123"/>
    <w:p>
      <w:pPr>
        <w:spacing w:after="0"/>
        <w:ind w:left="0"/>
        <w:jc w:val="both"/>
      </w:pPr>
      <w:r>
        <w:rPr>
          <w:rFonts w:ascii="Times New Roman"/>
          <w:b w:val="false"/>
          <w:i w:val="false"/>
          <w:color w:val="000000"/>
          <w:sz w:val="28"/>
        </w:rPr>
        <w:t>
      10) Қала аумағында сәулет-құрылыс бақылау мен қадағалау мемлекеттік органдарының жұмысына жәрдемдесу;</w:t>
      </w:r>
    </w:p>
    <w:bookmarkEnd w:id="1123"/>
    <w:bookmarkStart w:name="z1243" w:id="1124"/>
    <w:p>
      <w:pPr>
        <w:spacing w:after="0"/>
        <w:ind w:left="0"/>
        <w:jc w:val="both"/>
      </w:pPr>
      <w:r>
        <w:rPr>
          <w:rFonts w:ascii="Times New Roman"/>
          <w:b w:val="false"/>
          <w:i w:val="false"/>
          <w:color w:val="000000"/>
          <w:sz w:val="28"/>
        </w:rPr>
        <w:t>
      11) Қазақстан Республикасы заңнамасымен жергілікті атқарушы органдарға жүктелген өзге де өкілеттіктерді жергілікті мемлекеттік басқару мүддесінде жүзеге асыру;</w:t>
      </w:r>
    </w:p>
    <w:bookmarkEnd w:id="1124"/>
    <w:bookmarkStart w:name="z1244" w:id="1125"/>
    <w:p>
      <w:pPr>
        <w:spacing w:after="0"/>
        <w:ind w:left="0"/>
        <w:jc w:val="both"/>
      </w:pPr>
      <w:r>
        <w:rPr>
          <w:rFonts w:ascii="Times New Roman"/>
          <w:b w:val="false"/>
          <w:i w:val="false"/>
          <w:color w:val="000000"/>
          <w:sz w:val="28"/>
        </w:rPr>
        <w:t>
      12) "Тұрғын үй-коммуналдық инфрақұрылымды дамытудың 2026 жылға дейінгі тұжырымдамасын бекіту туралы" Қазақстан Республикасы Үкіметінің 2022 жылғы 23 қыркүйектегі № 736 қаулысына сәйкес, тұрғын үй салуды және сатып алу жұмыстарын атқару;</w:t>
      </w:r>
    </w:p>
    <w:bookmarkEnd w:id="1125"/>
    <w:bookmarkStart w:name="z1245" w:id="1126"/>
    <w:p>
      <w:pPr>
        <w:spacing w:after="0"/>
        <w:ind w:left="0"/>
        <w:jc w:val="both"/>
      </w:pPr>
      <w:r>
        <w:rPr>
          <w:rFonts w:ascii="Times New Roman"/>
          <w:b w:val="false"/>
          <w:i w:val="false"/>
          <w:color w:val="000000"/>
          <w:sz w:val="28"/>
        </w:rPr>
        <w:t>
      13) Шымкент қаласының тұрғын үй қорын реновациялау бағдарламасы аясында іс-шараларды ұйымдастыруды жүзеге асыру;</w:t>
      </w:r>
    </w:p>
    <w:bookmarkEnd w:id="1126"/>
    <w:bookmarkStart w:name="z1246" w:id="1127"/>
    <w:p>
      <w:pPr>
        <w:spacing w:after="0"/>
        <w:ind w:left="0"/>
        <w:jc w:val="both"/>
      </w:pPr>
      <w:r>
        <w:rPr>
          <w:rFonts w:ascii="Times New Roman"/>
          <w:b w:val="false"/>
          <w:i w:val="false"/>
          <w:color w:val="000000"/>
          <w:sz w:val="28"/>
        </w:rPr>
        <w:t>
      14)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үйлердегі лифтілерді жөндеу мен ауыстыруды жүзеге асыру;</w:t>
      </w:r>
    </w:p>
    <w:bookmarkEnd w:id="1127"/>
    <w:bookmarkStart w:name="z1247" w:id="1128"/>
    <w:p>
      <w:pPr>
        <w:spacing w:after="0"/>
        <w:ind w:left="0"/>
        <w:jc w:val="both"/>
      </w:pPr>
      <w:r>
        <w:rPr>
          <w:rFonts w:ascii="Times New Roman"/>
          <w:b w:val="false"/>
          <w:i w:val="false"/>
          <w:color w:val="000000"/>
          <w:sz w:val="28"/>
        </w:rPr>
        <w:t>
      15)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үйлерді күрделі жөндеуді ұйымдастыруды жүзеге асыру;</w:t>
      </w:r>
    </w:p>
    <w:bookmarkEnd w:id="1128"/>
    <w:bookmarkStart w:name="z1248" w:id="1129"/>
    <w:p>
      <w:pPr>
        <w:spacing w:after="0"/>
        <w:ind w:left="0"/>
        <w:jc w:val="both"/>
      </w:pPr>
      <w:r>
        <w:rPr>
          <w:rFonts w:ascii="Times New Roman"/>
          <w:b w:val="false"/>
          <w:i w:val="false"/>
          <w:color w:val="000000"/>
          <w:sz w:val="28"/>
        </w:rPr>
        <w:t>
      16) Шымкент қаласында тұрғын үй-жайлардың сейсмикалық беріктігін орнықтыруға бағытталған іс-шараларды өткізу.</w:t>
      </w:r>
    </w:p>
    <w:bookmarkEnd w:id="1129"/>
    <w:bookmarkStart w:name="z1249" w:id="113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130"/>
    <w:bookmarkStart w:name="z1250" w:id="1131"/>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оның өз өкілеттіктерін жүзеге асыруына дербес жауапты болады.</w:t>
      </w:r>
    </w:p>
    <w:bookmarkEnd w:id="1131"/>
    <w:bookmarkStart w:name="z1251" w:id="113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қала әкімімен лауазымға тағайындалады және лауазымнан босатылады.</w:t>
      </w:r>
    </w:p>
    <w:bookmarkEnd w:id="1132"/>
    <w:bookmarkStart w:name="z1252" w:id="113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33"/>
    <w:bookmarkStart w:name="z1253" w:id="1134"/>
    <w:p>
      <w:pPr>
        <w:spacing w:after="0"/>
        <w:ind w:left="0"/>
        <w:jc w:val="both"/>
      </w:pPr>
      <w:r>
        <w:rPr>
          <w:rFonts w:ascii="Times New Roman"/>
          <w:b w:val="false"/>
          <w:i w:val="false"/>
          <w:color w:val="000000"/>
          <w:sz w:val="28"/>
        </w:rPr>
        <w:t>
      19. Басқарма басшысының өкілеттіктері:</w:t>
      </w:r>
    </w:p>
    <w:bookmarkEnd w:id="1134"/>
    <w:bookmarkStart w:name="z1254" w:id="1135"/>
    <w:p>
      <w:pPr>
        <w:spacing w:after="0"/>
        <w:ind w:left="0"/>
        <w:jc w:val="both"/>
      </w:pPr>
      <w:r>
        <w:rPr>
          <w:rFonts w:ascii="Times New Roman"/>
          <w:b w:val="false"/>
          <w:i w:val="false"/>
          <w:color w:val="000000"/>
          <w:sz w:val="28"/>
        </w:rPr>
        <w:t>
      1) Басқарманың атынан сенімхатсыз әрекет етеді және басқарманың мемлекеттік мүдделерін барлық ұйымдарда білдіреді;</w:t>
      </w:r>
    </w:p>
    <w:bookmarkEnd w:id="1135"/>
    <w:bookmarkStart w:name="z1255" w:id="1136"/>
    <w:p>
      <w:pPr>
        <w:spacing w:after="0"/>
        <w:ind w:left="0"/>
        <w:jc w:val="both"/>
      </w:pPr>
      <w:r>
        <w:rPr>
          <w:rFonts w:ascii="Times New Roman"/>
          <w:b w:val="false"/>
          <w:i w:val="false"/>
          <w:color w:val="000000"/>
          <w:sz w:val="28"/>
        </w:rPr>
        <w:t>
      2) заңнамада белгіленген тәртіп шегінде және жағдайларда басқарманың мүлігіне иелік етеді;</w:t>
      </w:r>
    </w:p>
    <w:bookmarkEnd w:id="1136"/>
    <w:bookmarkStart w:name="z1256" w:id="1137"/>
    <w:p>
      <w:pPr>
        <w:spacing w:after="0"/>
        <w:ind w:left="0"/>
        <w:jc w:val="both"/>
      </w:pPr>
      <w:r>
        <w:rPr>
          <w:rFonts w:ascii="Times New Roman"/>
          <w:b w:val="false"/>
          <w:i w:val="false"/>
          <w:color w:val="000000"/>
          <w:sz w:val="28"/>
        </w:rPr>
        <w:t>
      3) Басқарманың қаржылық-шаруашылық қызметіне және мемлекеттік кәсіпорын мүлкінің сақталуы үшін жеке жауаптылықта болады;</w:t>
      </w:r>
    </w:p>
    <w:bookmarkEnd w:id="1137"/>
    <w:bookmarkStart w:name="z1257" w:id="1138"/>
    <w:p>
      <w:pPr>
        <w:spacing w:after="0"/>
        <w:ind w:left="0"/>
        <w:jc w:val="both"/>
      </w:pPr>
      <w:r>
        <w:rPr>
          <w:rFonts w:ascii="Times New Roman"/>
          <w:b w:val="false"/>
          <w:i w:val="false"/>
          <w:color w:val="000000"/>
          <w:sz w:val="28"/>
        </w:rPr>
        <w:t>
      4) келісімшарттар жасасады, оның ішінде қайта сенім білдіру құқығымен, сенімхаттар береді, басқарманың іссапарлар мен тағылымдамалар, қызметкерлерінің оқу орталықтарында білім алу және өзге де біліктілігін арттыру түрлері бойынша жұмыс тәртібі мен жоспарларын бекітеді;</w:t>
      </w:r>
    </w:p>
    <w:bookmarkEnd w:id="1138"/>
    <w:bookmarkStart w:name="z1258" w:id="1139"/>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1139"/>
    <w:bookmarkStart w:name="z1259" w:id="1140"/>
    <w:p>
      <w:pPr>
        <w:spacing w:after="0"/>
        <w:ind w:left="0"/>
        <w:jc w:val="both"/>
      </w:pPr>
      <w:r>
        <w:rPr>
          <w:rFonts w:ascii="Times New Roman"/>
          <w:b w:val="false"/>
          <w:i w:val="false"/>
          <w:color w:val="000000"/>
          <w:sz w:val="28"/>
        </w:rPr>
        <w:t>
      6) азаматтарды жеке қабылдауды жүзеге асырады;</w:t>
      </w:r>
    </w:p>
    <w:bookmarkEnd w:id="1140"/>
    <w:bookmarkStart w:name="z1260" w:id="1141"/>
    <w:p>
      <w:pPr>
        <w:spacing w:after="0"/>
        <w:ind w:left="0"/>
        <w:jc w:val="both"/>
      </w:pPr>
      <w:r>
        <w:rPr>
          <w:rFonts w:ascii="Times New Roman"/>
          <w:b w:val="false"/>
          <w:i w:val="false"/>
          <w:color w:val="000000"/>
          <w:sz w:val="28"/>
        </w:rPr>
        <w:t>
      7) банк шоттарын ашады, басқарманың барлық қызметкерлері үшін міндетті бұйрықтар шығарады және нұсқаулар береді;</w:t>
      </w:r>
    </w:p>
    <w:bookmarkEnd w:id="1141"/>
    <w:bookmarkStart w:name="z1261" w:id="1142"/>
    <w:p>
      <w:pPr>
        <w:spacing w:after="0"/>
        <w:ind w:left="0"/>
        <w:jc w:val="both"/>
      </w:pPr>
      <w:r>
        <w:rPr>
          <w:rFonts w:ascii="Times New Roman"/>
          <w:b w:val="false"/>
          <w:i w:val="false"/>
          <w:color w:val="000000"/>
          <w:sz w:val="28"/>
        </w:rPr>
        <w:t>
      8) Басқарманың қызметкерлерін жұмысқа қабылдайды және босатады, мемлекеттік қызмет туралы, еңбек қатынастары заңнамаларына сәйкес, басқарма қызметкерлеріне көтермелеу шараларын және тәртіптік шара қолданады, өз орынбасарларының және басқарма қызметкерлерінің міндеттері мен өкілеттік аясын айқындайды;</w:t>
      </w:r>
    </w:p>
    <w:bookmarkEnd w:id="1142"/>
    <w:bookmarkStart w:name="z1262" w:id="1143"/>
    <w:p>
      <w:pPr>
        <w:spacing w:after="0"/>
        <w:ind w:left="0"/>
        <w:jc w:val="both"/>
      </w:pPr>
      <w:r>
        <w:rPr>
          <w:rFonts w:ascii="Times New Roman"/>
          <w:b w:val="false"/>
          <w:i w:val="false"/>
          <w:color w:val="000000"/>
          <w:sz w:val="28"/>
        </w:rPr>
        <w:t>
      9) сыбайлас жемқорлық көрінісіне қарсы әрекеттерді күшейту бойынша шаралар қабылдайды және сыбайлас жемқорлыққа қарсы заңнаманың бұзылуына дербес жауапты;</w:t>
      </w:r>
    </w:p>
    <w:bookmarkEnd w:id="1143"/>
    <w:bookmarkStart w:name="z1263" w:id="1144"/>
    <w:p>
      <w:pPr>
        <w:spacing w:after="0"/>
        <w:ind w:left="0"/>
        <w:jc w:val="both"/>
      </w:pPr>
      <w:r>
        <w:rPr>
          <w:rFonts w:ascii="Times New Roman"/>
          <w:b w:val="false"/>
          <w:i w:val="false"/>
          <w:color w:val="000000"/>
          <w:sz w:val="28"/>
        </w:rPr>
        <w:t>
      10) Басқарманың құрылымдық бөлімшелерінің ережелерін бекітеді;</w:t>
      </w:r>
    </w:p>
    <w:bookmarkEnd w:id="1144"/>
    <w:bookmarkStart w:name="z1264" w:id="1145"/>
    <w:p>
      <w:pPr>
        <w:spacing w:after="0"/>
        <w:ind w:left="0"/>
        <w:jc w:val="both"/>
      </w:pPr>
      <w:r>
        <w:rPr>
          <w:rFonts w:ascii="Times New Roman"/>
          <w:b w:val="false"/>
          <w:i w:val="false"/>
          <w:color w:val="000000"/>
          <w:sz w:val="28"/>
        </w:rPr>
        <w:t>
      11) заңнамамен, осы ережемен және қала әкімдігімен басқармаға жүктелген өзге де функцияларды жүзеге асырады;</w:t>
      </w:r>
    </w:p>
    <w:bookmarkEnd w:id="1145"/>
    <w:bookmarkStart w:name="z1265" w:id="1146"/>
    <w:p>
      <w:pPr>
        <w:spacing w:after="0"/>
        <w:ind w:left="0"/>
        <w:jc w:val="both"/>
      </w:pPr>
      <w:r>
        <w:rPr>
          <w:rFonts w:ascii="Times New Roman"/>
          <w:b w:val="false"/>
          <w:i w:val="false"/>
          <w:color w:val="000000"/>
          <w:sz w:val="28"/>
        </w:rPr>
        <w:t>
      12) сенімхаттар береді;</w:t>
      </w:r>
    </w:p>
    <w:bookmarkEnd w:id="1146"/>
    <w:bookmarkStart w:name="z1266" w:id="1147"/>
    <w:p>
      <w:pPr>
        <w:spacing w:after="0"/>
        <w:ind w:left="0"/>
        <w:jc w:val="both"/>
      </w:pPr>
      <w:r>
        <w:rPr>
          <w:rFonts w:ascii="Times New Roman"/>
          <w:b w:val="false"/>
          <w:i w:val="false"/>
          <w:color w:val="000000"/>
          <w:sz w:val="28"/>
        </w:rPr>
        <w:t>
      13) Басқарманың жұмыс жоспарын бекітеді;</w:t>
      </w:r>
    </w:p>
    <w:bookmarkEnd w:id="1147"/>
    <w:bookmarkStart w:name="z1267" w:id="1148"/>
    <w:p>
      <w:pPr>
        <w:spacing w:after="0"/>
        <w:ind w:left="0"/>
        <w:jc w:val="both"/>
      </w:pPr>
      <w:r>
        <w:rPr>
          <w:rFonts w:ascii="Times New Roman"/>
          <w:b w:val="false"/>
          <w:i w:val="false"/>
          <w:color w:val="000000"/>
          <w:sz w:val="28"/>
        </w:rPr>
        <w:t>
      14) Басқарманың ішкі еңбек тәртібін бекітеді;</w:t>
      </w:r>
    </w:p>
    <w:bookmarkEnd w:id="1148"/>
    <w:bookmarkStart w:name="z1268" w:id="1149"/>
    <w:p>
      <w:pPr>
        <w:spacing w:after="0"/>
        <w:ind w:left="0"/>
        <w:jc w:val="both"/>
      </w:pPr>
      <w:r>
        <w:rPr>
          <w:rFonts w:ascii="Times New Roman"/>
          <w:b w:val="false"/>
          <w:i w:val="false"/>
          <w:color w:val="000000"/>
          <w:sz w:val="28"/>
        </w:rPr>
        <w:t>
      15) Басқарманың Қазақстан Республикасының "Мемлекеттік қызмет туралы" Заңының сақталуын бақылауды жүзеге асырады;</w:t>
      </w:r>
    </w:p>
    <w:bookmarkEnd w:id="1149"/>
    <w:bookmarkStart w:name="z1269" w:id="1150"/>
    <w:p>
      <w:pPr>
        <w:spacing w:after="0"/>
        <w:ind w:left="0"/>
        <w:jc w:val="both"/>
      </w:pPr>
      <w:r>
        <w:rPr>
          <w:rFonts w:ascii="Times New Roman"/>
          <w:b w:val="false"/>
          <w:i w:val="false"/>
          <w:color w:val="000000"/>
          <w:sz w:val="28"/>
        </w:rPr>
        <w:t>
      16) Басқарма басшысы болмаған кезеңде оның өкілеттіктерін қолданыстағы заңнамаға сәйкес оны алмастыратын тұлға жүзеге асырады.</w:t>
      </w:r>
    </w:p>
    <w:bookmarkEnd w:id="1150"/>
    <w:bookmarkStart w:name="z1270" w:id="115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151"/>
    <w:bookmarkStart w:name="z1271" w:id="1152"/>
    <w:p>
      <w:pPr>
        <w:spacing w:after="0"/>
        <w:ind w:left="0"/>
        <w:jc w:val="left"/>
      </w:pPr>
      <w:r>
        <w:rPr>
          <w:rFonts w:ascii="Times New Roman"/>
          <w:b/>
          <w:i w:val="false"/>
          <w:color w:val="000000"/>
        </w:rPr>
        <w:t xml:space="preserve"> 4-тарау. Мемлекеттік органның мүлкі</w:t>
      </w:r>
    </w:p>
    <w:bookmarkEnd w:id="1152"/>
    <w:bookmarkStart w:name="z1272" w:id="115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құқығына құқығында оқшауланған мүлкі болуы мүмкін.</w:t>
      </w:r>
    </w:p>
    <w:bookmarkEnd w:id="1153"/>
    <w:bookmarkStart w:name="z1273" w:id="115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p>
    <w:bookmarkEnd w:id="1154"/>
    <w:bookmarkStart w:name="z1274" w:id="1155"/>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155"/>
    <w:bookmarkStart w:name="z1275" w:id="1156"/>
    <w:p>
      <w:pPr>
        <w:spacing w:after="0"/>
        <w:ind w:left="0"/>
        <w:jc w:val="both"/>
      </w:pPr>
      <w:r>
        <w:rPr>
          <w:rFonts w:ascii="Times New Roman"/>
          <w:b w:val="false"/>
          <w:i w:val="false"/>
          <w:color w:val="000000"/>
          <w:sz w:val="28"/>
        </w:rPr>
        <w:t>
      23. Егер заңнамада өзгеше көзделмесе, "Шымкент қаласының құрылыс басқармасы" коммуналдық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56"/>
    <w:bookmarkStart w:name="z1276" w:id="1157"/>
    <w:p>
      <w:pPr>
        <w:spacing w:after="0"/>
        <w:ind w:left="0"/>
        <w:jc w:val="left"/>
      </w:pPr>
      <w:r>
        <w:rPr>
          <w:rFonts w:ascii="Times New Roman"/>
          <w:b/>
          <w:i w:val="false"/>
          <w:color w:val="000000"/>
        </w:rPr>
        <w:t xml:space="preserve"> 5-тарау. Мемлекеттік органдарды қайта ұйымдастыру және тарату</w:t>
      </w:r>
    </w:p>
    <w:bookmarkEnd w:id="1157"/>
    <w:bookmarkStart w:name="z1277" w:id="115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 Басқарманың қарамағында "Тұрғын үй Шымкент" жауапкершілігі шектеулі серіктестігі бар.</w:t>
      </w:r>
    </w:p>
    <w:bookmarkEnd w:id="1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318 қаулысына қосымша</w:t>
            </w:r>
          </w:p>
        </w:tc>
      </w:tr>
    </w:tbl>
    <w:bookmarkStart w:name="z1285" w:id="1159"/>
    <w:p>
      <w:pPr>
        <w:spacing w:after="0"/>
        <w:ind w:left="0"/>
        <w:jc w:val="left"/>
      </w:pPr>
      <w:r>
        <w:rPr>
          <w:rFonts w:ascii="Times New Roman"/>
          <w:b/>
          <w:i w:val="false"/>
          <w:color w:val="000000"/>
        </w:rPr>
        <w:t xml:space="preserve"> "Шымкент қаласының қалалық орта сапасы және бақылау басқармасы" коммуналдық мемлекеттік мекемесі туралы ереже</w:t>
      </w:r>
    </w:p>
    <w:bookmarkEnd w:id="1159"/>
    <w:bookmarkStart w:name="z1286" w:id="1160"/>
    <w:p>
      <w:pPr>
        <w:spacing w:after="0"/>
        <w:ind w:left="0"/>
        <w:jc w:val="left"/>
      </w:pPr>
      <w:r>
        <w:rPr>
          <w:rFonts w:ascii="Times New Roman"/>
          <w:b/>
          <w:i w:val="false"/>
          <w:color w:val="000000"/>
        </w:rPr>
        <w:t xml:space="preserve"> 1-тарау. Жалпы ережелер</w:t>
      </w:r>
    </w:p>
    <w:bookmarkEnd w:id="1160"/>
    <w:bookmarkStart w:name="z1287" w:id="1161"/>
    <w:p>
      <w:pPr>
        <w:spacing w:after="0"/>
        <w:ind w:left="0"/>
        <w:jc w:val="both"/>
      </w:pPr>
      <w:r>
        <w:rPr>
          <w:rFonts w:ascii="Times New Roman"/>
          <w:b w:val="false"/>
          <w:i w:val="false"/>
          <w:color w:val="000000"/>
          <w:sz w:val="28"/>
        </w:rPr>
        <w:t>
      1."Шымкент қаласының қалалық орта сапасы және бақылау басқармасы" коммуналдық мемлекеттік мекемесі (бұдан әрі – Басқарма) сәулет, қала құрылысы және құрылыс қызметі саласында мемлекеттік бақылау және қадағалауды, тұрғын үй қорындағы тіркелген кондоминиум объектілеріне бақылауды, тұрмыстық және коммуналдық-тұрмыстық тұтынушылардың газды пайдалану жүйелерін және газ жабдықтарын бақылауды жүзеге асыратын Қазақстан Республикасының мемлекеттік органы болып табылады.</w:t>
      </w:r>
    </w:p>
    <w:bookmarkEnd w:id="1161"/>
    <w:bookmarkStart w:name="z1288" w:id="1162"/>
    <w:p>
      <w:pPr>
        <w:spacing w:after="0"/>
        <w:ind w:left="0"/>
        <w:jc w:val="both"/>
      </w:pPr>
      <w:r>
        <w:rPr>
          <w:rFonts w:ascii="Times New Roman"/>
          <w:b w:val="false"/>
          <w:i w:val="false"/>
          <w:color w:val="000000"/>
          <w:sz w:val="28"/>
        </w:rPr>
        <w:t>
      2. Басқарманың ведомстволары жоқ.</w:t>
      </w:r>
    </w:p>
    <w:bookmarkEnd w:id="1162"/>
    <w:bookmarkStart w:name="z1289" w:id="1163"/>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63"/>
    <w:bookmarkStart w:name="z1290" w:id="1164"/>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органдарына шоттары бар.</w:t>
      </w:r>
    </w:p>
    <w:bookmarkEnd w:id="1164"/>
    <w:bookmarkStart w:name="z1291" w:id="1165"/>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65"/>
    <w:bookmarkStart w:name="z1292" w:id="1166"/>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66"/>
    <w:bookmarkStart w:name="z1293" w:id="1167"/>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қалалық орта сапасы және бақылау басқармасы"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167"/>
    <w:bookmarkStart w:name="z1294" w:id="1168"/>
    <w:p>
      <w:pPr>
        <w:spacing w:after="0"/>
        <w:ind w:left="0"/>
        <w:jc w:val="both"/>
      </w:pPr>
      <w:r>
        <w:rPr>
          <w:rFonts w:ascii="Times New Roman"/>
          <w:b w:val="false"/>
          <w:i w:val="false"/>
          <w:color w:val="000000"/>
          <w:sz w:val="28"/>
        </w:rPr>
        <w:t>
      8. "Шымкент қаласының қалалық орта сапасы және бақылау басқармасы" коммуналдық мемлекеттік мекемесі құрылымы мен штат санының лимиті Қазақстан Республикасының заңнамасына сәйкес бекітіледі.</w:t>
      </w:r>
    </w:p>
    <w:bookmarkEnd w:id="1168"/>
    <w:bookmarkStart w:name="z1295" w:id="1169"/>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Тәуке хан даңғылы 6, индексі 160012.</w:t>
      </w:r>
    </w:p>
    <w:bookmarkEnd w:id="1169"/>
    <w:bookmarkStart w:name="z1296" w:id="1170"/>
    <w:p>
      <w:pPr>
        <w:spacing w:after="0"/>
        <w:ind w:left="0"/>
        <w:jc w:val="both"/>
      </w:pPr>
      <w:r>
        <w:rPr>
          <w:rFonts w:ascii="Times New Roman"/>
          <w:b w:val="false"/>
          <w:i w:val="false"/>
          <w:color w:val="000000"/>
          <w:sz w:val="28"/>
        </w:rPr>
        <w:t>
      10. Осы Ереже Басқарма құрылтай құжаты болып табылады.</w:t>
      </w:r>
    </w:p>
    <w:bookmarkEnd w:id="1170"/>
    <w:bookmarkStart w:name="z1297" w:id="1171"/>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республикалық және жергілікті бюджет есебінен жүзеге асырады.</w:t>
      </w:r>
    </w:p>
    <w:bookmarkEnd w:id="1171"/>
    <w:bookmarkStart w:name="z1298" w:id="1172"/>
    <w:p>
      <w:pPr>
        <w:spacing w:after="0"/>
        <w:ind w:left="0"/>
        <w:jc w:val="both"/>
      </w:pPr>
      <w:r>
        <w:rPr>
          <w:rFonts w:ascii="Times New Roman"/>
          <w:b w:val="false"/>
          <w:i w:val="false"/>
          <w:color w:val="000000"/>
          <w:sz w:val="28"/>
        </w:rPr>
        <w:t>
      12. Басқарма кәсіпкерлік субьектілерімен Басқарманың өкілеттіктері болып табылатын міндеттерді орындау тұрғысынан шарттық қатынастарға түсуге тыйым салынады.</w:t>
      </w:r>
    </w:p>
    <w:bookmarkEnd w:id="1172"/>
    <w:bookmarkStart w:name="z1299" w:id="1173"/>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заңнамада өзгеше белгіленбесе, мемлекеттік бюджетке жіберіледі.</w:t>
      </w:r>
    </w:p>
    <w:bookmarkEnd w:id="1173"/>
    <w:bookmarkStart w:name="z1300" w:id="117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174"/>
    <w:bookmarkStart w:name="z1301" w:id="1175"/>
    <w:p>
      <w:pPr>
        <w:spacing w:after="0"/>
        <w:ind w:left="0"/>
        <w:jc w:val="both"/>
      </w:pPr>
      <w:r>
        <w:rPr>
          <w:rFonts w:ascii="Times New Roman"/>
          <w:b w:val="false"/>
          <w:i w:val="false"/>
          <w:color w:val="000000"/>
          <w:sz w:val="28"/>
        </w:rPr>
        <w:t>
      13. Мақсаттары: Қазақстан Республикасының заңнамасында белгіленген тәртіппен сәулет, қала құрылысы және құрылыс қызметі саласында мемлекеттік бақылау және қадағалауды, тұрмыстық және коммуналдық-тұрмыстық тұтынушылардың газды пайдалану жүйелерін және газ жабдықтарын бақылауды және тұрғын үй қорындағы тіркелген кондоминиум объектілеріне бақылау саласындағы мемлекеттік саясатты жүзеге асыру болып табылады.</w:t>
      </w:r>
    </w:p>
    <w:bookmarkEnd w:id="1175"/>
    <w:bookmarkStart w:name="z1302" w:id="1176"/>
    <w:p>
      <w:pPr>
        <w:spacing w:after="0"/>
        <w:ind w:left="0"/>
        <w:jc w:val="both"/>
      </w:pPr>
      <w:r>
        <w:rPr>
          <w:rFonts w:ascii="Times New Roman"/>
          <w:b w:val="false"/>
          <w:i w:val="false"/>
          <w:color w:val="000000"/>
          <w:sz w:val="28"/>
        </w:rPr>
        <w:t>
      14. Өкілеттіктері:</w:t>
      </w:r>
    </w:p>
    <w:bookmarkEnd w:id="1176"/>
    <w:bookmarkStart w:name="z1303" w:id="1177"/>
    <w:p>
      <w:pPr>
        <w:spacing w:after="0"/>
        <w:ind w:left="0"/>
        <w:jc w:val="both"/>
      </w:pPr>
      <w:r>
        <w:rPr>
          <w:rFonts w:ascii="Times New Roman"/>
          <w:b w:val="false"/>
          <w:i w:val="false"/>
          <w:color w:val="000000"/>
          <w:sz w:val="28"/>
        </w:rPr>
        <w:t>
      1) құқықтары:</w:t>
      </w:r>
    </w:p>
    <w:bookmarkEnd w:id="1177"/>
    <w:bookmarkStart w:name="z1304" w:id="1178"/>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заңнамасына сәйкес тауарларды, жұмыстарды және қызметтерді мемлекеттік сатып алу бойынша тапсырыс беруші болу;</w:t>
      </w:r>
    </w:p>
    <w:bookmarkEnd w:id="1178"/>
    <w:bookmarkStart w:name="z1305" w:id="1179"/>
    <w:p>
      <w:pPr>
        <w:spacing w:after="0"/>
        <w:ind w:left="0"/>
        <w:jc w:val="both"/>
      </w:pPr>
      <w:r>
        <w:rPr>
          <w:rFonts w:ascii="Times New Roman"/>
          <w:b w:val="false"/>
          <w:i w:val="false"/>
          <w:color w:val="000000"/>
          <w:sz w:val="28"/>
        </w:rPr>
        <w:t>
      Басқарманың құзіретіне кіретін өндірістік қызмет мәселелері бойынша жедел шешім қабылдауды қамтамасыз ету үшін Шымкент қаласы Әкімдігінің құрылымдық бөлімшелерімен өзара қарым-қатынасқа түсу;</w:t>
      </w:r>
    </w:p>
    <w:bookmarkEnd w:id="1179"/>
    <w:bookmarkStart w:name="z1306" w:id="1180"/>
    <w:p>
      <w:pPr>
        <w:spacing w:after="0"/>
        <w:ind w:left="0"/>
        <w:jc w:val="both"/>
      </w:pPr>
      <w:r>
        <w:rPr>
          <w:rFonts w:ascii="Times New Roman"/>
          <w:b w:val="false"/>
          <w:i w:val="false"/>
          <w:color w:val="000000"/>
          <w:sz w:val="28"/>
        </w:rPr>
        <w:t>
      өзге мемлекеттік органдар мен лауазымды тұлғалардан Баскарманың құзыретіне кіретін мәселелерді шешу үшін кажетті ақпаратқа, құжаттар мен материалдарга сұрау салу және алу;</w:t>
      </w:r>
    </w:p>
    <w:bookmarkEnd w:id="1180"/>
    <w:bookmarkStart w:name="z1307" w:id="1181"/>
    <w:p>
      <w:pPr>
        <w:spacing w:after="0"/>
        <w:ind w:left="0"/>
        <w:jc w:val="both"/>
      </w:pPr>
      <w:r>
        <w:rPr>
          <w:rFonts w:ascii="Times New Roman"/>
          <w:b w:val="false"/>
          <w:i w:val="false"/>
          <w:color w:val="000000"/>
          <w:sz w:val="28"/>
        </w:rPr>
        <w:t>
      Басқарманың кызметінің барлық мәселелері бойынша ұсыныстар енгізу;</w:t>
      </w:r>
    </w:p>
    <w:bookmarkEnd w:id="1181"/>
    <w:bookmarkStart w:name="z1308" w:id="1182"/>
    <w:p>
      <w:pPr>
        <w:spacing w:after="0"/>
        <w:ind w:left="0"/>
        <w:jc w:val="both"/>
      </w:pPr>
      <w:r>
        <w:rPr>
          <w:rFonts w:ascii="Times New Roman"/>
          <w:b w:val="false"/>
          <w:i w:val="false"/>
          <w:color w:val="000000"/>
          <w:sz w:val="28"/>
        </w:rPr>
        <w:t>
      сәулет, қала құрылысы және құрылыс саласы субъектілерінен салынып (қайта жаңғыртылып, кенейтіліп, жаңғыртылып, күрделi жөнделіп) жатқан объектілер мен кешендер туралы ақпаратқа сұрау салу және алу;</w:t>
      </w:r>
    </w:p>
    <w:bookmarkEnd w:id="1182"/>
    <w:bookmarkStart w:name="z1309" w:id="1183"/>
    <w:p>
      <w:pPr>
        <w:spacing w:after="0"/>
        <w:ind w:left="0"/>
        <w:jc w:val="both"/>
      </w:pPr>
      <w:r>
        <w:rPr>
          <w:rFonts w:ascii="Times New Roman"/>
          <w:b w:val="false"/>
          <w:i w:val="false"/>
          <w:color w:val="000000"/>
          <w:sz w:val="28"/>
        </w:rPr>
        <w:t>
      танысу үшін тапсырыс берушілерден аталған құрылыс бойынша қажетті жобалау және атқарушы құжаттамаларын, сондай-ақ, тиісті жобалардың сараптамалық қорытындысын алуға сұрау салу және алу;</w:t>
      </w:r>
    </w:p>
    <w:bookmarkEnd w:id="1183"/>
    <w:bookmarkStart w:name="z1310" w:id="1184"/>
    <w:p>
      <w:pPr>
        <w:spacing w:after="0"/>
        <w:ind w:left="0"/>
        <w:jc w:val="both"/>
      </w:pPr>
      <w:r>
        <w:rPr>
          <w:rFonts w:ascii="Times New Roman"/>
          <w:b w:val="false"/>
          <w:i w:val="false"/>
          <w:color w:val="000000"/>
          <w:sz w:val="28"/>
        </w:rPr>
        <w:t>
      салынып (қайта жаңартылып, кеңейтіліп жаңғыртылып, күрделi жөнделіп) жатқан объектілер мен кешендерге кедергісіз кіреді және онда жүргізіліп жатқан құрылыс-монтаж жұмыстарына жедел инспекция жүргізу;</w:t>
      </w:r>
    </w:p>
    <w:bookmarkEnd w:id="1184"/>
    <w:bookmarkStart w:name="z1311" w:id="1185"/>
    <w:p>
      <w:pPr>
        <w:spacing w:after="0"/>
        <w:ind w:left="0"/>
        <w:jc w:val="both"/>
      </w:pPr>
      <w:r>
        <w:rPr>
          <w:rFonts w:ascii="Times New Roman"/>
          <w:b w:val="false"/>
          <w:i w:val="false"/>
          <w:color w:val="000000"/>
          <w:sz w:val="28"/>
        </w:rPr>
        <w:t>
      бақылау және қадағалауды жүзеге асырған кезде объектілерге барады;</w:t>
      </w:r>
    </w:p>
    <w:bookmarkEnd w:id="1185"/>
    <w:bookmarkStart w:name="z1312" w:id="1186"/>
    <w:p>
      <w:pPr>
        <w:spacing w:after="0"/>
        <w:ind w:left="0"/>
        <w:jc w:val="both"/>
      </w:pPr>
      <w:r>
        <w:rPr>
          <w:rFonts w:ascii="Times New Roman"/>
          <w:b w:val="false"/>
          <w:i w:val="false"/>
          <w:color w:val="000000"/>
          <w:sz w:val="28"/>
        </w:rPr>
        <w:t>
      мемлекеттік нормативтерді бұзуға және (немесе) бекітілген жобалардан (жобалық шешімдерден) ауытқуға жол берілгендігі аныкталған жағдайда мемлекеттік сәулет-құрылыс инспекциясы жол берілген бұзушылықтарды тапсырысшының (құрылыс салушының) және (немесе) мердігерлік құрылыс-монтаждау ұйымының (кәсіпорнының) беліленген мерзімде жоюы туралы нұсқама шығарады;</w:t>
      </w:r>
    </w:p>
    <w:bookmarkEnd w:id="1186"/>
    <w:bookmarkStart w:name="z1313" w:id="1187"/>
    <w:p>
      <w:pPr>
        <w:spacing w:after="0"/>
        <w:ind w:left="0"/>
        <w:jc w:val="both"/>
      </w:pPr>
      <w:r>
        <w:rPr>
          <w:rFonts w:ascii="Times New Roman"/>
          <w:b w:val="false"/>
          <w:i w:val="false"/>
          <w:color w:val="000000"/>
          <w:sz w:val="28"/>
        </w:rPr>
        <w:t>
      сәулет, қала құрылысы және құрылыс қызметі саласындағы заңнаманың белгіленген талаптарын, мемлекеттік нормативтік талаптарды, шарттар мен шектеулерді жол берілген бұзушылықтар мен ауытқұларға байланысты бұзушыларға көзделген шараларды колдану туралы шешім қабылдайды;</w:t>
      </w:r>
    </w:p>
    <w:bookmarkEnd w:id="1187"/>
    <w:bookmarkStart w:name="z1314" w:id="1188"/>
    <w:p>
      <w:pPr>
        <w:spacing w:after="0"/>
        <w:ind w:left="0"/>
        <w:jc w:val="both"/>
      </w:pPr>
      <w:r>
        <w:rPr>
          <w:rFonts w:ascii="Times New Roman"/>
          <w:b w:val="false"/>
          <w:i w:val="false"/>
          <w:color w:val="000000"/>
          <w:sz w:val="28"/>
        </w:rPr>
        <w:t>
      нұсқаманың талаптарын орындамаған жағдайда азаматтық және әкімшілік ic жүргізу тәртібінде нұсқаманың талабын мәжбүрлеп орындау туралы, нұсқаманың талабын орындағанға дейін қызметін тоқтату және тыйым салу туралы;</w:t>
      </w:r>
    </w:p>
    <w:bookmarkEnd w:id="1188"/>
    <w:bookmarkStart w:name="z1315" w:id="1189"/>
    <w:p>
      <w:pPr>
        <w:spacing w:after="0"/>
        <w:ind w:left="0"/>
        <w:jc w:val="both"/>
      </w:pPr>
      <w:r>
        <w:rPr>
          <w:rFonts w:ascii="Times New Roman"/>
          <w:b w:val="false"/>
          <w:i w:val="false"/>
          <w:color w:val="000000"/>
          <w:sz w:val="28"/>
        </w:rPr>
        <w:t>
      сәулет, қала құрылыс және құрылыс қызметі саласында әкімшілік құқық бұзушылық туралы істерді қарау;</w:t>
      </w:r>
    </w:p>
    <w:bookmarkEnd w:id="1189"/>
    <w:bookmarkStart w:name="z1316" w:id="1190"/>
    <w:p>
      <w:pPr>
        <w:spacing w:after="0"/>
        <w:ind w:left="0"/>
        <w:jc w:val="both"/>
      </w:pPr>
      <w:r>
        <w:rPr>
          <w:rFonts w:ascii="Times New Roman"/>
          <w:b w:val="false"/>
          <w:i w:val="false"/>
          <w:color w:val="000000"/>
          <w:sz w:val="28"/>
        </w:rPr>
        <w:t>
      сәулет, қала құрылыс және құрылыс қызметі саласында жүргізілген тексерістердің нәтижесі бойынша әкімшілік жазалауды колдану туралы қаулыны шығару;</w:t>
      </w:r>
    </w:p>
    <w:bookmarkEnd w:id="1190"/>
    <w:bookmarkStart w:name="z1317" w:id="1191"/>
    <w:p>
      <w:pPr>
        <w:spacing w:after="0"/>
        <w:ind w:left="0"/>
        <w:jc w:val="both"/>
      </w:pPr>
      <w:r>
        <w:rPr>
          <w:rFonts w:ascii="Times New Roman"/>
          <w:b w:val="false"/>
          <w:i w:val="false"/>
          <w:color w:val="000000"/>
          <w:sz w:val="28"/>
        </w:rPr>
        <w:t>
      Қазақстан Республикасы тұрғын үй заңнамасының бұзылғаны үшін әкімшілік жазалау туралы қаулылар шығару;</w:t>
      </w:r>
    </w:p>
    <w:bookmarkEnd w:id="1191"/>
    <w:bookmarkStart w:name="z1318" w:id="1192"/>
    <w:p>
      <w:pPr>
        <w:spacing w:after="0"/>
        <w:ind w:left="0"/>
        <w:jc w:val="both"/>
      </w:pPr>
      <w:r>
        <w:rPr>
          <w:rFonts w:ascii="Times New Roman"/>
          <w:b w:val="false"/>
          <w:i w:val="false"/>
          <w:color w:val="000000"/>
          <w:sz w:val="28"/>
        </w:rPr>
        <w:t>
      тұрмыстық және коммуналдық-тұрмыстық тұтынушылардың газды пайдалану жүйелерін және газ жабдықтары бойынша заңнамалардың бұзылғаны үшін әкімшілік жауапкершілікке тартау туралы шаралар қолдану;</w:t>
      </w:r>
    </w:p>
    <w:bookmarkEnd w:id="1192"/>
    <w:bookmarkStart w:name="z1319" w:id="1193"/>
    <w:p>
      <w:pPr>
        <w:spacing w:after="0"/>
        <w:ind w:left="0"/>
        <w:jc w:val="both"/>
      </w:pPr>
      <w:r>
        <w:rPr>
          <w:rFonts w:ascii="Times New Roman"/>
          <w:b w:val="false"/>
          <w:i w:val="false"/>
          <w:color w:val="000000"/>
          <w:sz w:val="28"/>
        </w:rPr>
        <w:t>
      өз құзыретіндегі мәселелер бойынша сот органдарына талап-арызбен жүгінуге.</w:t>
      </w:r>
    </w:p>
    <w:bookmarkEnd w:id="1193"/>
    <w:bookmarkStart w:name="z1320" w:id="1194"/>
    <w:p>
      <w:pPr>
        <w:spacing w:after="0"/>
        <w:ind w:left="0"/>
        <w:jc w:val="both"/>
      </w:pPr>
      <w:r>
        <w:rPr>
          <w:rFonts w:ascii="Times New Roman"/>
          <w:b w:val="false"/>
          <w:i w:val="false"/>
          <w:color w:val="000000"/>
          <w:sz w:val="28"/>
        </w:rPr>
        <w:t>
      2) міндеттері:</w:t>
      </w:r>
    </w:p>
    <w:bookmarkEnd w:id="1194"/>
    <w:bookmarkStart w:name="z1321" w:id="1195"/>
    <w:p>
      <w:pPr>
        <w:spacing w:after="0"/>
        <w:ind w:left="0"/>
        <w:jc w:val="both"/>
      </w:pPr>
      <w:r>
        <w:rPr>
          <w:rFonts w:ascii="Times New Roman"/>
          <w:b w:val="false"/>
          <w:i w:val="false"/>
          <w:color w:val="000000"/>
          <w:sz w:val="28"/>
        </w:rPr>
        <w:t>
      өз құзыреті шегінде Шымкент қаласы аумағында Қазақстан Республикасының сәулет, қала құрылысы және құрылыс қызметі туралы заңнамасы талаптарының орындалуын қамтамасыз ету;</w:t>
      </w:r>
    </w:p>
    <w:bookmarkEnd w:id="1195"/>
    <w:bookmarkStart w:name="z1322" w:id="1196"/>
    <w:p>
      <w:pPr>
        <w:spacing w:after="0"/>
        <w:ind w:left="0"/>
        <w:jc w:val="both"/>
      </w:pPr>
      <w:r>
        <w:rPr>
          <w:rFonts w:ascii="Times New Roman"/>
          <w:b w:val="false"/>
          <w:i w:val="false"/>
          <w:color w:val="000000"/>
          <w:sz w:val="28"/>
        </w:rPr>
        <w:t>
      Шымкент қаласының аумағында лицензиялау мен аттестациялауды және аккредиттеу жүзеге асыру;</w:t>
      </w:r>
    </w:p>
    <w:bookmarkEnd w:id="1196"/>
    <w:bookmarkStart w:name="z1323" w:id="1197"/>
    <w:p>
      <w:pPr>
        <w:spacing w:after="0"/>
        <w:ind w:left="0"/>
        <w:jc w:val="both"/>
      </w:pPr>
      <w:r>
        <w:rPr>
          <w:rFonts w:ascii="Times New Roman"/>
          <w:b w:val="false"/>
          <w:i w:val="false"/>
          <w:color w:val="000000"/>
          <w:sz w:val="28"/>
        </w:rPr>
        <w:t>
      тұрғын үй қорындағы тіркелген кондоминиум объектілеріне бақылау жүргізуді қамтамасыз ету;</w:t>
      </w:r>
    </w:p>
    <w:bookmarkEnd w:id="1197"/>
    <w:bookmarkStart w:name="z1324" w:id="1198"/>
    <w:p>
      <w:pPr>
        <w:spacing w:after="0"/>
        <w:ind w:left="0"/>
        <w:jc w:val="both"/>
      </w:pPr>
      <w:r>
        <w:rPr>
          <w:rFonts w:ascii="Times New Roman"/>
          <w:b w:val="false"/>
          <w:i w:val="false"/>
          <w:color w:val="000000"/>
          <w:sz w:val="28"/>
        </w:rPr>
        <w:t>
      тұрмыстық және коммуналдық-тұрмыстық тұтынушылардың газды пайдалану жүйелерін және газ жабдықтары бойынша заңнамалардың сақталуын қамтамасыз ету;</w:t>
      </w:r>
    </w:p>
    <w:bookmarkEnd w:id="1198"/>
    <w:bookmarkStart w:name="z1325" w:id="1199"/>
    <w:p>
      <w:pPr>
        <w:spacing w:after="0"/>
        <w:ind w:left="0"/>
        <w:jc w:val="both"/>
      </w:pPr>
      <w:r>
        <w:rPr>
          <w:rFonts w:ascii="Times New Roman"/>
          <w:b w:val="false"/>
          <w:i w:val="false"/>
          <w:color w:val="000000"/>
          <w:sz w:val="28"/>
        </w:rPr>
        <w:t>
      жергілікті мемлекеттік басқарудың мүдделері үшін жергілікті атқарушы органға Қазақстан Республикасының заңнамасымен жүктелген міндеттерді жүзеге асыру;</w:t>
      </w:r>
    </w:p>
    <w:bookmarkEnd w:id="1199"/>
    <w:bookmarkStart w:name="z1326" w:id="1200"/>
    <w:p>
      <w:pPr>
        <w:spacing w:after="0"/>
        <w:ind w:left="0"/>
        <w:jc w:val="both"/>
      </w:pPr>
      <w:r>
        <w:rPr>
          <w:rFonts w:ascii="Times New Roman"/>
          <w:b w:val="false"/>
          <w:i w:val="false"/>
          <w:color w:val="000000"/>
          <w:sz w:val="28"/>
        </w:rPr>
        <w:t>
      Қазақстан Республикасының сыбайлас жемқорлыққа қарсы заңнамасының нормаларын сақтау.</w:t>
      </w:r>
    </w:p>
    <w:bookmarkEnd w:id="1200"/>
    <w:bookmarkStart w:name="z1327" w:id="1201"/>
    <w:p>
      <w:pPr>
        <w:spacing w:after="0"/>
        <w:ind w:left="0"/>
        <w:jc w:val="both"/>
      </w:pPr>
      <w:r>
        <w:rPr>
          <w:rFonts w:ascii="Times New Roman"/>
          <w:b w:val="false"/>
          <w:i w:val="false"/>
          <w:color w:val="000000"/>
          <w:sz w:val="28"/>
        </w:rPr>
        <w:t>
      15. Функциялары:</w:t>
      </w:r>
    </w:p>
    <w:bookmarkEnd w:id="1201"/>
    <w:bookmarkStart w:name="z1328" w:id="1202"/>
    <w:p>
      <w:pPr>
        <w:spacing w:after="0"/>
        <w:ind w:left="0"/>
        <w:jc w:val="both"/>
      </w:pPr>
      <w:r>
        <w:rPr>
          <w:rFonts w:ascii="Times New Roman"/>
          <w:b w:val="false"/>
          <w:i w:val="false"/>
          <w:color w:val="000000"/>
          <w:sz w:val="28"/>
        </w:rPr>
        <w:t>
      1) сәулет, қала құрылысы және құрылыс қызметі мәселелері бойынша орталық және жергілікті атқарушы органдармен өзара әрекет ету;</w:t>
      </w:r>
    </w:p>
    <w:bookmarkEnd w:id="1202"/>
    <w:bookmarkStart w:name="z1329" w:id="1203"/>
    <w:p>
      <w:pPr>
        <w:spacing w:after="0"/>
        <w:ind w:left="0"/>
        <w:jc w:val="both"/>
      </w:pPr>
      <w:r>
        <w:rPr>
          <w:rFonts w:ascii="Times New Roman"/>
          <w:b w:val="false"/>
          <w:i w:val="false"/>
          <w:color w:val="000000"/>
          <w:sz w:val="28"/>
        </w:rPr>
        <w:t>
      2) объектілер құрылысының сапасына мемлекеттік сәулет-құрылыс бақылауын және қадағалауын жүзеге асыру, осы объектілерді сәулет – қала құрылысы тәртібін бұзушылыраға Қазақстан Республикасының Әкімшілік құқық бұзушылық туралы кодексінде белгіленген әкімшілік ықпал ету шараларын қолдану;</w:t>
      </w:r>
    </w:p>
    <w:bookmarkEnd w:id="1203"/>
    <w:bookmarkStart w:name="z1330" w:id="1204"/>
    <w:p>
      <w:pPr>
        <w:spacing w:after="0"/>
        <w:ind w:left="0"/>
        <w:jc w:val="both"/>
      </w:pPr>
      <w:r>
        <w:rPr>
          <w:rFonts w:ascii="Times New Roman"/>
          <w:b w:val="false"/>
          <w:i w:val="false"/>
          <w:color w:val="000000"/>
          <w:sz w:val="28"/>
        </w:rPr>
        <w:t>
      3) сәулет, қала құрылысы және құрылыс қызметі саласындағы лицензиялауды жүзеге асыру;</w:t>
      </w:r>
    </w:p>
    <w:bookmarkEnd w:id="1204"/>
    <w:bookmarkStart w:name="z1331" w:id="1205"/>
    <w:p>
      <w:pPr>
        <w:spacing w:after="0"/>
        <w:ind w:left="0"/>
        <w:jc w:val="both"/>
      </w:pPr>
      <w:r>
        <w:rPr>
          <w:rFonts w:ascii="Times New Roman"/>
          <w:b w:val="false"/>
          <w:i w:val="false"/>
          <w:color w:val="000000"/>
          <w:sz w:val="28"/>
        </w:rPr>
        <w:t>
      4) сәулет, қала құрылысы және құрылыс қызметі саласындағы белгіленген заңнама нормаларын мемлекеттік нормативтік талаптарды, шарттар мен шектеулерге жол берілген бұзушылықтар мен ауытқуларға байланысты бұзушыларға көзделген заңнамалық шаралар қолдану туралы шешімдер қабылдау;</w:t>
      </w:r>
    </w:p>
    <w:bookmarkEnd w:id="1205"/>
    <w:bookmarkStart w:name="z1332" w:id="1206"/>
    <w:p>
      <w:pPr>
        <w:spacing w:after="0"/>
        <w:ind w:left="0"/>
        <w:jc w:val="both"/>
      </w:pPr>
      <w:r>
        <w:rPr>
          <w:rFonts w:ascii="Times New Roman"/>
          <w:b w:val="false"/>
          <w:i w:val="false"/>
          <w:color w:val="000000"/>
          <w:sz w:val="28"/>
        </w:rPr>
        <w:t>
      5) сәулет, қала құрылысы және қызметі саласындағы сараптама жұмыстарын және инжинирингтік көрсетілген қызметтерді жүзеге асыру құқығына сарапшыларды аттестаттау;</w:t>
      </w:r>
    </w:p>
    <w:bookmarkEnd w:id="1206"/>
    <w:bookmarkStart w:name="z1333" w:id="1207"/>
    <w:p>
      <w:pPr>
        <w:spacing w:after="0"/>
        <w:ind w:left="0"/>
        <w:jc w:val="both"/>
      </w:pPr>
      <w:r>
        <w:rPr>
          <w:rFonts w:ascii="Times New Roman"/>
          <w:b w:val="false"/>
          <w:i w:val="false"/>
          <w:color w:val="000000"/>
          <w:sz w:val="28"/>
        </w:rPr>
        <w:t>
      6) салынып жатқан объектілердің мониторингісі және салынып (реконструкцияланып, кеңейтіліп, жаңғыртылып, күрделі жөндеуден өткізіліп) жатқан объектілер мен кешендердің сапасын бақылау;</w:t>
      </w:r>
    </w:p>
    <w:bookmarkEnd w:id="1207"/>
    <w:bookmarkStart w:name="z1334" w:id="1208"/>
    <w:p>
      <w:pPr>
        <w:spacing w:after="0"/>
        <w:ind w:left="0"/>
        <w:jc w:val="both"/>
      </w:pPr>
      <w:r>
        <w:rPr>
          <w:rFonts w:ascii="Times New Roman"/>
          <w:b w:val="false"/>
          <w:i w:val="false"/>
          <w:color w:val="000000"/>
          <w:sz w:val="28"/>
        </w:rPr>
        <w:t>
      7) сәулет, қала құрылысы және құрылыс қызметі саласындағы мемлекетік нормативтік талаптар мен ауытқуларға байланысты бұзушыларға көзделген заңнамалық шараларды қолдану туралы шешімдер қабылдауға(нұсқама беру);</w:t>
      </w:r>
    </w:p>
    <w:bookmarkEnd w:id="1208"/>
    <w:bookmarkStart w:name="z1335" w:id="1209"/>
    <w:p>
      <w:pPr>
        <w:spacing w:after="0"/>
        <w:ind w:left="0"/>
        <w:jc w:val="both"/>
      </w:pPr>
      <w:r>
        <w:rPr>
          <w:rFonts w:ascii="Times New Roman"/>
          <w:b w:val="false"/>
          <w:i w:val="false"/>
          <w:color w:val="000000"/>
          <w:sz w:val="28"/>
        </w:rPr>
        <w:t>
      8) сараптама жұмыстарын және инжинирингтік қызметтерді (электронды тестілеуді) көрсететін сарапшыларды аттестаттау жөніндегі ұйымдастыру іс-шараларын жүргізу;</w:t>
      </w:r>
    </w:p>
    <w:bookmarkEnd w:id="1209"/>
    <w:bookmarkStart w:name="z1336" w:id="1210"/>
    <w:p>
      <w:pPr>
        <w:spacing w:after="0"/>
        <w:ind w:left="0"/>
        <w:jc w:val="both"/>
      </w:pPr>
      <w:r>
        <w:rPr>
          <w:rFonts w:ascii="Times New Roman"/>
          <w:b w:val="false"/>
          <w:i w:val="false"/>
          <w:color w:val="000000"/>
          <w:sz w:val="28"/>
        </w:rPr>
        <w:t>
      9) сәулет, қала құрылысы және құрылыс саласындағы сарапшыларды аттестаттау;</w:t>
      </w:r>
    </w:p>
    <w:bookmarkEnd w:id="1210"/>
    <w:bookmarkStart w:name="z1337" w:id="1211"/>
    <w:p>
      <w:pPr>
        <w:spacing w:after="0"/>
        <w:ind w:left="0"/>
        <w:jc w:val="both"/>
      </w:pPr>
      <w:r>
        <w:rPr>
          <w:rFonts w:ascii="Times New Roman"/>
          <w:b w:val="false"/>
          <w:i w:val="false"/>
          <w:color w:val="000000"/>
          <w:sz w:val="28"/>
        </w:rPr>
        <w:t>
      10) лицензия және лицензияға қосымша берген кезде өтініш берушінің біліктілік талаптарға сәйкестігін анықтау;</w:t>
      </w:r>
    </w:p>
    <w:bookmarkEnd w:id="1211"/>
    <w:bookmarkStart w:name="z1338" w:id="1212"/>
    <w:p>
      <w:pPr>
        <w:spacing w:after="0"/>
        <w:ind w:left="0"/>
        <w:jc w:val="both"/>
      </w:pPr>
      <w:r>
        <w:rPr>
          <w:rFonts w:ascii="Times New Roman"/>
          <w:b w:val="false"/>
          <w:i w:val="false"/>
          <w:color w:val="000000"/>
          <w:sz w:val="28"/>
        </w:rPr>
        <w:t>
      11) лицензиялық бақылауды жүзеге асыру, оның ішінде тексерудің нәтижесі бойынша лицензиялау нормаларын бұзушыларға тісті шаралар қолдану;</w:t>
      </w:r>
    </w:p>
    <w:bookmarkEnd w:id="1212"/>
    <w:bookmarkStart w:name="z1339" w:id="1213"/>
    <w:p>
      <w:pPr>
        <w:spacing w:after="0"/>
        <w:ind w:left="0"/>
        <w:jc w:val="both"/>
      </w:pPr>
      <w:r>
        <w:rPr>
          <w:rFonts w:ascii="Times New Roman"/>
          <w:b w:val="false"/>
          <w:i w:val="false"/>
          <w:color w:val="000000"/>
          <w:sz w:val="28"/>
        </w:rPr>
        <w:t>
      12) құрылыс-монтаждау жұмыстары өндірісінің басталуы туралы хабарламада көрсетілген деректердің анықтығын белгілеу бойынша тексеруді жүргізу;</w:t>
      </w:r>
    </w:p>
    <w:bookmarkEnd w:id="1213"/>
    <w:bookmarkStart w:name="z1340" w:id="1214"/>
    <w:p>
      <w:pPr>
        <w:spacing w:after="0"/>
        <w:ind w:left="0"/>
        <w:jc w:val="both"/>
      </w:pPr>
      <w:r>
        <w:rPr>
          <w:rFonts w:ascii="Times New Roman"/>
          <w:b w:val="false"/>
          <w:i w:val="false"/>
          <w:color w:val="000000"/>
          <w:sz w:val="28"/>
        </w:rPr>
        <w:t>
      13) берілген хабарламаларды қабылдау туралы берілген талондарға, қол қойылған келіспеушілік актілерге, құрылыс-монтаждау жұмыстарын жүргізе бастағаны туралы келіп түскен хабарламаларға талдау және есеп жүргізу;</w:t>
      </w:r>
    </w:p>
    <w:bookmarkEnd w:id="1214"/>
    <w:bookmarkStart w:name="z1341" w:id="1215"/>
    <w:p>
      <w:pPr>
        <w:spacing w:after="0"/>
        <w:ind w:left="0"/>
        <w:jc w:val="both"/>
      </w:pPr>
      <w:r>
        <w:rPr>
          <w:rFonts w:ascii="Times New Roman"/>
          <w:b w:val="false"/>
          <w:i w:val="false"/>
          <w:color w:val="000000"/>
          <w:sz w:val="28"/>
        </w:rPr>
        <w:t>
      14) сәулет, қала құрылыс және құрылыс қызметі саласында әкімшілік құқық бұзушылық туралы істерді қарау;</w:t>
      </w:r>
    </w:p>
    <w:bookmarkEnd w:id="1215"/>
    <w:bookmarkStart w:name="z1342" w:id="1216"/>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кодексінің 320-бабының бірінші, екінші және үшінші бөліктерінде көзделген әкімшілік құқық бұзушылықтар туралы хаттамалар толтырады;</w:t>
      </w:r>
    </w:p>
    <w:bookmarkEnd w:id="1216"/>
    <w:bookmarkStart w:name="z1343" w:id="1217"/>
    <w:p>
      <w:pPr>
        <w:spacing w:after="0"/>
        <w:ind w:left="0"/>
        <w:jc w:val="both"/>
      </w:pPr>
      <w:r>
        <w:rPr>
          <w:rFonts w:ascii="Times New Roman"/>
          <w:b w:val="false"/>
          <w:i w:val="false"/>
          <w:color w:val="000000"/>
          <w:sz w:val="28"/>
        </w:rPr>
        <w:t>
      16) сәулет, қала құрылысы және құрылыс қызметі саласында жүргізілген тексерістердің нәтижесі бойынша әкімшілік жазалауды колдану туралы қаулыны шығару;</w:t>
      </w:r>
    </w:p>
    <w:bookmarkEnd w:id="1217"/>
    <w:bookmarkStart w:name="z1344" w:id="1218"/>
    <w:p>
      <w:pPr>
        <w:spacing w:after="0"/>
        <w:ind w:left="0"/>
        <w:jc w:val="both"/>
      </w:pPr>
      <w:r>
        <w:rPr>
          <w:rFonts w:ascii="Times New Roman"/>
          <w:b w:val="false"/>
          <w:i w:val="false"/>
          <w:color w:val="000000"/>
          <w:sz w:val="28"/>
        </w:rPr>
        <w:t>
      17) кондоминиум объектісі үй-жайларының (пәтерлерінің) меншік иелері өтініш берген кезде кондоминиум объектісіні басқару жөніндегі есептің бар- жоғын тексеруді жүргізу бойынша өкілеттіктерді жүзеге асырады;</w:t>
      </w:r>
    </w:p>
    <w:bookmarkEnd w:id="1218"/>
    <w:bookmarkStart w:name="z1345" w:id="1219"/>
    <w:p>
      <w:pPr>
        <w:spacing w:after="0"/>
        <w:ind w:left="0"/>
        <w:jc w:val="both"/>
      </w:pPr>
      <w:r>
        <w:rPr>
          <w:rFonts w:ascii="Times New Roman"/>
          <w:b w:val="false"/>
          <w:i w:val="false"/>
          <w:color w:val="000000"/>
          <w:sz w:val="28"/>
        </w:rPr>
        <w:t>
      18) кондоминиум объектісінде және үй маңындағы аумақта үй-жай (пәтер) меншік иесінің ортақ мүлкін қолдану, күтіп ұстау, пайдалану және жөндеу тәртібінің сақталуына мемлекеттік бақылауды жүзеге асырады;</w:t>
      </w:r>
    </w:p>
    <w:bookmarkEnd w:id="1219"/>
    <w:bookmarkStart w:name="z1346" w:id="1220"/>
    <w:p>
      <w:pPr>
        <w:spacing w:after="0"/>
        <w:ind w:left="0"/>
        <w:jc w:val="both"/>
      </w:pPr>
      <w:r>
        <w:rPr>
          <w:rFonts w:ascii="Times New Roman"/>
          <w:b w:val="false"/>
          <w:i w:val="false"/>
          <w:color w:val="000000"/>
          <w:sz w:val="28"/>
        </w:rPr>
        <w:t>
      19) кондоминиум объектісінің ортақ мүлкіне күрделі жөндеудің жекелеген түрлері бойынша орындалған жұмыстың сапасына мемлекеттік бақылауды жүзеге асырады;</w:t>
      </w:r>
    </w:p>
    <w:bookmarkEnd w:id="1220"/>
    <w:bookmarkStart w:name="z1347" w:id="1221"/>
    <w:p>
      <w:pPr>
        <w:spacing w:after="0"/>
        <w:ind w:left="0"/>
        <w:jc w:val="both"/>
      </w:pPr>
      <w:r>
        <w:rPr>
          <w:rFonts w:ascii="Times New Roman"/>
          <w:b w:val="false"/>
          <w:i w:val="false"/>
          <w:color w:val="000000"/>
          <w:sz w:val="28"/>
        </w:rPr>
        <w:t>
      20) тұрғын үй қорын қорындағы тіркелген кондоминиум обектілеріне мемлекеттік бақылауды жүзеге асыру;</w:t>
      </w:r>
    </w:p>
    <w:bookmarkEnd w:id="1221"/>
    <w:bookmarkStart w:name="z1348" w:id="1222"/>
    <w:p>
      <w:pPr>
        <w:spacing w:after="0"/>
        <w:ind w:left="0"/>
        <w:jc w:val="both"/>
      </w:pPr>
      <w:r>
        <w:rPr>
          <w:rFonts w:ascii="Times New Roman"/>
          <w:b w:val="false"/>
          <w:i w:val="false"/>
          <w:color w:val="000000"/>
          <w:sz w:val="28"/>
        </w:rPr>
        <w:t>
      21) кондоминиум объектісі үй-жайларының (пәтерлерінің) меншік иелері өтініш жасаған кезде кондоминиум объектісін басқару бойынша есептің бар-жоғына тексеру жүргізу;</w:t>
      </w:r>
    </w:p>
    <w:bookmarkEnd w:id="1222"/>
    <w:bookmarkStart w:name="z1349" w:id="1223"/>
    <w:p>
      <w:pPr>
        <w:spacing w:after="0"/>
        <w:ind w:left="0"/>
        <w:jc w:val="both"/>
      </w:pPr>
      <w:r>
        <w:rPr>
          <w:rFonts w:ascii="Times New Roman"/>
          <w:b w:val="false"/>
          <w:i w:val="false"/>
          <w:color w:val="000000"/>
          <w:sz w:val="28"/>
        </w:rPr>
        <w:t>
      22) тұрғын үй-коммуналдық шаруашылық объектілерінде және көтеруші құрылғыларда (лифтерде, эскалаторларда, фуниклерлерде) қазандық қондырғыларын қауіпсіз пайдалану талаптарының сақталуына мемлекеттік бақылауды жүзеге асыру;</w:t>
      </w:r>
    </w:p>
    <w:bookmarkEnd w:id="1223"/>
    <w:bookmarkStart w:name="z1350" w:id="1224"/>
    <w:p>
      <w:pPr>
        <w:spacing w:after="0"/>
        <w:ind w:left="0"/>
        <w:jc w:val="both"/>
      </w:pPr>
      <w:r>
        <w:rPr>
          <w:rFonts w:ascii="Times New Roman"/>
          <w:b w:val="false"/>
          <w:i w:val="false"/>
          <w:color w:val="000000"/>
          <w:sz w:val="28"/>
        </w:rPr>
        <w:t>
      23) 0,07 Мегапаскальдан жоғары немесе судың 115 градус Цельсийден жоғары қызу температурасында жұмыс істейтін қауіпті техникалық құрылғылардың, жүк көтеретін механизмдердің, эскалаторлардың, траволаторлардың, аспалы жолдардың, фуниклерлердің, лифтердің қауіпсіз пайдаланылуын бақылау;</w:t>
      </w:r>
    </w:p>
    <w:bookmarkEnd w:id="1224"/>
    <w:bookmarkStart w:name="z1351" w:id="1225"/>
    <w:p>
      <w:pPr>
        <w:spacing w:after="0"/>
        <w:ind w:left="0"/>
        <w:jc w:val="both"/>
      </w:pPr>
      <w:r>
        <w:rPr>
          <w:rFonts w:ascii="Times New Roman"/>
          <w:b w:val="false"/>
          <w:i w:val="false"/>
          <w:color w:val="000000"/>
          <w:sz w:val="28"/>
        </w:rPr>
        <w:t>
      24) Коммуналдық-тұрмыстық мақсаттағы объектілерде (тұрғын үй қоры, ойын сауық, сауда және конақ үй кешендері) орнатылған қауіпті техникалық құрылғыларды (жүк көтеретін механизмдерді, лифтерді, эскалаторларды, траволаторларды, аспалы жолдарды, фуниклерлерді), пайдаланушы ұйымдардың кондоминиум объектілерінің қауіпсіздігін қамтамасыз ету;</w:t>
      </w:r>
    </w:p>
    <w:bookmarkEnd w:id="1225"/>
    <w:bookmarkStart w:name="z1352" w:id="1226"/>
    <w:p>
      <w:pPr>
        <w:spacing w:after="0"/>
        <w:ind w:left="0"/>
        <w:jc w:val="both"/>
      </w:pPr>
      <w:r>
        <w:rPr>
          <w:rFonts w:ascii="Times New Roman"/>
          <w:b w:val="false"/>
          <w:i w:val="false"/>
          <w:color w:val="000000"/>
          <w:sz w:val="28"/>
        </w:rPr>
        <w:t>
      25) Қазақстан Республикасының "Әкімшілік құқық бұзушылық туралы" кодексінің 320-бабының төртінші, бесінші және алтыншы бөліктерінде көзделген әкiмшiлiк құқық бұзушылықтар туралы iстердi қарайды;</w:t>
      </w:r>
    </w:p>
    <w:bookmarkEnd w:id="1226"/>
    <w:bookmarkStart w:name="z1353" w:id="1227"/>
    <w:p>
      <w:pPr>
        <w:spacing w:after="0"/>
        <w:ind w:left="0"/>
        <w:jc w:val="both"/>
      </w:pPr>
      <w:r>
        <w:rPr>
          <w:rFonts w:ascii="Times New Roman"/>
          <w:b w:val="false"/>
          <w:i w:val="false"/>
          <w:color w:val="000000"/>
          <w:sz w:val="28"/>
        </w:rPr>
        <w:t>
      26) тұрғын үй инспекция саласындағы әкімшілік құқық бұзушылықтар туралы хаттамалар жасау;</w:t>
      </w:r>
    </w:p>
    <w:bookmarkEnd w:id="1227"/>
    <w:bookmarkStart w:name="z1354" w:id="1228"/>
    <w:p>
      <w:pPr>
        <w:spacing w:after="0"/>
        <w:ind w:left="0"/>
        <w:jc w:val="both"/>
      </w:pPr>
      <w:r>
        <w:rPr>
          <w:rFonts w:ascii="Times New Roman"/>
          <w:b w:val="false"/>
          <w:i w:val="false"/>
          <w:color w:val="000000"/>
          <w:sz w:val="28"/>
        </w:rPr>
        <w:t>
      27) тұрмыстық және коммуналдық-тұрмыстық тұтынушылардың газды пайдалану жүйелерін және газ жабдықтарына мемлекеттік бақылау жүргізу;</w:t>
      </w:r>
    </w:p>
    <w:bookmarkEnd w:id="1228"/>
    <w:bookmarkStart w:name="z1355" w:id="1229"/>
    <w:p>
      <w:pPr>
        <w:spacing w:after="0"/>
        <w:ind w:left="0"/>
        <w:jc w:val="both"/>
      </w:pPr>
      <w:r>
        <w:rPr>
          <w:rFonts w:ascii="Times New Roman"/>
          <w:b w:val="false"/>
          <w:i w:val="false"/>
          <w:color w:val="000000"/>
          <w:sz w:val="28"/>
        </w:rPr>
        <w:t>
      27-1) Әкімшілік құқық бұзушылық туралы Қазақстан Республикасының кодексінің 298-бабында (әлеуметтік инфрақұрылым объектілері бөлігінде) көзделген әкiмшiлiк құқық бұзушылықтар туралы iстердi қарау және әкімшілік жаза қолдану;</w:t>
      </w:r>
    </w:p>
    <w:bookmarkEnd w:id="1229"/>
    <w:bookmarkStart w:name="z1356" w:id="1230"/>
    <w:p>
      <w:pPr>
        <w:spacing w:after="0"/>
        <w:ind w:left="0"/>
        <w:jc w:val="both"/>
      </w:pPr>
      <w:r>
        <w:rPr>
          <w:rFonts w:ascii="Times New Roman"/>
          <w:b w:val="false"/>
          <w:i w:val="false"/>
          <w:color w:val="000000"/>
          <w:sz w:val="28"/>
        </w:rPr>
        <w:t>
      27-2) Әкімшілік құқық бұзушылық туралы Қазақстан Республикасының кодексінің 305-бабында (коммуналдық-тұрмыстық тұтынушылардың газбен жабдықтау жүйелері объектілерінің күзет аймақтары бөлігінде) көзделген әкiмшiлiк құқық бұзушылықтар туралы iстердi қарау және әкімшілік жаза қолдану;</w:t>
      </w:r>
    </w:p>
    <w:bookmarkEnd w:id="1230"/>
    <w:bookmarkStart w:name="z1357" w:id="1231"/>
    <w:p>
      <w:pPr>
        <w:spacing w:after="0"/>
        <w:ind w:left="0"/>
        <w:jc w:val="both"/>
      </w:pPr>
      <w:r>
        <w:rPr>
          <w:rFonts w:ascii="Times New Roman"/>
          <w:b w:val="false"/>
          <w:i w:val="false"/>
          <w:color w:val="000000"/>
          <w:sz w:val="28"/>
        </w:rPr>
        <w:t>
      28) Қазақстан Республикасының Әкімшілік құқық бұзушылық туралы кодексінің 306-бабының бірінші және екінші бөліктерінде көзделген әкiмшiлiк құқық бұзушылықтар туралы iстердi қарайды;</w:t>
      </w:r>
    </w:p>
    <w:bookmarkEnd w:id="1231"/>
    <w:bookmarkStart w:name="z1358" w:id="1232"/>
    <w:p>
      <w:pPr>
        <w:spacing w:after="0"/>
        <w:ind w:left="0"/>
        <w:jc w:val="both"/>
      </w:pPr>
      <w:r>
        <w:rPr>
          <w:rFonts w:ascii="Times New Roman"/>
          <w:b w:val="false"/>
          <w:i w:val="false"/>
          <w:color w:val="000000"/>
          <w:sz w:val="28"/>
        </w:rPr>
        <w:t>
      29)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bookmarkEnd w:id="1232"/>
    <w:bookmarkStart w:name="z1359" w:id="1233"/>
    <w:p>
      <w:pPr>
        <w:spacing w:after="0"/>
        <w:ind w:left="0"/>
        <w:jc w:val="both"/>
      </w:pPr>
      <w:r>
        <w:rPr>
          <w:rFonts w:ascii="Times New Roman"/>
          <w:b w:val="false"/>
          <w:i w:val="false"/>
          <w:color w:val="000000"/>
          <w:sz w:val="28"/>
        </w:rPr>
        <w:t>
      30) "Қазақстан Республикасының Кәсіпкерлік кодексі" талаптарымен (өз құзыреті шегінде) қарастырылған сәулет, қала құрылысы және құрылыс қызметі саласында және тұрғын үй саласындағы заңнамаларының сақталуы бойынша тексерудің барлық түрлерін жүзеге асыру;</w:t>
      </w:r>
    </w:p>
    <w:bookmarkEnd w:id="1233"/>
    <w:bookmarkStart w:name="z1360" w:id="1234"/>
    <w:p>
      <w:pPr>
        <w:spacing w:after="0"/>
        <w:ind w:left="0"/>
        <w:jc w:val="both"/>
      </w:pPr>
      <w:r>
        <w:rPr>
          <w:rFonts w:ascii="Times New Roman"/>
          <w:b w:val="false"/>
          <w:i w:val="false"/>
          <w:color w:val="000000"/>
          <w:sz w:val="28"/>
        </w:rPr>
        <w:t>
      31) Басқарманың цифрландыру бойынша тиісті шараларды қабылдау;</w:t>
      </w:r>
    </w:p>
    <w:bookmarkEnd w:id="1234"/>
    <w:bookmarkStart w:name="z1361" w:id="1235"/>
    <w:p>
      <w:pPr>
        <w:spacing w:after="0"/>
        <w:ind w:left="0"/>
        <w:jc w:val="both"/>
      </w:pPr>
      <w:r>
        <w:rPr>
          <w:rFonts w:ascii="Times New Roman"/>
          <w:b w:val="false"/>
          <w:i w:val="false"/>
          <w:color w:val="000000"/>
          <w:sz w:val="28"/>
        </w:rPr>
        <w:t>
      32) жеке және заңды тұлғалардың өтініштерін қарау;</w:t>
      </w:r>
    </w:p>
    <w:bookmarkEnd w:id="1235"/>
    <w:bookmarkStart w:name="z1362" w:id="1236"/>
    <w:p>
      <w:pPr>
        <w:spacing w:after="0"/>
        <w:ind w:left="0"/>
        <w:jc w:val="both"/>
      </w:pPr>
      <w:r>
        <w:rPr>
          <w:rFonts w:ascii="Times New Roman"/>
          <w:b w:val="false"/>
          <w:i w:val="false"/>
          <w:color w:val="000000"/>
          <w:sz w:val="28"/>
        </w:rPr>
        <w:t>
      33) Басқарманың мүліктік және өзге де заңды құқықтары мен мүдделерін құқықтық құралдармен қорғау;</w:t>
      </w:r>
    </w:p>
    <w:bookmarkEnd w:id="1236"/>
    <w:bookmarkStart w:name="z1363" w:id="1237"/>
    <w:p>
      <w:pPr>
        <w:spacing w:after="0"/>
        <w:ind w:left="0"/>
        <w:jc w:val="both"/>
      </w:pPr>
      <w:r>
        <w:rPr>
          <w:rFonts w:ascii="Times New Roman"/>
          <w:b w:val="false"/>
          <w:i w:val="false"/>
          <w:color w:val="000000"/>
          <w:sz w:val="28"/>
        </w:rPr>
        <w:t>
      34) құқықтық мәселелерді қарау кезінде Басқарманың мүддесін сотта және өзге де органдарда таныстыру;</w:t>
      </w:r>
    </w:p>
    <w:bookmarkEnd w:id="1237"/>
    <w:bookmarkStart w:name="z1364" w:id="1238"/>
    <w:p>
      <w:pPr>
        <w:spacing w:after="0"/>
        <w:ind w:left="0"/>
        <w:jc w:val="both"/>
      </w:pPr>
      <w:r>
        <w:rPr>
          <w:rFonts w:ascii="Times New Roman"/>
          <w:b w:val="false"/>
          <w:i w:val="false"/>
          <w:color w:val="000000"/>
          <w:sz w:val="28"/>
        </w:rPr>
        <w:t>
      35) жүргізілген тексерістердің нәтижесі бойынша әкімшілік жазалауды колдану туралы қаулыны шығару.</w:t>
      </w:r>
    </w:p>
    <w:bookmarkEnd w:id="1238"/>
    <w:bookmarkStart w:name="z1365" w:id="1239"/>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1239"/>
    <w:bookmarkStart w:name="z1366" w:id="1240"/>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оның өз өкілеттіктерін жүзеге асыруына дербес жауапты болады.</w:t>
      </w:r>
    </w:p>
    <w:bookmarkEnd w:id="1240"/>
    <w:bookmarkStart w:name="z1367" w:id="1241"/>
    <w:p>
      <w:pPr>
        <w:spacing w:after="0"/>
        <w:ind w:left="0"/>
        <w:jc w:val="both"/>
      </w:pPr>
      <w:r>
        <w:rPr>
          <w:rFonts w:ascii="Times New Roman"/>
          <w:b w:val="false"/>
          <w:i w:val="false"/>
          <w:color w:val="000000"/>
          <w:sz w:val="28"/>
        </w:rPr>
        <w:t>
      17. Басқарманың басшысы мемлекеттік қызмет саласындағы заңнамасына сәйкес қала әкімімен лауазымға тағайындалады және лауазымнан босатылады.</w:t>
      </w:r>
    </w:p>
    <w:bookmarkEnd w:id="1241"/>
    <w:bookmarkStart w:name="z1368" w:id="1242"/>
    <w:p>
      <w:pPr>
        <w:spacing w:after="0"/>
        <w:ind w:left="0"/>
        <w:jc w:val="both"/>
      </w:pPr>
      <w:r>
        <w:rPr>
          <w:rFonts w:ascii="Times New Roman"/>
          <w:b w:val="false"/>
          <w:i w:val="false"/>
          <w:color w:val="000000"/>
          <w:sz w:val="28"/>
        </w:rPr>
        <w:t>
      18. Басқарма басшысының мемлекеттік қызмет саласындағы заңнамасына сәйкес лауазымға тағайындалатын және лауазымнан босатылатын орынбасары (орынбасарлары) болады.</w:t>
      </w:r>
    </w:p>
    <w:bookmarkEnd w:id="1242"/>
    <w:bookmarkStart w:name="z1369" w:id="1243"/>
    <w:p>
      <w:pPr>
        <w:spacing w:after="0"/>
        <w:ind w:left="0"/>
        <w:jc w:val="both"/>
      </w:pPr>
      <w:r>
        <w:rPr>
          <w:rFonts w:ascii="Times New Roman"/>
          <w:b w:val="false"/>
          <w:i w:val="false"/>
          <w:color w:val="000000"/>
          <w:sz w:val="28"/>
        </w:rPr>
        <w:t>
      19. Басқарма басшысының өкілеттіктері:</w:t>
      </w:r>
    </w:p>
    <w:bookmarkEnd w:id="1243"/>
    <w:bookmarkStart w:name="z1370" w:id="1244"/>
    <w:p>
      <w:pPr>
        <w:spacing w:after="0"/>
        <w:ind w:left="0"/>
        <w:jc w:val="both"/>
      </w:pPr>
      <w:r>
        <w:rPr>
          <w:rFonts w:ascii="Times New Roman"/>
          <w:b w:val="false"/>
          <w:i w:val="false"/>
          <w:color w:val="000000"/>
          <w:sz w:val="28"/>
        </w:rPr>
        <w:t>
      1) Басқарманың атынан сенімхатсыз әрекет етеді және басқарманың мемлекеттік мүдделерін барлық ұйымдарда білдіреді;</w:t>
      </w:r>
    </w:p>
    <w:bookmarkEnd w:id="1244"/>
    <w:bookmarkStart w:name="z1371" w:id="1245"/>
    <w:p>
      <w:pPr>
        <w:spacing w:after="0"/>
        <w:ind w:left="0"/>
        <w:jc w:val="both"/>
      </w:pPr>
      <w:r>
        <w:rPr>
          <w:rFonts w:ascii="Times New Roman"/>
          <w:b w:val="false"/>
          <w:i w:val="false"/>
          <w:color w:val="000000"/>
          <w:sz w:val="28"/>
        </w:rPr>
        <w:t>
      2) заңнамада белгіленген тәртіп шегінде және жағдайларда басқарманың мүлігіне иелік етеді;</w:t>
      </w:r>
    </w:p>
    <w:bookmarkEnd w:id="1245"/>
    <w:bookmarkStart w:name="z1372" w:id="1246"/>
    <w:p>
      <w:pPr>
        <w:spacing w:after="0"/>
        <w:ind w:left="0"/>
        <w:jc w:val="both"/>
      </w:pPr>
      <w:r>
        <w:rPr>
          <w:rFonts w:ascii="Times New Roman"/>
          <w:b w:val="false"/>
          <w:i w:val="false"/>
          <w:color w:val="000000"/>
          <w:sz w:val="28"/>
        </w:rPr>
        <w:t>
      3) Басқарманың қаржылық-шаруашылық қызметіне және мемлекеттік кәсіпорын мүлкінің сақталуы үшін жеке жауаптылықта болады;</w:t>
      </w:r>
    </w:p>
    <w:bookmarkEnd w:id="1246"/>
    <w:bookmarkStart w:name="z1373" w:id="1247"/>
    <w:p>
      <w:pPr>
        <w:spacing w:after="0"/>
        <w:ind w:left="0"/>
        <w:jc w:val="both"/>
      </w:pPr>
      <w:r>
        <w:rPr>
          <w:rFonts w:ascii="Times New Roman"/>
          <w:b w:val="false"/>
          <w:i w:val="false"/>
          <w:color w:val="000000"/>
          <w:sz w:val="28"/>
        </w:rPr>
        <w:t>
      4) келісімшарттар жасасады, оның ішінде қайта сенім білдіру құқығымен, сенімхаттар береді, басқарманың іссапарлар мен тағылымдамалар, қызметкерлерінің оқу орталықтарында білім алу және өзге де біліктілігін арттыру түрлері бойынша жұмыс тәртібі мен жоспарларын бекітеді;</w:t>
      </w:r>
    </w:p>
    <w:bookmarkEnd w:id="1247"/>
    <w:bookmarkStart w:name="z1374" w:id="1248"/>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1248"/>
    <w:bookmarkStart w:name="z1375" w:id="1249"/>
    <w:p>
      <w:pPr>
        <w:spacing w:after="0"/>
        <w:ind w:left="0"/>
        <w:jc w:val="both"/>
      </w:pPr>
      <w:r>
        <w:rPr>
          <w:rFonts w:ascii="Times New Roman"/>
          <w:b w:val="false"/>
          <w:i w:val="false"/>
          <w:color w:val="000000"/>
          <w:sz w:val="28"/>
        </w:rPr>
        <w:t>
      6) азаматтарды жеке қабылдауды жүзеге асырады;</w:t>
      </w:r>
    </w:p>
    <w:bookmarkEnd w:id="1249"/>
    <w:bookmarkStart w:name="z1376" w:id="1250"/>
    <w:p>
      <w:pPr>
        <w:spacing w:after="0"/>
        <w:ind w:left="0"/>
        <w:jc w:val="both"/>
      </w:pPr>
      <w:r>
        <w:rPr>
          <w:rFonts w:ascii="Times New Roman"/>
          <w:b w:val="false"/>
          <w:i w:val="false"/>
          <w:color w:val="000000"/>
          <w:sz w:val="28"/>
        </w:rPr>
        <w:t>
      7) банк шоттарын ашады, басқарманың барлық қызметкерлері үшін міндетті бұйрықтар шығарады және нұсқаулар береді;</w:t>
      </w:r>
    </w:p>
    <w:bookmarkEnd w:id="1250"/>
    <w:bookmarkStart w:name="z1377" w:id="1251"/>
    <w:p>
      <w:pPr>
        <w:spacing w:after="0"/>
        <w:ind w:left="0"/>
        <w:jc w:val="both"/>
      </w:pPr>
      <w:r>
        <w:rPr>
          <w:rFonts w:ascii="Times New Roman"/>
          <w:b w:val="false"/>
          <w:i w:val="false"/>
          <w:color w:val="000000"/>
          <w:sz w:val="28"/>
        </w:rPr>
        <w:t>
      8) Басқарманың қызметкерлерін жұмысқа қабылдайды және босатады, мемлекеттік қызмет туралы, еңбек қатынастары заңнамаларына сәйкес, басқарма қызметкерлеріне көтермелеу шараларын және тәртіптік шара қолданады, өз орынбасарларының және басқарма қызметкерлерінің міндеттері мен өкілеттік аясын айқындайды;</w:t>
      </w:r>
    </w:p>
    <w:bookmarkEnd w:id="1251"/>
    <w:bookmarkStart w:name="z1378" w:id="1252"/>
    <w:p>
      <w:pPr>
        <w:spacing w:after="0"/>
        <w:ind w:left="0"/>
        <w:jc w:val="both"/>
      </w:pPr>
      <w:r>
        <w:rPr>
          <w:rFonts w:ascii="Times New Roman"/>
          <w:b w:val="false"/>
          <w:i w:val="false"/>
          <w:color w:val="000000"/>
          <w:sz w:val="28"/>
        </w:rPr>
        <w:t>
      9) сыбайлас жемқорлық көрінісіне қарсы әрекеттерді күшейту бойынша шаралар қабылдайды және сыбайлас жемқорлыққа қарсы заңнаманың бұзылуына дербес жауапты;</w:t>
      </w:r>
    </w:p>
    <w:bookmarkEnd w:id="1252"/>
    <w:bookmarkStart w:name="z1379" w:id="1253"/>
    <w:p>
      <w:pPr>
        <w:spacing w:after="0"/>
        <w:ind w:left="0"/>
        <w:jc w:val="both"/>
      </w:pPr>
      <w:r>
        <w:rPr>
          <w:rFonts w:ascii="Times New Roman"/>
          <w:b w:val="false"/>
          <w:i w:val="false"/>
          <w:color w:val="000000"/>
          <w:sz w:val="28"/>
        </w:rPr>
        <w:t>
      10) Басқарманың құрылымдық бөлімшелерінің ережелерін бекітеді;</w:t>
      </w:r>
    </w:p>
    <w:bookmarkEnd w:id="1253"/>
    <w:bookmarkStart w:name="z1380" w:id="1254"/>
    <w:p>
      <w:pPr>
        <w:spacing w:after="0"/>
        <w:ind w:left="0"/>
        <w:jc w:val="both"/>
      </w:pPr>
      <w:r>
        <w:rPr>
          <w:rFonts w:ascii="Times New Roman"/>
          <w:b w:val="false"/>
          <w:i w:val="false"/>
          <w:color w:val="000000"/>
          <w:sz w:val="28"/>
        </w:rPr>
        <w:t>
      11) заңнамамен, осы ережемен және қала әкімдігімен басқармаға жүктелген функцияларды жүзеге асырады;</w:t>
      </w:r>
    </w:p>
    <w:bookmarkEnd w:id="1254"/>
    <w:bookmarkStart w:name="z1381" w:id="1255"/>
    <w:p>
      <w:pPr>
        <w:spacing w:after="0"/>
        <w:ind w:left="0"/>
        <w:jc w:val="both"/>
      </w:pPr>
      <w:r>
        <w:rPr>
          <w:rFonts w:ascii="Times New Roman"/>
          <w:b w:val="false"/>
          <w:i w:val="false"/>
          <w:color w:val="000000"/>
          <w:sz w:val="28"/>
        </w:rPr>
        <w:t>
      12) сенімхаттар береді;</w:t>
      </w:r>
    </w:p>
    <w:bookmarkEnd w:id="1255"/>
    <w:bookmarkStart w:name="z1382" w:id="1256"/>
    <w:p>
      <w:pPr>
        <w:spacing w:after="0"/>
        <w:ind w:left="0"/>
        <w:jc w:val="both"/>
      </w:pPr>
      <w:r>
        <w:rPr>
          <w:rFonts w:ascii="Times New Roman"/>
          <w:b w:val="false"/>
          <w:i w:val="false"/>
          <w:color w:val="000000"/>
          <w:sz w:val="28"/>
        </w:rPr>
        <w:t>
      13) Басқарманың жұмыс жоспарын бекітеді;</w:t>
      </w:r>
    </w:p>
    <w:bookmarkEnd w:id="1256"/>
    <w:bookmarkStart w:name="z1383" w:id="1257"/>
    <w:p>
      <w:pPr>
        <w:spacing w:after="0"/>
        <w:ind w:left="0"/>
        <w:jc w:val="both"/>
      </w:pPr>
      <w:r>
        <w:rPr>
          <w:rFonts w:ascii="Times New Roman"/>
          <w:b w:val="false"/>
          <w:i w:val="false"/>
          <w:color w:val="000000"/>
          <w:sz w:val="28"/>
        </w:rPr>
        <w:t>
      14) Басқарманың ішкі еңбек тәртібін бекітеді;</w:t>
      </w:r>
    </w:p>
    <w:bookmarkEnd w:id="1257"/>
    <w:bookmarkStart w:name="z1384" w:id="1258"/>
    <w:p>
      <w:pPr>
        <w:spacing w:after="0"/>
        <w:ind w:left="0"/>
        <w:jc w:val="both"/>
      </w:pPr>
      <w:r>
        <w:rPr>
          <w:rFonts w:ascii="Times New Roman"/>
          <w:b w:val="false"/>
          <w:i w:val="false"/>
          <w:color w:val="000000"/>
          <w:sz w:val="28"/>
        </w:rPr>
        <w:t>
      15) Басқарманың Қазақстан Республикасының "Мемлекеттік қызмет туралы" Заңының сақталуын бақылауды жүзеге асырады;</w:t>
      </w:r>
    </w:p>
    <w:bookmarkEnd w:id="1258"/>
    <w:bookmarkStart w:name="z1385" w:id="1259"/>
    <w:p>
      <w:pPr>
        <w:spacing w:after="0"/>
        <w:ind w:left="0"/>
        <w:jc w:val="both"/>
      </w:pPr>
      <w:r>
        <w:rPr>
          <w:rFonts w:ascii="Times New Roman"/>
          <w:b w:val="false"/>
          <w:i w:val="false"/>
          <w:color w:val="000000"/>
          <w:sz w:val="28"/>
        </w:rPr>
        <w:t>
      15-1) Басқарма қарамағындағы мекеменің басшысын тағайындайды және лауазымынан босатады;</w:t>
      </w:r>
    </w:p>
    <w:bookmarkEnd w:id="1259"/>
    <w:bookmarkStart w:name="z1386" w:id="1260"/>
    <w:p>
      <w:pPr>
        <w:spacing w:after="0"/>
        <w:ind w:left="0"/>
        <w:jc w:val="both"/>
      </w:pPr>
      <w:r>
        <w:rPr>
          <w:rFonts w:ascii="Times New Roman"/>
          <w:b w:val="false"/>
          <w:i w:val="false"/>
          <w:color w:val="000000"/>
          <w:sz w:val="28"/>
        </w:rPr>
        <w:t>
      16) Басқарма басшысы болмаған кезеңде оның өкілеттіктерін қолданыстағы заңнамаға сәйкес оны алмастыратын тұлға жүзеге асырады.</w:t>
      </w:r>
    </w:p>
    <w:bookmarkEnd w:id="1260"/>
    <w:bookmarkStart w:name="z1387" w:id="126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261"/>
    <w:bookmarkStart w:name="z1388" w:id="1262"/>
    <w:p>
      <w:pPr>
        <w:spacing w:after="0"/>
        <w:ind w:left="0"/>
        <w:jc w:val="left"/>
      </w:pPr>
      <w:r>
        <w:rPr>
          <w:rFonts w:ascii="Times New Roman"/>
          <w:b/>
          <w:i w:val="false"/>
          <w:color w:val="000000"/>
        </w:rPr>
        <w:t xml:space="preserve"> 4-тарау. Мемлекеттік органның мүлкі</w:t>
      </w:r>
    </w:p>
    <w:bookmarkEnd w:id="1262"/>
    <w:bookmarkStart w:name="z1389" w:id="126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құқығына құқығында оқшауланған мүлкі болуы мүмкін.</w:t>
      </w:r>
    </w:p>
    <w:bookmarkEnd w:id="1263"/>
    <w:bookmarkStart w:name="z1390" w:id="126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64"/>
    <w:bookmarkStart w:name="z1391" w:id="1265"/>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265"/>
    <w:bookmarkStart w:name="z1392" w:id="1266"/>
    <w:p>
      <w:pPr>
        <w:spacing w:after="0"/>
        <w:ind w:left="0"/>
        <w:jc w:val="both"/>
      </w:pPr>
      <w:r>
        <w:rPr>
          <w:rFonts w:ascii="Times New Roman"/>
          <w:b w:val="false"/>
          <w:i w:val="false"/>
          <w:color w:val="000000"/>
          <w:sz w:val="28"/>
        </w:rPr>
        <w:t>
      23. Егер заңнамада өзгеше көзделмесе, "Шымкент қаласының қалалық орта сапасы және бақылау басқармасы" коммуналдық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266"/>
    <w:bookmarkStart w:name="z1393" w:id="1267"/>
    <w:p>
      <w:pPr>
        <w:spacing w:after="0"/>
        <w:ind w:left="0"/>
        <w:jc w:val="left"/>
      </w:pPr>
      <w:r>
        <w:rPr>
          <w:rFonts w:ascii="Times New Roman"/>
          <w:b/>
          <w:i w:val="false"/>
          <w:color w:val="000000"/>
        </w:rPr>
        <w:t xml:space="preserve"> 5-тарау. Мемлекеттік органдарды қайта ұйымдастыру және тарату</w:t>
      </w:r>
    </w:p>
    <w:bookmarkEnd w:id="1267"/>
    <w:bookmarkStart w:name="z1394" w:id="126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68"/>
    <w:bookmarkStart w:name="z1395" w:id="1269"/>
    <w:p>
      <w:pPr>
        <w:spacing w:after="0"/>
        <w:ind w:left="0"/>
        <w:jc w:val="both"/>
      </w:pPr>
      <w:r>
        <w:rPr>
          <w:rFonts w:ascii="Times New Roman"/>
          <w:b w:val="false"/>
          <w:i w:val="false"/>
          <w:color w:val="000000"/>
          <w:sz w:val="28"/>
        </w:rPr>
        <w:t>
      25. Басқарманың қарамағындағы ұйымдардың тізбесі:</w:t>
      </w:r>
    </w:p>
    <w:bookmarkEnd w:id="1269"/>
    <w:bookmarkStart w:name="z1396" w:id="1270"/>
    <w:p>
      <w:pPr>
        <w:spacing w:after="0"/>
        <w:ind w:left="0"/>
        <w:jc w:val="both"/>
      </w:pPr>
      <w:r>
        <w:rPr>
          <w:rFonts w:ascii="Times New Roman"/>
          <w:b w:val="false"/>
          <w:i w:val="false"/>
          <w:color w:val="000000"/>
          <w:sz w:val="28"/>
        </w:rPr>
        <w:t>
      Шымкент қаласының қалалық орта сапасы және бақылау басқармасы коммуналдық мемлекеттік мекемесінің "Шымкент қалалық газ техникалық қызметі" коммуналдық мемлекеттік мекемесі".</w:t>
      </w:r>
    </w:p>
    <w:bookmarkEnd w:id="1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1848 қаулысына қосымша</w:t>
            </w:r>
          </w:p>
        </w:tc>
      </w:tr>
    </w:tbl>
    <w:bookmarkStart w:name="z1404" w:id="1271"/>
    <w:p>
      <w:pPr>
        <w:spacing w:after="0"/>
        <w:ind w:left="0"/>
        <w:jc w:val="left"/>
      </w:pPr>
      <w:r>
        <w:rPr>
          <w:rFonts w:ascii="Times New Roman"/>
          <w:b/>
          <w:i w:val="false"/>
          <w:color w:val="000000"/>
        </w:rPr>
        <w:t xml:space="preserve"> "Шымкент қаласының білім басқармасы" коммуналдық мемлекеттік мекемесі туралы ереже</w:t>
      </w:r>
    </w:p>
    <w:bookmarkEnd w:id="1271"/>
    <w:bookmarkStart w:name="z1405" w:id="1272"/>
    <w:p>
      <w:pPr>
        <w:spacing w:after="0"/>
        <w:ind w:left="0"/>
        <w:jc w:val="left"/>
      </w:pPr>
      <w:r>
        <w:rPr>
          <w:rFonts w:ascii="Times New Roman"/>
          <w:b/>
          <w:i w:val="false"/>
          <w:color w:val="000000"/>
        </w:rPr>
        <w:t xml:space="preserve"> 1-тарау. Жалпы ережелер</w:t>
      </w:r>
    </w:p>
    <w:bookmarkEnd w:id="1272"/>
    <w:bookmarkStart w:name="z1406" w:id="1273"/>
    <w:p>
      <w:pPr>
        <w:spacing w:after="0"/>
        <w:ind w:left="0"/>
        <w:jc w:val="both"/>
      </w:pPr>
      <w:r>
        <w:rPr>
          <w:rFonts w:ascii="Times New Roman"/>
          <w:b w:val="false"/>
          <w:i w:val="false"/>
          <w:color w:val="000000"/>
          <w:sz w:val="28"/>
        </w:rPr>
        <w:t>
      1. "Шымкент қаласының білім басқармасы" коммуналдық мемлекеттік мекемесі (бұдан әрі – Басқарма) Шымкент қаласы бойынша білім саласындағы басшылықты жүзеге асыратын Қазақстан Республикасының мемлекеттік органы болып табылады.</w:t>
      </w:r>
    </w:p>
    <w:bookmarkEnd w:id="1273"/>
    <w:bookmarkStart w:name="z1407" w:id="1274"/>
    <w:p>
      <w:pPr>
        <w:spacing w:after="0"/>
        <w:ind w:left="0"/>
        <w:jc w:val="both"/>
      </w:pPr>
      <w:r>
        <w:rPr>
          <w:rFonts w:ascii="Times New Roman"/>
          <w:b w:val="false"/>
          <w:i w:val="false"/>
          <w:color w:val="000000"/>
          <w:sz w:val="28"/>
        </w:rPr>
        <w:t>
      2. Басқарманың ведомстволары жоқ.</w:t>
      </w:r>
    </w:p>
    <w:bookmarkEnd w:id="1274"/>
    <w:bookmarkStart w:name="z1408" w:id="1275"/>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75"/>
    <w:bookmarkStart w:name="z1409" w:id="1276"/>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76"/>
    <w:bookmarkStart w:name="z1410" w:id="1277"/>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77"/>
    <w:bookmarkStart w:name="z1411" w:id="1278"/>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78"/>
    <w:bookmarkStart w:name="z1412" w:id="1279"/>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79"/>
    <w:bookmarkStart w:name="z1413" w:id="1280"/>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280"/>
    <w:bookmarkStart w:name="z1414" w:id="1281"/>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тұрғын алабы, Nursultan Nazarbaev даңғылы, 10, индекс 160023.</w:t>
      </w:r>
    </w:p>
    <w:bookmarkEnd w:id="1281"/>
    <w:bookmarkStart w:name="z1415" w:id="128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82"/>
    <w:bookmarkStart w:name="z1416" w:id="1283"/>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283"/>
    <w:bookmarkStart w:name="z1417" w:id="1284"/>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284"/>
    <w:bookmarkStart w:name="z1418" w:id="1285"/>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285"/>
    <w:bookmarkStart w:name="z1419" w:id="1286"/>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286"/>
    <w:bookmarkStart w:name="z1420" w:id="1287"/>
    <w:p>
      <w:pPr>
        <w:spacing w:after="0"/>
        <w:ind w:left="0"/>
        <w:jc w:val="both"/>
      </w:pPr>
      <w:r>
        <w:rPr>
          <w:rFonts w:ascii="Times New Roman"/>
          <w:b w:val="false"/>
          <w:i w:val="false"/>
          <w:color w:val="000000"/>
          <w:sz w:val="28"/>
        </w:rPr>
        <w:t>
      13. Басқарманың мақсаттары: білім саласындағы мемлекеттік саясатты жүзеге асыру.</w:t>
      </w:r>
    </w:p>
    <w:bookmarkEnd w:id="1287"/>
    <w:bookmarkStart w:name="z1421" w:id="1288"/>
    <w:p>
      <w:pPr>
        <w:spacing w:after="0"/>
        <w:ind w:left="0"/>
        <w:jc w:val="both"/>
      </w:pPr>
      <w:r>
        <w:rPr>
          <w:rFonts w:ascii="Times New Roman"/>
          <w:b w:val="false"/>
          <w:i w:val="false"/>
          <w:color w:val="000000"/>
          <w:sz w:val="28"/>
        </w:rPr>
        <w:t>
      14. Басқарманың өкілеттіктері:</w:t>
      </w:r>
    </w:p>
    <w:bookmarkEnd w:id="1288"/>
    <w:bookmarkStart w:name="z1422" w:id="1289"/>
    <w:p>
      <w:pPr>
        <w:spacing w:after="0"/>
        <w:ind w:left="0"/>
        <w:jc w:val="both"/>
      </w:pPr>
      <w:r>
        <w:rPr>
          <w:rFonts w:ascii="Times New Roman"/>
          <w:b w:val="false"/>
          <w:i w:val="false"/>
          <w:color w:val="000000"/>
          <w:sz w:val="28"/>
        </w:rPr>
        <w:t>
      1) Құқықтары:</w:t>
      </w:r>
    </w:p>
    <w:bookmarkEnd w:id="1289"/>
    <w:bookmarkStart w:name="z1423" w:id="1290"/>
    <w:p>
      <w:pPr>
        <w:spacing w:after="0"/>
        <w:ind w:left="0"/>
        <w:jc w:val="both"/>
      </w:pPr>
      <w:r>
        <w:rPr>
          <w:rFonts w:ascii="Times New Roman"/>
          <w:b w:val="false"/>
          <w:i w:val="false"/>
          <w:color w:val="000000"/>
          <w:sz w:val="28"/>
        </w:rPr>
        <w:t>
      - мемлекеттік органдардан, басқа да ұйымдардан және жеке тұлғалардан қажетті құжаттар мен ақпараттарды сұрауға және алуға;</w:t>
      </w:r>
    </w:p>
    <w:bookmarkEnd w:id="1290"/>
    <w:bookmarkStart w:name="z1424" w:id="1291"/>
    <w:p>
      <w:pPr>
        <w:spacing w:after="0"/>
        <w:ind w:left="0"/>
        <w:jc w:val="both"/>
      </w:pPr>
      <w:r>
        <w:rPr>
          <w:rFonts w:ascii="Times New Roman"/>
          <w:b w:val="false"/>
          <w:i w:val="false"/>
          <w:color w:val="000000"/>
          <w:sz w:val="28"/>
        </w:rPr>
        <w:t>
      - басқарманың құзыретіне жататын мәселелер бойынша халықаралық ұйымдар мен шетелдік заңды тұлғалармен келіссөздер жүргізуге және келісімдер жасасуға;</w:t>
      </w:r>
    </w:p>
    <w:bookmarkEnd w:id="1291"/>
    <w:bookmarkStart w:name="z1425" w:id="1292"/>
    <w:p>
      <w:pPr>
        <w:spacing w:after="0"/>
        <w:ind w:left="0"/>
        <w:jc w:val="both"/>
      </w:pPr>
      <w:r>
        <w:rPr>
          <w:rFonts w:ascii="Times New Roman"/>
          <w:b w:val="false"/>
          <w:i w:val="false"/>
          <w:color w:val="000000"/>
          <w:sz w:val="28"/>
        </w:rPr>
        <w:t>
      - Шымкент қаласының әкімдігі мен мәслихаты бекітетін бағдарламалардың жобаларын дайындауға қатысуға;</w:t>
      </w:r>
    </w:p>
    <w:bookmarkEnd w:id="1292"/>
    <w:bookmarkStart w:name="z1426" w:id="1293"/>
    <w:p>
      <w:pPr>
        <w:spacing w:after="0"/>
        <w:ind w:left="0"/>
        <w:jc w:val="both"/>
      </w:pPr>
      <w:r>
        <w:rPr>
          <w:rFonts w:ascii="Times New Roman"/>
          <w:b w:val="false"/>
          <w:i w:val="false"/>
          <w:color w:val="000000"/>
          <w:sz w:val="28"/>
        </w:rPr>
        <w:t>
      - басқарманың құзіретіне кіретін мәселелер бойынша қала әкімдігінің қаулыларын, өкімдері мен актілерінің жобаларын дайындауға;</w:t>
      </w:r>
    </w:p>
    <w:bookmarkEnd w:id="1293"/>
    <w:bookmarkStart w:name="z1427" w:id="1294"/>
    <w:p>
      <w:pPr>
        <w:spacing w:after="0"/>
        <w:ind w:left="0"/>
        <w:jc w:val="both"/>
      </w:pPr>
      <w:r>
        <w:rPr>
          <w:rFonts w:ascii="Times New Roman"/>
          <w:b w:val="false"/>
          <w:i w:val="false"/>
          <w:color w:val="000000"/>
          <w:sz w:val="28"/>
        </w:rPr>
        <w:t>
      - білім беру ұйымдарынің қызметін зерделеуді ұйымдастыруға;</w:t>
      </w:r>
    </w:p>
    <w:bookmarkEnd w:id="1294"/>
    <w:bookmarkStart w:name="z1428" w:id="1295"/>
    <w:p>
      <w:pPr>
        <w:spacing w:after="0"/>
        <w:ind w:left="0"/>
        <w:jc w:val="both"/>
      </w:pPr>
      <w:r>
        <w:rPr>
          <w:rFonts w:ascii="Times New Roman"/>
          <w:b w:val="false"/>
          <w:i w:val="false"/>
          <w:color w:val="000000"/>
          <w:sz w:val="28"/>
        </w:rPr>
        <w:t>
      - балалардың құқықтарын қорғау мәселелері бойынша шешімдер қабылдауға;</w:t>
      </w:r>
    </w:p>
    <w:bookmarkEnd w:id="1295"/>
    <w:bookmarkStart w:name="z1429" w:id="1296"/>
    <w:p>
      <w:pPr>
        <w:spacing w:after="0"/>
        <w:ind w:left="0"/>
        <w:jc w:val="both"/>
      </w:pPr>
      <w:r>
        <w:rPr>
          <w:rFonts w:ascii="Times New Roman"/>
          <w:b w:val="false"/>
          <w:i w:val="false"/>
          <w:color w:val="000000"/>
          <w:sz w:val="28"/>
        </w:rPr>
        <w:t>
      - заңнамамен белгіленген тәртіпте кәмелетке толмағандарға қатысты қамқоршылық пен қорғаншылық бойынша функцияларды жүзеге асыруға;</w:t>
      </w:r>
    </w:p>
    <w:bookmarkEnd w:id="1296"/>
    <w:bookmarkStart w:name="z1430" w:id="1297"/>
    <w:p>
      <w:pPr>
        <w:spacing w:after="0"/>
        <w:ind w:left="0"/>
        <w:jc w:val="both"/>
      </w:pPr>
      <w:r>
        <w:rPr>
          <w:rFonts w:ascii="Times New Roman"/>
          <w:b w:val="false"/>
          <w:i w:val="false"/>
          <w:color w:val="000000"/>
          <w:sz w:val="28"/>
        </w:rPr>
        <w:t>
      - уәкілеттік органдар мен білім беру мекемелерінің балалардың құқықтары мен заңды мүдделерін қорғау мәселелері бойынша әлеуметтік әріптестік жасауын дамытуға көмек көрсетуге;</w:t>
      </w:r>
    </w:p>
    <w:bookmarkEnd w:id="1297"/>
    <w:bookmarkStart w:name="z1431" w:id="1298"/>
    <w:p>
      <w:pPr>
        <w:spacing w:after="0"/>
        <w:ind w:left="0"/>
        <w:jc w:val="both"/>
      </w:pPr>
      <w:r>
        <w:rPr>
          <w:rFonts w:ascii="Times New Roman"/>
          <w:b w:val="false"/>
          <w:i w:val="false"/>
          <w:color w:val="000000"/>
          <w:sz w:val="28"/>
        </w:rPr>
        <w:t>
      - өңірде балалардың құқықтарын қорғау саласындағы мемлекеттік саясатты іске асыру бойынша балалардың шығармашылығына қолдау көрсету ретінде меценаттық пен қайырымдылық жасау дәстүрлерін дамытуға көмек көрсетуге;</w:t>
      </w:r>
    </w:p>
    <w:bookmarkEnd w:id="1298"/>
    <w:bookmarkStart w:name="z1432" w:id="1299"/>
    <w:p>
      <w:pPr>
        <w:spacing w:after="0"/>
        <w:ind w:left="0"/>
        <w:jc w:val="both"/>
      </w:pPr>
      <w:r>
        <w:rPr>
          <w:rFonts w:ascii="Times New Roman"/>
          <w:b w:val="false"/>
          <w:i w:val="false"/>
          <w:color w:val="000000"/>
          <w:sz w:val="28"/>
        </w:rPr>
        <w:t>
      - өңірдегі басқа мемлекеттік органдар мен ұйымдардан Басқармаға жүктелген міндеттерді шешу үшін қажетті ақпарат пен материалдарды сұратып алуға;</w:t>
      </w:r>
    </w:p>
    <w:bookmarkEnd w:id="1299"/>
    <w:bookmarkStart w:name="z1433" w:id="1300"/>
    <w:p>
      <w:pPr>
        <w:spacing w:after="0"/>
        <w:ind w:left="0"/>
        <w:jc w:val="both"/>
      </w:pPr>
      <w:r>
        <w:rPr>
          <w:rFonts w:ascii="Times New Roman"/>
          <w:b w:val="false"/>
          <w:i w:val="false"/>
          <w:color w:val="000000"/>
          <w:sz w:val="28"/>
        </w:rPr>
        <w:t>
      - өзінің құзыретіне жататын мәселелер бойынша Қазақстан Республикасының нормативтік құқықтық актілерін өзгерту мен толықтыру жөнінде тиісті ұсыныстар енгізуге;</w:t>
      </w:r>
    </w:p>
    <w:bookmarkEnd w:id="1300"/>
    <w:bookmarkStart w:name="z1434" w:id="1301"/>
    <w:p>
      <w:pPr>
        <w:spacing w:after="0"/>
        <w:ind w:left="0"/>
        <w:jc w:val="both"/>
      </w:pPr>
      <w:r>
        <w:rPr>
          <w:rFonts w:ascii="Times New Roman"/>
          <w:b w:val="false"/>
          <w:i w:val="false"/>
          <w:color w:val="000000"/>
          <w:sz w:val="28"/>
        </w:rPr>
        <w:t>
      - балалардың құқықтары мен заңды мүдделерін қорғау мәселелерімен айналысатын халықаралық және үкіметтік емес қоғамдық ұйымдармен өңірдегі балалардың жағдайын жақсарту бойынша бірлескен іс-шаралар жүргізуге;</w:t>
      </w:r>
    </w:p>
    <w:bookmarkEnd w:id="1301"/>
    <w:bookmarkStart w:name="z1435" w:id="1302"/>
    <w:p>
      <w:pPr>
        <w:spacing w:after="0"/>
        <w:ind w:left="0"/>
        <w:jc w:val="both"/>
      </w:pPr>
      <w:r>
        <w:rPr>
          <w:rFonts w:ascii="Times New Roman"/>
          <w:b w:val="false"/>
          <w:i w:val="false"/>
          <w:color w:val="000000"/>
          <w:sz w:val="28"/>
        </w:rPr>
        <w:t>
      - балалық шақ, балалардың құқықтары мен заңды мүдделерін қорғау мәселелерін жариялау бойынша баспа қызметін жүзеге асыруға;</w:t>
      </w:r>
    </w:p>
    <w:bookmarkEnd w:id="1302"/>
    <w:bookmarkStart w:name="z1436" w:id="1303"/>
    <w:p>
      <w:pPr>
        <w:spacing w:after="0"/>
        <w:ind w:left="0"/>
        <w:jc w:val="both"/>
      </w:pPr>
      <w:r>
        <w:rPr>
          <w:rFonts w:ascii="Times New Roman"/>
          <w:b w:val="false"/>
          <w:i w:val="false"/>
          <w:color w:val="000000"/>
          <w:sz w:val="28"/>
        </w:rPr>
        <w:t>
      - басқарманың құзыретіне кіретін мәселелер бойынша комиссиялардың, жұмыс топтарының жұмысына, сот отырыстарына қатысуға;</w:t>
      </w:r>
    </w:p>
    <w:bookmarkEnd w:id="1303"/>
    <w:bookmarkStart w:name="z1437" w:id="1304"/>
    <w:p>
      <w:pPr>
        <w:spacing w:after="0"/>
        <w:ind w:left="0"/>
        <w:jc w:val="both"/>
      </w:pPr>
      <w:r>
        <w:rPr>
          <w:rFonts w:ascii="Times New Roman"/>
          <w:b w:val="false"/>
          <w:i w:val="false"/>
          <w:color w:val="000000"/>
          <w:sz w:val="28"/>
        </w:rPr>
        <w:t>
      - басқарманың құзыретіне кіретін мәселелерді пысықтау үшін белгіленген тәртіпте ғылыми және өзге де ұйымдарды, сондай-ақ жекелеген ғалымдарды, мамандар мен сарапшыларды тартуға;</w:t>
      </w:r>
    </w:p>
    <w:bookmarkEnd w:id="1304"/>
    <w:bookmarkStart w:name="z1438" w:id="1305"/>
    <w:p>
      <w:pPr>
        <w:spacing w:after="0"/>
        <w:ind w:left="0"/>
        <w:jc w:val="both"/>
      </w:pPr>
      <w:r>
        <w:rPr>
          <w:rFonts w:ascii="Times New Roman"/>
          <w:b w:val="false"/>
          <w:i w:val="false"/>
          <w:color w:val="000000"/>
          <w:sz w:val="28"/>
        </w:rPr>
        <w:t>
      2) Міндеттері:</w:t>
      </w:r>
    </w:p>
    <w:bookmarkEnd w:id="1305"/>
    <w:bookmarkStart w:name="z1439" w:id="1306"/>
    <w:p>
      <w:pPr>
        <w:spacing w:after="0"/>
        <w:ind w:left="0"/>
        <w:jc w:val="both"/>
      </w:pPr>
      <w:r>
        <w:rPr>
          <w:rFonts w:ascii="Times New Roman"/>
          <w:b w:val="false"/>
          <w:i w:val="false"/>
          <w:color w:val="000000"/>
          <w:sz w:val="28"/>
        </w:rPr>
        <w:t>
      - білім беру саласында мемлекеттік саясатты жүзеге асыру;</w:t>
      </w:r>
    </w:p>
    <w:bookmarkEnd w:id="1306"/>
    <w:bookmarkStart w:name="z1440" w:id="1307"/>
    <w:p>
      <w:pPr>
        <w:spacing w:after="0"/>
        <w:ind w:left="0"/>
        <w:jc w:val="both"/>
      </w:pPr>
      <w:r>
        <w:rPr>
          <w:rFonts w:ascii="Times New Roman"/>
          <w:b w:val="false"/>
          <w:i w:val="false"/>
          <w:color w:val="000000"/>
          <w:sz w:val="28"/>
        </w:rPr>
        <w:t>
      - мемлекеттік бағдарламаларды жүзеге асыру үшін жағдайлар жасау;</w:t>
      </w:r>
    </w:p>
    <w:bookmarkEnd w:id="1307"/>
    <w:bookmarkStart w:name="z1441" w:id="1308"/>
    <w:p>
      <w:pPr>
        <w:spacing w:after="0"/>
        <w:ind w:left="0"/>
        <w:jc w:val="both"/>
      </w:pPr>
      <w:r>
        <w:rPr>
          <w:rFonts w:ascii="Times New Roman"/>
          <w:b w:val="false"/>
          <w:i w:val="false"/>
          <w:color w:val="000000"/>
          <w:sz w:val="28"/>
        </w:rPr>
        <w:t>
      - оқытудың жаңа технологияларын енгізу, орта білім жүйесін ақпараттандыру;</w:t>
      </w:r>
    </w:p>
    <w:bookmarkEnd w:id="1308"/>
    <w:bookmarkStart w:name="z1442" w:id="1309"/>
    <w:p>
      <w:pPr>
        <w:spacing w:after="0"/>
        <w:ind w:left="0"/>
        <w:jc w:val="both"/>
      </w:pPr>
      <w:r>
        <w:rPr>
          <w:rFonts w:ascii="Times New Roman"/>
          <w:b w:val="false"/>
          <w:i w:val="false"/>
          <w:color w:val="000000"/>
          <w:sz w:val="28"/>
        </w:rPr>
        <w:t>
      - еңбек нарығында бәсекелестікке бейім мамандар мен жұмысшыларды даярлау, олардың біліктілігін көтеру;</w:t>
      </w:r>
    </w:p>
    <w:bookmarkEnd w:id="1309"/>
    <w:bookmarkStart w:name="z1443" w:id="1310"/>
    <w:p>
      <w:pPr>
        <w:spacing w:after="0"/>
        <w:ind w:left="0"/>
        <w:jc w:val="both"/>
      </w:pPr>
      <w:r>
        <w:rPr>
          <w:rFonts w:ascii="Times New Roman"/>
          <w:b w:val="false"/>
          <w:i w:val="false"/>
          <w:color w:val="000000"/>
          <w:sz w:val="28"/>
        </w:rPr>
        <w:t>
      - ұлттық және жалпы адами құндылық, ғылым мен тәжірибеге қол жетімділік негізінде кәсіби тұлға қалыптастыруға бағытталған, сапалы білім алу үшін қажетті жағдайлар жасау;</w:t>
      </w:r>
    </w:p>
    <w:bookmarkEnd w:id="1310"/>
    <w:bookmarkStart w:name="z1444" w:id="1311"/>
    <w:p>
      <w:pPr>
        <w:spacing w:after="0"/>
        <w:ind w:left="0"/>
        <w:jc w:val="both"/>
      </w:pPr>
      <w:r>
        <w:rPr>
          <w:rFonts w:ascii="Times New Roman"/>
          <w:b w:val="false"/>
          <w:i w:val="false"/>
          <w:color w:val="000000"/>
          <w:sz w:val="28"/>
        </w:rPr>
        <w:t>
      - жеке тұлғаның шығармашылық, рухани және тәндік мүмкіндіктерін дамыту, адамгершілік және салауатты өмір сүру салтының берік негіздерін қалыптастыру, адамды жеке тұлға ретінде дамыту үшін жағдайлар жасай отырып, оның ой өрісін байыту;</w:t>
      </w:r>
    </w:p>
    <w:bookmarkEnd w:id="1311"/>
    <w:bookmarkStart w:name="z1445" w:id="1312"/>
    <w:p>
      <w:pPr>
        <w:spacing w:after="0"/>
        <w:ind w:left="0"/>
        <w:jc w:val="both"/>
      </w:pPr>
      <w:r>
        <w:rPr>
          <w:rFonts w:ascii="Times New Roman"/>
          <w:b w:val="false"/>
          <w:i w:val="false"/>
          <w:color w:val="000000"/>
          <w:sz w:val="28"/>
        </w:rPr>
        <w:t>
      - азаматтық пен патриотизмді, өз Отаны Қазақстан Республикасына деген сүйіпеншілікті, мемлекеттік рәміздерді құрметтеуге, ұлттық дәстүрлерді құрметтеуге, Конституцияға және қоғамға қарсы кез-келген көріністерге төзбеуге тәрбиелеу;</w:t>
      </w:r>
    </w:p>
    <w:bookmarkEnd w:id="1312"/>
    <w:bookmarkStart w:name="z1446" w:id="1313"/>
    <w:p>
      <w:pPr>
        <w:spacing w:after="0"/>
        <w:ind w:left="0"/>
        <w:jc w:val="both"/>
      </w:pPr>
      <w:r>
        <w:rPr>
          <w:rFonts w:ascii="Times New Roman"/>
          <w:b w:val="false"/>
          <w:i w:val="false"/>
          <w:color w:val="000000"/>
          <w:sz w:val="28"/>
        </w:rPr>
        <w:t>
      - белсенді азаматтық ұстанымы бар тұлғаны тәрбиелеу, республиканың қоғамдық-саяси, экономикалық және мәдени өміріне қатысу қажеттілігін, жеке тұлғаның өзінің құқықтары мен міндеттеріне саналы көзқарасын қалыптастыру;</w:t>
      </w:r>
    </w:p>
    <w:bookmarkEnd w:id="1313"/>
    <w:bookmarkStart w:name="z1447" w:id="1314"/>
    <w:p>
      <w:pPr>
        <w:spacing w:after="0"/>
        <w:ind w:left="0"/>
        <w:jc w:val="both"/>
      </w:pPr>
      <w:r>
        <w:rPr>
          <w:rFonts w:ascii="Times New Roman"/>
          <w:b w:val="false"/>
          <w:i w:val="false"/>
          <w:color w:val="000000"/>
          <w:sz w:val="28"/>
        </w:rPr>
        <w:t>
      - әлемдік және отандық мәдениет жетістіктеріне баулу; республиканың қазақ және басқа да халықтарының тарихын, дәстүрі мен салтын оқыту, мемлекеттік, орыс және шетел тілдерін меңгерту;</w:t>
      </w:r>
    </w:p>
    <w:bookmarkEnd w:id="1314"/>
    <w:bookmarkStart w:name="z1448" w:id="1315"/>
    <w:p>
      <w:pPr>
        <w:spacing w:after="0"/>
        <w:ind w:left="0"/>
        <w:jc w:val="both"/>
      </w:pPr>
      <w:r>
        <w:rPr>
          <w:rFonts w:ascii="Times New Roman"/>
          <w:b w:val="false"/>
          <w:i w:val="false"/>
          <w:color w:val="000000"/>
          <w:sz w:val="28"/>
        </w:rPr>
        <w:t>
      - педагогика қызметкерлерінің әлеуметтік мәртебесін көтеру;</w:t>
      </w:r>
    </w:p>
    <w:bookmarkEnd w:id="1315"/>
    <w:bookmarkStart w:name="z1449" w:id="1316"/>
    <w:p>
      <w:pPr>
        <w:spacing w:after="0"/>
        <w:ind w:left="0"/>
        <w:jc w:val="both"/>
      </w:pPr>
      <w:r>
        <w:rPr>
          <w:rFonts w:ascii="Times New Roman"/>
          <w:b w:val="false"/>
          <w:i w:val="false"/>
          <w:color w:val="000000"/>
          <w:sz w:val="28"/>
        </w:rPr>
        <w:t>
      - қоғам мен экономиканың талаптарына сай білім сапасын бағалаудың ұлттық жүйесінің жұмыс істеуін қамтамасыз ету;</w:t>
      </w:r>
    </w:p>
    <w:bookmarkEnd w:id="1316"/>
    <w:bookmarkStart w:name="z1450" w:id="1317"/>
    <w:p>
      <w:pPr>
        <w:spacing w:after="0"/>
        <w:ind w:left="0"/>
        <w:jc w:val="both"/>
      </w:pPr>
      <w:r>
        <w:rPr>
          <w:rFonts w:ascii="Times New Roman"/>
          <w:b w:val="false"/>
          <w:i w:val="false"/>
          <w:color w:val="000000"/>
          <w:sz w:val="28"/>
        </w:rPr>
        <w:t>
      - оқушылардың кәсіби біліктілігін қамтамасыз ету;</w:t>
      </w:r>
    </w:p>
    <w:bookmarkEnd w:id="1317"/>
    <w:bookmarkStart w:name="z1451" w:id="1318"/>
    <w:p>
      <w:pPr>
        <w:spacing w:after="0"/>
        <w:ind w:left="0"/>
        <w:jc w:val="both"/>
      </w:pPr>
      <w:r>
        <w:rPr>
          <w:rFonts w:ascii="Times New Roman"/>
          <w:b w:val="false"/>
          <w:i w:val="false"/>
          <w:color w:val="000000"/>
          <w:sz w:val="28"/>
        </w:rPr>
        <w:t>
      - жұмыс берушілермен және басқа да әлеуметтік серіктестіктермен белсенді өзара іс-қимыл жасасу жолымен техникалық және кәсіби білім беруді қамтамасыз ету;</w:t>
      </w:r>
    </w:p>
    <w:bookmarkEnd w:id="1318"/>
    <w:bookmarkStart w:name="z1452" w:id="1319"/>
    <w:p>
      <w:pPr>
        <w:spacing w:after="0"/>
        <w:ind w:left="0"/>
        <w:jc w:val="both"/>
      </w:pPr>
      <w:r>
        <w:rPr>
          <w:rFonts w:ascii="Times New Roman"/>
          <w:b w:val="false"/>
          <w:i w:val="false"/>
          <w:color w:val="000000"/>
          <w:sz w:val="28"/>
        </w:rPr>
        <w:t>
      - мүмкіндігі шектеулі адамдардың білім алуына арнайы жағдайлар жасау;</w:t>
      </w:r>
    </w:p>
    <w:bookmarkEnd w:id="1319"/>
    <w:bookmarkStart w:name="z1453" w:id="1320"/>
    <w:p>
      <w:pPr>
        <w:spacing w:after="0"/>
        <w:ind w:left="0"/>
        <w:jc w:val="both"/>
      </w:pPr>
      <w:r>
        <w:rPr>
          <w:rFonts w:ascii="Times New Roman"/>
          <w:b w:val="false"/>
          <w:i w:val="false"/>
          <w:color w:val="000000"/>
          <w:sz w:val="28"/>
        </w:rPr>
        <w:t>
      - баланың құқықтары туралы Конвенцияны, Қазақстан Республикасының "Неке (ерлі-зайыптылық) және отбасы туралы" Кодексін, Қазақстан Республикасының "Қазақстан Республикасындағы баланың құқықтары туралы" Заңын және балалардың құқықтарын және заңды мүдделерін қорғау мәселелері бойынша өзге де заңнамалық және нормативтік құқықтық актілерді іске асыруды қамтамасыз ету;</w:t>
      </w:r>
    </w:p>
    <w:bookmarkEnd w:id="1320"/>
    <w:bookmarkStart w:name="z1454" w:id="1321"/>
    <w:p>
      <w:pPr>
        <w:spacing w:after="0"/>
        <w:ind w:left="0"/>
        <w:jc w:val="both"/>
      </w:pPr>
      <w:r>
        <w:rPr>
          <w:rFonts w:ascii="Times New Roman"/>
          <w:b w:val="false"/>
          <w:i w:val="false"/>
          <w:color w:val="000000"/>
          <w:sz w:val="28"/>
        </w:rPr>
        <w:t>
      - әлеуметтік жетімдіктің, балаларға зорлық-зомбылық көрсетудің және еңбегін қанаудың алдын алу және ескерту, өмірдің қиын жағдайына тап болған балаларға көмек көрсету, балалардың өмір сүру сапасын жақсарту үшін жағдайлар жасауға жәрдемдесу;</w:t>
      </w:r>
    </w:p>
    <w:bookmarkEnd w:id="1321"/>
    <w:bookmarkStart w:name="z1455" w:id="1322"/>
    <w:p>
      <w:pPr>
        <w:spacing w:after="0"/>
        <w:ind w:left="0"/>
        <w:jc w:val="both"/>
      </w:pPr>
      <w:r>
        <w:rPr>
          <w:rFonts w:ascii="Times New Roman"/>
          <w:b w:val="false"/>
          <w:i w:val="false"/>
          <w:color w:val="000000"/>
          <w:sz w:val="28"/>
        </w:rPr>
        <w:t>
      - ата-аналарының қамқорлығынсыз қалған балаларды отбасылық орналастырудың түрлі нысандарын дамыту;</w:t>
      </w:r>
    </w:p>
    <w:bookmarkEnd w:id="1322"/>
    <w:bookmarkStart w:name="z1456" w:id="1323"/>
    <w:p>
      <w:pPr>
        <w:spacing w:after="0"/>
        <w:ind w:left="0"/>
        <w:jc w:val="both"/>
      </w:pPr>
      <w:r>
        <w:rPr>
          <w:rFonts w:ascii="Times New Roman"/>
          <w:b w:val="false"/>
          <w:i w:val="false"/>
          <w:color w:val="000000"/>
          <w:sz w:val="28"/>
        </w:rPr>
        <w:t>
      - баланың құқықтары туралы Конвенцияның ережелерін іске асыру мониторингі, балалардың әлеуметтік әл-ауқатын талдау және болжау, өңірдегі балалардың өмір сүру сапасын жақсарту жөнінде ұсыныстар әзірлеу;</w:t>
      </w:r>
    </w:p>
    <w:bookmarkEnd w:id="1323"/>
    <w:bookmarkStart w:name="z1457" w:id="1324"/>
    <w:p>
      <w:pPr>
        <w:spacing w:after="0"/>
        <w:ind w:left="0"/>
        <w:jc w:val="both"/>
      </w:pPr>
      <w:r>
        <w:rPr>
          <w:rFonts w:ascii="Times New Roman"/>
          <w:b w:val="false"/>
          <w:i w:val="false"/>
          <w:color w:val="000000"/>
          <w:sz w:val="28"/>
        </w:rPr>
        <w:t>
      - баланың құқықтары және оларды іске асыру жолдары туралы халықты ақпараттандыру деңгейін арттыру.</w:t>
      </w:r>
    </w:p>
    <w:bookmarkEnd w:id="1324"/>
    <w:bookmarkStart w:name="z1458" w:id="1325"/>
    <w:p>
      <w:pPr>
        <w:spacing w:after="0"/>
        <w:ind w:left="0"/>
        <w:jc w:val="both"/>
      </w:pPr>
      <w:r>
        <w:rPr>
          <w:rFonts w:ascii="Times New Roman"/>
          <w:b w:val="false"/>
          <w:i w:val="false"/>
          <w:color w:val="000000"/>
          <w:sz w:val="28"/>
        </w:rPr>
        <w:t>
      15. Функциялары:</w:t>
      </w:r>
    </w:p>
    <w:bookmarkEnd w:id="1325"/>
    <w:bookmarkStart w:name="z1459" w:id="1326"/>
    <w:p>
      <w:pPr>
        <w:spacing w:after="0"/>
        <w:ind w:left="0"/>
        <w:jc w:val="both"/>
      </w:pPr>
      <w:r>
        <w:rPr>
          <w:rFonts w:ascii="Times New Roman"/>
          <w:b w:val="false"/>
          <w:i w:val="false"/>
          <w:color w:val="000000"/>
          <w:sz w:val="28"/>
        </w:rPr>
        <w:t>
      1) Қазақстан Республикасы Үкіметі және қала әкімдігінің қаулыларына сәйкес білім беру ұйымдарын қаржыландыруды жүзеге асыру;</w:t>
      </w:r>
    </w:p>
    <w:bookmarkEnd w:id="1326"/>
    <w:bookmarkStart w:name="z1460" w:id="1327"/>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bookmarkEnd w:id="1327"/>
    <w:bookmarkStart w:name="z1461" w:id="1328"/>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bookmarkEnd w:id="1328"/>
    <w:bookmarkStart w:name="z1462" w:id="1329"/>
    <w:p>
      <w:pPr>
        <w:spacing w:after="0"/>
        <w:ind w:left="0"/>
        <w:jc w:val="both"/>
      </w:pPr>
      <w:r>
        <w:rPr>
          <w:rFonts w:ascii="Times New Roman"/>
          <w:b w:val="false"/>
          <w:i w:val="false"/>
          <w:color w:val="000000"/>
          <w:sz w:val="28"/>
        </w:rPr>
        <w:t>
      4) техникалық және кәсіптік, орта білімнен кейінгі білім алуды қамтамасыз етеді;</w:t>
      </w:r>
    </w:p>
    <w:bookmarkEnd w:id="1329"/>
    <w:bookmarkStart w:name="z1463" w:id="1330"/>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құруды, қайта ұйымдастыруды және таратуды ұйымдастырады;</w:t>
      </w:r>
    </w:p>
    <w:bookmarkEnd w:id="1330"/>
    <w:bookmarkStart w:name="z1464" w:id="1331"/>
    <w:p>
      <w:pPr>
        <w:spacing w:after="0"/>
        <w:ind w:left="0"/>
        <w:jc w:val="both"/>
      </w:pPr>
      <w:r>
        <w:rPr>
          <w:rFonts w:ascii="Times New Roman"/>
          <w:b w:val="false"/>
          <w:i w:val="false"/>
          <w:color w:val="000000"/>
          <w:sz w:val="28"/>
        </w:rPr>
        <w:t>
      6) жоғары және жоғары оқу орнынан кейінгі білімі бар кадрларды даярлауға арналған мемлекеттік білім беру тапсырысын бекітуді ұйымдастырады;</w:t>
      </w:r>
    </w:p>
    <w:bookmarkEnd w:id="1331"/>
    <w:bookmarkStart w:name="z1465" w:id="1332"/>
    <w:p>
      <w:pPr>
        <w:spacing w:after="0"/>
        <w:ind w:left="0"/>
        <w:jc w:val="both"/>
      </w:pPr>
      <w:r>
        <w:rPr>
          <w:rFonts w:ascii="Times New Roman"/>
          <w:b w:val="false"/>
          <w:i w:val="false"/>
          <w:color w:val="000000"/>
          <w:sz w:val="28"/>
        </w:rPr>
        <w:t>
      7) мектепке дейiнгi тәрбие мен оқытуға мемлекеттiк бiлiм беру тапсырысын, ата-ана төлемақысының мөлшерін бекiтуді ұйымдастырады;</w:t>
      </w:r>
    </w:p>
    <w:bookmarkEnd w:id="1332"/>
    <w:bookmarkStart w:name="z1466" w:id="1333"/>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бекітуді ұйымдастырады;</w:t>
      </w:r>
    </w:p>
    <w:bookmarkEnd w:id="1333"/>
    <w:bookmarkStart w:name="z1467" w:id="1334"/>
    <w:p>
      <w:pPr>
        <w:spacing w:after="0"/>
        <w:ind w:left="0"/>
        <w:jc w:val="both"/>
      </w:pPr>
      <w:r>
        <w:rPr>
          <w:rFonts w:ascii="Times New Roman"/>
          <w:b w:val="false"/>
          <w:i w:val="false"/>
          <w:color w:val="000000"/>
          <w:sz w:val="28"/>
        </w:rPr>
        <w:t>
      9) техникалық және кәсіптік, орта білімнен кейінгі білімі бар кадрларды даярлауға арналған мемлекеттік білім беру тапсырысын бекітуді ұйымдастырады;</w:t>
      </w:r>
    </w:p>
    <w:bookmarkEnd w:id="1334"/>
    <w:bookmarkStart w:name="z1468" w:id="1335"/>
    <w:p>
      <w:pPr>
        <w:spacing w:after="0"/>
        <w:ind w:left="0"/>
        <w:jc w:val="both"/>
      </w:pPr>
      <w:r>
        <w:rPr>
          <w:rFonts w:ascii="Times New Roman"/>
          <w:b w:val="false"/>
          <w:i w:val="false"/>
          <w:color w:val="000000"/>
          <w:sz w:val="28"/>
        </w:rPr>
        <w:t>
      10) тиісті қаржы жылына арналған жергілікті бюджеттерде бекітілген бюджет қаражатының көлемі шегінде балаларға қосымша білім беруге, оның ішінде шығармашылық және спорттық бағыттар бойынша мемлекеттік білім беру тапсырысын бекітуді ұйымдастырады;</w:t>
      </w:r>
    </w:p>
    <w:bookmarkEnd w:id="1335"/>
    <w:bookmarkStart w:name="z1469" w:id="1336"/>
    <w:p>
      <w:pPr>
        <w:spacing w:after="0"/>
        <w:ind w:left="0"/>
        <w:jc w:val="both"/>
      </w:pPr>
      <w:r>
        <w:rPr>
          <w:rFonts w:ascii="Times New Roman"/>
          <w:b w:val="false"/>
          <w:i w:val="false"/>
          <w:color w:val="000000"/>
          <w:sz w:val="28"/>
        </w:rPr>
        <w:t>
      11) білім алушылардың ұлттық бірыңғай тестілеуге қатысуын ұйымдастырады;</w:t>
      </w:r>
    </w:p>
    <w:bookmarkEnd w:id="1336"/>
    <w:bookmarkStart w:name="z1470" w:id="1337"/>
    <w:p>
      <w:pPr>
        <w:spacing w:after="0"/>
        <w:ind w:left="0"/>
        <w:jc w:val="both"/>
      </w:pPr>
      <w:r>
        <w:rPr>
          <w:rFonts w:ascii="Times New Roman"/>
          <w:b w:val="false"/>
          <w:i w:val="false"/>
          <w:color w:val="000000"/>
          <w:sz w:val="28"/>
        </w:rPr>
        <w:t>
      12)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bookmarkEnd w:id="1337"/>
    <w:bookmarkStart w:name="z1471" w:id="1338"/>
    <w:p>
      <w:pPr>
        <w:spacing w:after="0"/>
        <w:ind w:left="0"/>
        <w:jc w:val="both"/>
      </w:pPr>
      <w:r>
        <w:rPr>
          <w:rFonts w:ascii="Times New Roman"/>
          <w:b w:val="false"/>
          <w:i w:val="false"/>
          <w:color w:val="000000"/>
          <w:sz w:val="28"/>
        </w:rPr>
        <w:t>
      13) балаларға арналған қосымша білім беруді қамтамасыз етеді;</w:t>
      </w:r>
    </w:p>
    <w:bookmarkEnd w:id="1338"/>
    <w:bookmarkStart w:name="z1472" w:id="1339"/>
    <w:p>
      <w:pPr>
        <w:spacing w:after="0"/>
        <w:ind w:left="0"/>
        <w:jc w:val="both"/>
      </w:pPr>
      <w:r>
        <w:rPr>
          <w:rFonts w:ascii="Times New Roman"/>
          <w:b w:val="false"/>
          <w:i w:val="false"/>
          <w:color w:val="000000"/>
          <w:sz w:val="28"/>
        </w:rPr>
        <w:t>
      14)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1339"/>
    <w:bookmarkStart w:name="z1473" w:id="1340"/>
    <w:p>
      <w:pPr>
        <w:spacing w:after="0"/>
        <w:ind w:left="0"/>
        <w:jc w:val="both"/>
      </w:pPr>
      <w:r>
        <w:rPr>
          <w:rFonts w:ascii="Times New Roman"/>
          <w:b w:val="false"/>
          <w:i w:val="false"/>
          <w:color w:val="000000"/>
          <w:sz w:val="28"/>
        </w:rPr>
        <w:t>
      15)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1340"/>
    <w:bookmarkStart w:name="z1474" w:id="1341"/>
    <w:p>
      <w:pPr>
        <w:spacing w:after="0"/>
        <w:ind w:left="0"/>
        <w:jc w:val="both"/>
      </w:pPr>
      <w:r>
        <w:rPr>
          <w:rFonts w:ascii="Times New Roman"/>
          <w:b w:val="false"/>
          <w:i w:val="false"/>
          <w:color w:val="000000"/>
          <w:sz w:val="28"/>
        </w:rPr>
        <w:t>
      16)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1341"/>
    <w:bookmarkStart w:name="z1475" w:id="1342"/>
    <w:p>
      <w:pPr>
        <w:spacing w:after="0"/>
        <w:ind w:left="0"/>
        <w:jc w:val="both"/>
      </w:pPr>
      <w:r>
        <w:rPr>
          <w:rFonts w:ascii="Times New Roman"/>
          <w:b w:val="false"/>
          <w:i w:val="false"/>
          <w:color w:val="000000"/>
          <w:sz w:val="28"/>
        </w:rPr>
        <w:t>
      17) дарынды балаларды мамандандырылған білім беру ұйымдарында оқытуды қамтамасыз етеді;</w:t>
      </w:r>
    </w:p>
    <w:bookmarkEnd w:id="1342"/>
    <w:bookmarkStart w:name="z1476" w:id="1343"/>
    <w:p>
      <w:pPr>
        <w:spacing w:after="0"/>
        <w:ind w:left="0"/>
        <w:jc w:val="both"/>
      </w:pPr>
      <w:r>
        <w:rPr>
          <w:rFonts w:ascii="Times New Roman"/>
          <w:b w:val="false"/>
          <w:i w:val="false"/>
          <w:color w:val="000000"/>
          <w:sz w:val="28"/>
        </w:rPr>
        <w:t>
      18)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bookmarkEnd w:id="1343"/>
    <w:bookmarkStart w:name="z1477" w:id="1344"/>
    <w:p>
      <w:pPr>
        <w:spacing w:after="0"/>
        <w:ind w:left="0"/>
        <w:jc w:val="both"/>
      </w:pPr>
      <w:r>
        <w:rPr>
          <w:rFonts w:ascii="Times New Roman"/>
          <w:b w:val="false"/>
          <w:i w:val="false"/>
          <w:color w:val="000000"/>
          <w:sz w:val="28"/>
        </w:rPr>
        <w:t>
      19)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bookmarkEnd w:id="1344"/>
    <w:bookmarkStart w:name="z1478" w:id="1345"/>
    <w:p>
      <w:pPr>
        <w:spacing w:after="0"/>
        <w:ind w:left="0"/>
        <w:jc w:val="both"/>
      </w:pPr>
      <w:r>
        <w:rPr>
          <w:rFonts w:ascii="Times New Roman"/>
          <w:b w:val="false"/>
          <w:i w:val="false"/>
          <w:color w:val="000000"/>
          <w:sz w:val="28"/>
        </w:rPr>
        <w:t>
      20) дамуында проблемалары бар балалар мен жасөспірімдерді оңалтуды және әлеуметтік бейімдеуді қамтамасыз етеді;</w:t>
      </w:r>
    </w:p>
    <w:bookmarkEnd w:id="1345"/>
    <w:bookmarkStart w:name="z1479" w:id="1346"/>
    <w:p>
      <w:pPr>
        <w:spacing w:after="0"/>
        <w:ind w:left="0"/>
        <w:jc w:val="both"/>
      </w:pPr>
      <w:r>
        <w:rPr>
          <w:rFonts w:ascii="Times New Roman"/>
          <w:b w:val="false"/>
          <w:i w:val="false"/>
          <w:color w:val="000000"/>
          <w:sz w:val="28"/>
        </w:rPr>
        <w:t>
      21)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bookmarkEnd w:id="1346"/>
    <w:bookmarkStart w:name="z1480" w:id="1347"/>
    <w:p>
      <w:pPr>
        <w:spacing w:after="0"/>
        <w:ind w:left="0"/>
        <w:jc w:val="both"/>
      </w:pPr>
      <w:r>
        <w:rPr>
          <w:rFonts w:ascii="Times New Roman"/>
          <w:b w:val="false"/>
          <w:i w:val="false"/>
          <w:color w:val="000000"/>
          <w:sz w:val="28"/>
        </w:rPr>
        <w:t>
      22) жетім балаларды, ата-анаcының қамқорлығынсыз қалған балаларды белгіленген тәртіппен мемлекеттік қамтамасыз етуді жүзеге асырады;</w:t>
      </w:r>
    </w:p>
    <w:bookmarkEnd w:id="1347"/>
    <w:bookmarkStart w:name="z1481" w:id="1348"/>
    <w:p>
      <w:pPr>
        <w:spacing w:after="0"/>
        <w:ind w:left="0"/>
        <w:jc w:val="both"/>
      </w:pPr>
      <w:r>
        <w:rPr>
          <w:rFonts w:ascii="Times New Roman"/>
          <w:b w:val="false"/>
          <w:i w:val="false"/>
          <w:color w:val="000000"/>
          <w:sz w:val="28"/>
        </w:rPr>
        <w:t>
      23)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1348"/>
    <w:bookmarkStart w:name="z1482" w:id="1349"/>
    <w:p>
      <w:pPr>
        <w:spacing w:after="0"/>
        <w:ind w:left="0"/>
        <w:jc w:val="both"/>
      </w:pPr>
      <w:r>
        <w:rPr>
          <w:rFonts w:ascii="Times New Roman"/>
          <w:b w:val="false"/>
          <w:i w:val="false"/>
          <w:color w:val="000000"/>
          <w:sz w:val="28"/>
        </w:rPr>
        <w:t>
      24)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1349"/>
    <w:bookmarkStart w:name="z1483" w:id="1350"/>
    <w:p>
      <w:pPr>
        <w:spacing w:after="0"/>
        <w:ind w:left="0"/>
        <w:jc w:val="both"/>
      </w:pPr>
      <w:r>
        <w:rPr>
          <w:rFonts w:ascii="Times New Roman"/>
          <w:b w:val="false"/>
          <w:i w:val="false"/>
          <w:color w:val="000000"/>
          <w:sz w:val="28"/>
        </w:rPr>
        <w:t>
      25)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1350"/>
    <w:bookmarkStart w:name="z1484" w:id="1351"/>
    <w:p>
      <w:pPr>
        <w:spacing w:after="0"/>
        <w:ind w:left="0"/>
        <w:jc w:val="both"/>
      </w:pPr>
      <w:r>
        <w:rPr>
          <w:rFonts w:ascii="Times New Roman"/>
          <w:b w:val="false"/>
          <w:i w:val="false"/>
          <w:color w:val="000000"/>
          <w:sz w:val="28"/>
        </w:rPr>
        <w:t>
      26) мәслихатқа білім алушылардың қоғамдық көлікте (таксиден басқа) жеңілдікпен жол жүруі туралы ұсыныстар енгізеді;</w:t>
      </w:r>
    </w:p>
    <w:bookmarkEnd w:id="1351"/>
    <w:bookmarkStart w:name="z1485" w:id="1352"/>
    <w:p>
      <w:pPr>
        <w:spacing w:after="0"/>
        <w:ind w:left="0"/>
        <w:jc w:val="both"/>
      </w:pPr>
      <w:r>
        <w:rPr>
          <w:rFonts w:ascii="Times New Roman"/>
          <w:b w:val="false"/>
          <w:i w:val="false"/>
          <w:color w:val="000000"/>
          <w:sz w:val="28"/>
        </w:rPr>
        <w:t>
      27) мектепке дейінгі тәрбие және оқыту ұйымдарына қажетті әдістемелік және консультациялық көмек көрсетеді;</w:t>
      </w:r>
    </w:p>
    <w:bookmarkEnd w:id="1352"/>
    <w:bookmarkStart w:name="z1486" w:id="1353"/>
    <w:p>
      <w:pPr>
        <w:spacing w:after="0"/>
        <w:ind w:left="0"/>
        <w:jc w:val="both"/>
      </w:pPr>
      <w:r>
        <w:rPr>
          <w:rFonts w:ascii="Times New Roman"/>
          <w:b w:val="false"/>
          <w:i w:val="false"/>
          <w:color w:val="000000"/>
          <w:sz w:val="28"/>
        </w:rPr>
        <w:t>
      28) білім беру ұйымдарының ішкі тәртіптемесінің үлгілік қағидаларын әзірлейді және бекітеді;</w:t>
      </w:r>
    </w:p>
    <w:bookmarkEnd w:id="1353"/>
    <w:bookmarkStart w:name="z1487" w:id="1354"/>
    <w:p>
      <w:pPr>
        <w:spacing w:after="0"/>
        <w:ind w:left="0"/>
        <w:jc w:val="both"/>
      </w:pPr>
      <w:r>
        <w:rPr>
          <w:rFonts w:ascii="Times New Roman"/>
          <w:b w:val="false"/>
          <w:i w:val="false"/>
          <w:color w:val="000000"/>
          <w:sz w:val="28"/>
        </w:rPr>
        <w:t>
      29)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bookmarkEnd w:id="1354"/>
    <w:bookmarkStart w:name="z1488" w:id="1355"/>
    <w:p>
      <w:pPr>
        <w:spacing w:after="0"/>
        <w:ind w:left="0"/>
        <w:jc w:val="both"/>
      </w:pPr>
      <w:r>
        <w:rPr>
          <w:rFonts w:ascii="Times New Roman"/>
          <w:b w:val="false"/>
          <w:i w:val="false"/>
          <w:color w:val="000000"/>
          <w:sz w:val="28"/>
        </w:rPr>
        <w:t>
      30)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1355"/>
    <w:bookmarkStart w:name="z1489" w:id="1356"/>
    <w:p>
      <w:pPr>
        <w:spacing w:after="0"/>
        <w:ind w:left="0"/>
        <w:jc w:val="both"/>
      </w:pPr>
      <w:r>
        <w:rPr>
          <w:rFonts w:ascii="Times New Roman"/>
          <w:b w:val="false"/>
          <w:i w:val="false"/>
          <w:color w:val="000000"/>
          <w:sz w:val="28"/>
        </w:rPr>
        <w:t>
      31) білім беру мониторингін жүзеге асырады;</w:t>
      </w:r>
    </w:p>
    <w:bookmarkEnd w:id="1356"/>
    <w:bookmarkStart w:name="z1490" w:id="1357"/>
    <w:p>
      <w:pPr>
        <w:spacing w:after="0"/>
        <w:ind w:left="0"/>
        <w:jc w:val="both"/>
      </w:pPr>
      <w:r>
        <w:rPr>
          <w:rFonts w:ascii="Times New Roman"/>
          <w:b w:val="false"/>
          <w:i w:val="false"/>
          <w:color w:val="000000"/>
          <w:sz w:val="28"/>
        </w:rPr>
        <w:t>
      32) қамқоршылық кеңестерге жәрдем көрсетеді;</w:t>
      </w:r>
    </w:p>
    <w:bookmarkEnd w:id="1357"/>
    <w:bookmarkStart w:name="z1491" w:id="1358"/>
    <w:p>
      <w:pPr>
        <w:spacing w:after="0"/>
        <w:ind w:left="0"/>
        <w:jc w:val="both"/>
      </w:pPr>
      <w:r>
        <w:rPr>
          <w:rFonts w:ascii="Times New Roman"/>
          <w:b w:val="false"/>
          <w:i w:val="false"/>
          <w:color w:val="000000"/>
          <w:sz w:val="28"/>
        </w:rPr>
        <w:t>
      33) мемлекеттік білім беру ұйымдарының кадрмен қамтамасыз етілуін ұйымдастырады;</w:t>
      </w:r>
    </w:p>
    <w:bookmarkEnd w:id="1358"/>
    <w:bookmarkStart w:name="z1492" w:id="1359"/>
    <w:p>
      <w:pPr>
        <w:spacing w:after="0"/>
        <w:ind w:left="0"/>
        <w:jc w:val="both"/>
      </w:pPr>
      <w:r>
        <w:rPr>
          <w:rFonts w:ascii="Times New Roman"/>
          <w:b w:val="false"/>
          <w:i w:val="false"/>
          <w:color w:val="000000"/>
          <w:sz w:val="28"/>
        </w:rPr>
        <w:t>
      34) білім беру ұйымдарындағы психологиялық қызметтің әдістемелік басшылығын қамтамасыз етеді;</w:t>
      </w:r>
    </w:p>
    <w:bookmarkEnd w:id="1359"/>
    <w:bookmarkStart w:name="z1493" w:id="1360"/>
    <w:p>
      <w:pPr>
        <w:spacing w:after="0"/>
        <w:ind w:left="0"/>
        <w:jc w:val="both"/>
      </w:pPr>
      <w:r>
        <w:rPr>
          <w:rFonts w:ascii="Times New Roman"/>
          <w:b w:val="false"/>
          <w:i w:val="false"/>
          <w:color w:val="000000"/>
          <w:sz w:val="28"/>
        </w:rPr>
        <w:t>
      35) конкурс жеңімпаздарына – мемлекеттік орта білім беру ұйымдарына "Орта білім беретін үздік ұйым" грантын төлейді;</w:t>
      </w:r>
    </w:p>
    <w:bookmarkEnd w:id="1360"/>
    <w:bookmarkStart w:name="z1494" w:id="1361"/>
    <w:p>
      <w:pPr>
        <w:spacing w:after="0"/>
        <w:ind w:left="0"/>
        <w:jc w:val="both"/>
      </w:pPr>
      <w:r>
        <w:rPr>
          <w:rFonts w:ascii="Times New Roman"/>
          <w:b w:val="false"/>
          <w:i w:val="false"/>
          <w:color w:val="000000"/>
          <w:sz w:val="28"/>
        </w:rPr>
        <w:t>
      36)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1361"/>
    <w:bookmarkStart w:name="z1495" w:id="1362"/>
    <w:p>
      <w:pPr>
        <w:spacing w:after="0"/>
        <w:ind w:left="0"/>
        <w:jc w:val="both"/>
      </w:pPr>
      <w:r>
        <w:rPr>
          <w:rFonts w:ascii="Times New Roman"/>
          <w:b w:val="false"/>
          <w:i w:val="false"/>
          <w:color w:val="000000"/>
          <w:sz w:val="28"/>
        </w:rPr>
        <w:t>
      37) әдістемелік кабинеттердің материалдық-техникалық базасын қамтамасыз етеді;</w:t>
      </w:r>
    </w:p>
    <w:bookmarkEnd w:id="1362"/>
    <w:bookmarkStart w:name="z1496" w:id="1363"/>
    <w:p>
      <w:pPr>
        <w:spacing w:after="0"/>
        <w:ind w:left="0"/>
        <w:jc w:val="both"/>
      </w:pPr>
      <w:r>
        <w:rPr>
          <w:rFonts w:ascii="Times New Roman"/>
          <w:b w:val="false"/>
          <w:i w:val="false"/>
          <w:color w:val="000000"/>
          <w:sz w:val="28"/>
        </w:rPr>
        <w:t>
      38)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bookmarkEnd w:id="1363"/>
    <w:bookmarkStart w:name="z1497" w:id="1364"/>
    <w:p>
      <w:pPr>
        <w:spacing w:after="0"/>
        <w:ind w:left="0"/>
        <w:jc w:val="both"/>
      </w:pPr>
      <w:r>
        <w:rPr>
          <w:rFonts w:ascii="Times New Roman"/>
          <w:b w:val="false"/>
          <w:i w:val="false"/>
          <w:color w:val="000000"/>
          <w:sz w:val="28"/>
        </w:rPr>
        <w:t>
      39)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1364"/>
    <w:bookmarkStart w:name="z1498" w:id="1365"/>
    <w:p>
      <w:pPr>
        <w:spacing w:after="0"/>
        <w:ind w:left="0"/>
        <w:jc w:val="both"/>
      </w:pPr>
      <w:r>
        <w:rPr>
          <w:rFonts w:ascii="Times New Roman"/>
          <w:b w:val="false"/>
          <w:i w:val="false"/>
          <w:color w:val="000000"/>
          <w:sz w:val="28"/>
        </w:rPr>
        <w:t>
      40)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1365"/>
    <w:bookmarkStart w:name="z1499" w:id="1366"/>
    <w:p>
      <w:pPr>
        <w:spacing w:after="0"/>
        <w:ind w:left="0"/>
        <w:jc w:val="both"/>
      </w:pPr>
      <w:r>
        <w:rPr>
          <w:rFonts w:ascii="Times New Roman"/>
          <w:b w:val="false"/>
          <w:i w:val="false"/>
          <w:color w:val="000000"/>
          <w:sz w:val="28"/>
        </w:rPr>
        <w:t>
      41)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End w:id="1366"/>
    <w:bookmarkStart w:name="z1500" w:id="1367"/>
    <w:p>
      <w:pPr>
        <w:spacing w:after="0"/>
        <w:ind w:left="0"/>
        <w:jc w:val="both"/>
      </w:pPr>
      <w:r>
        <w:rPr>
          <w:rFonts w:ascii="Times New Roman"/>
          <w:b w:val="false"/>
          <w:i w:val="false"/>
          <w:color w:val="000000"/>
          <w:sz w:val="28"/>
        </w:rPr>
        <w:t>
      Басқарманың ведомстволық бағынысты ұйымдарды басқару бөлігіндегі өкілеттігі:</w:t>
      </w:r>
    </w:p>
    <w:bookmarkEnd w:id="1367"/>
    <w:bookmarkStart w:name="z1501" w:id="1368"/>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 байқау кеңесін енгізу туралы қала әкімдігіне ұсыныстар енгізу;</w:t>
      </w:r>
    </w:p>
    <w:bookmarkEnd w:id="1368"/>
    <w:bookmarkStart w:name="z1502" w:id="1369"/>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кәсіпорындардағы байқау кеңесі туралы ережені, байқау кеңесінің отырыстарын шақыру және өткізу тәртібін бекіту;</w:t>
      </w:r>
    </w:p>
    <w:bookmarkEnd w:id="1369"/>
    <w:bookmarkStart w:name="z1503" w:id="1370"/>
    <w:p>
      <w:pPr>
        <w:spacing w:after="0"/>
        <w:ind w:left="0"/>
        <w:jc w:val="both"/>
      </w:pPr>
      <w:r>
        <w:rPr>
          <w:rFonts w:ascii="Times New Roman"/>
          <w:b w:val="false"/>
          <w:i w:val="false"/>
          <w:color w:val="000000"/>
          <w:sz w:val="28"/>
        </w:rPr>
        <w:t>
      - Қазақстан Республикасы Ұлттық экономика министрінің 2015 жылғы 20 ақпандағы № 113 бұйрығымен бекітілген Шаруашылық жүргізу құқығындағы мемлекеттік кәсіпорындардың байқау кеңесінің мүшелерін конкурстық іріктеу және олардың өкілеттігін мерзімінен бұрын тоқтату қағидаларына сәйкес байқау кеңесінің мүшелігіне кандидаттарды конкурстық іріктеуді жүргізу;</w:t>
      </w:r>
    </w:p>
    <w:bookmarkEnd w:id="1370"/>
    <w:bookmarkStart w:name="z1504" w:id="1371"/>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кәсіпорынның байқау кеңесінің құрамын қалыптастыру және бекіту;</w:t>
      </w:r>
    </w:p>
    <w:bookmarkEnd w:id="1371"/>
    <w:bookmarkStart w:name="z1505" w:id="1372"/>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кәсіпорындардағы корпоративтік басқару кодексін бекіту;</w:t>
      </w:r>
    </w:p>
    <w:bookmarkEnd w:id="1372"/>
    <w:bookmarkStart w:name="z1506" w:id="1373"/>
    <w:p>
      <w:pPr>
        <w:spacing w:after="0"/>
        <w:ind w:left="0"/>
        <w:jc w:val="both"/>
      </w:pPr>
      <w:r>
        <w:rPr>
          <w:rFonts w:ascii="Times New Roman"/>
          <w:b w:val="false"/>
          <w:i w:val="false"/>
          <w:color w:val="000000"/>
          <w:sz w:val="28"/>
        </w:rPr>
        <w:t>
      - таза табыстың бір бөлігін аудару мөлшерін айқындау және шаруашылық жүргізу құқығындағы мемлекеттік коммуналдық кәсіпорынның иелігінде қалған таза табысты бөлу қағидаларын (саясатын) бекіту;</w:t>
      </w:r>
    </w:p>
    <w:bookmarkEnd w:id="1373"/>
    <w:bookmarkStart w:name="z1507" w:id="1374"/>
    <w:p>
      <w:pPr>
        <w:spacing w:after="0"/>
        <w:ind w:left="0"/>
        <w:jc w:val="both"/>
      </w:pPr>
      <w:r>
        <w:rPr>
          <w:rFonts w:ascii="Times New Roman"/>
          <w:b w:val="false"/>
          <w:i w:val="false"/>
          <w:color w:val="000000"/>
          <w:sz w:val="28"/>
        </w:rPr>
        <w:t>
      - еңбекақы төлеу қорының мөлшерін белгілеу;</w:t>
      </w:r>
    </w:p>
    <w:bookmarkEnd w:id="1374"/>
    <w:bookmarkStart w:name="z1508" w:id="1375"/>
    <w:p>
      <w:pPr>
        <w:spacing w:after="0"/>
        <w:ind w:left="0"/>
        <w:jc w:val="both"/>
      </w:pPr>
      <w:r>
        <w:rPr>
          <w:rFonts w:ascii="Times New Roman"/>
          <w:b w:val="false"/>
          <w:i w:val="false"/>
          <w:color w:val="000000"/>
          <w:sz w:val="28"/>
        </w:rPr>
        <w:t>
      - шаруашылық жүргізу құқығындағы коммуналдық мемлекеттік кәсіпорын басшысының, оның орынбасарларының, бас (аға) бухгалтерінің лауазымдық жалақыларының мөлшерін белгілеу;</w:t>
      </w:r>
    </w:p>
    <w:bookmarkEnd w:id="1375"/>
    <w:bookmarkStart w:name="z1509" w:id="1376"/>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кәсіпорынның басшысына, оның орынбасарларына, бас бухгалтеріне сыйақы беру және өзге де сыйақы беру тәртібі туралы ережені бекіту, сондай-ақ материалдық көмек көрсету;</w:t>
      </w:r>
    </w:p>
    <w:bookmarkEnd w:id="1376"/>
    <w:bookmarkStart w:name="z1510" w:id="1377"/>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кәсіпорындарда ішкі аудит қызметін құру туралы шешім қабылдайды;</w:t>
      </w:r>
    </w:p>
    <w:bookmarkEnd w:id="1377"/>
    <w:bookmarkStart w:name="z1511" w:id="1378"/>
    <w:p>
      <w:pPr>
        <w:spacing w:after="0"/>
        <w:ind w:left="0"/>
        <w:jc w:val="both"/>
      </w:pPr>
      <w:r>
        <w:rPr>
          <w:rFonts w:ascii="Times New Roman"/>
          <w:b w:val="false"/>
          <w:i w:val="false"/>
          <w:color w:val="000000"/>
          <w:sz w:val="28"/>
        </w:rPr>
        <w:t>
      - шаруашылық жүргізу құқығындағы мемлекеттік коммуналдық кәсіпорынның байқау кеңесінің ұсынысы бойынша кәсіпорынның басшысын, оның орынбасарларын және бас бухгалтерін қызметке тағайындайды және оның алдын ала келісімі бойынша қызметтен босатады;</w:t>
      </w:r>
    </w:p>
    <w:bookmarkEnd w:id="1378"/>
    <w:bookmarkStart w:name="z1512" w:id="1379"/>
    <w:p>
      <w:pPr>
        <w:spacing w:after="0"/>
        <w:ind w:left="0"/>
        <w:jc w:val="both"/>
      </w:pPr>
      <w:r>
        <w:rPr>
          <w:rFonts w:ascii="Times New Roman"/>
          <w:b w:val="false"/>
          <w:i w:val="false"/>
          <w:color w:val="000000"/>
          <w:sz w:val="28"/>
        </w:rPr>
        <w:t>
      - ведомстволық бағынысты ұйымдардың басшыларын қызметке тағайындайды және қызметтен босатады;</w:t>
      </w:r>
    </w:p>
    <w:bookmarkEnd w:id="1379"/>
    <w:bookmarkStart w:name="z1513" w:id="1380"/>
    <w:p>
      <w:pPr>
        <w:spacing w:after="0"/>
        <w:ind w:left="0"/>
        <w:jc w:val="both"/>
      </w:pPr>
      <w:r>
        <w:rPr>
          <w:rFonts w:ascii="Times New Roman"/>
          <w:b w:val="false"/>
          <w:i w:val="false"/>
          <w:color w:val="000000"/>
          <w:sz w:val="28"/>
        </w:rPr>
        <w:t>
      - ведомстволық бағыныстағы ұйымдар басшыларының ұсынуы бойынша басшыларының орынбасарларын, бас бухгалтерлерін қызметке тағайындайды және қызметтен босатады;</w:t>
      </w:r>
    </w:p>
    <w:bookmarkEnd w:id="1380"/>
    <w:bookmarkStart w:name="z1514" w:id="1381"/>
    <w:p>
      <w:pPr>
        <w:spacing w:after="0"/>
        <w:ind w:left="0"/>
        <w:jc w:val="both"/>
      </w:pPr>
      <w:r>
        <w:rPr>
          <w:rFonts w:ascii="Times New Roman"/>
          <w:b w:val="false"/>
          <w:i w:val="false"/>
          <w:color w:val="000000"/>
          <w:sz w:val="28"/>
        </w:rPr>
        <w:t>
      - Қазақстан Республикасының заңнамасында белгіленген тәртіппен ведомстволық бағынысты кәсіпорындар мен мекемелердің басшыларына, басшыларының орынбасарларына, бас бухгалтерлеріне тәртіптік жаза қолданады;</w:t>
      </w:r>
    </w:p>
    <w:bookmarkEnd w:id="1381"/>
    <w:bookmarkStart w:name="z1515" w:id="1382"/>
    <w:p>
      <w:pPr>
        <w:spacing w:after="0"/>
        <w:ind w:left="0"/>
        <w:jc w:val="both"/>
      </w:pPr>
      <w:r>
        <w:rPr>
          <w:rFonts w:ascii="Times New Roman"/>
          <w:b w:val="false"/>
          <w:i w:val="false"/>
          <w:color w:val="000000"/>
          <w:sz w:val="28"/>
        </w:rPr>
        <w:t>
      - "Мемлекеттік мүлік туралы" Қазақстан Республикасының заңында көзделген жағдайларда қарау, келісу және даму жоспарлары мен олардың орындалуы жөніндегі есептерді бекіту;</w:t>
      </w:r>
    </w:p>
    <w:bookmarkEnd w:id="1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даму жоспарларының орындалуын бақылауды және талдауды жүзеге асыру;</w:t>
      </w:r>
    </w:p>
    <w:bookmarkStart w:name="z1517" w:id="1383"/>
    <w:p>
      <w:pPr>
        <w:spacing w:after="0"/>
        <w:ind w:left="0"/>
        <w:jc w:val="both"/>
      </w:pPr>
      <w:r>
        <w:rPr>
          <w:rFonts w:ascii="Times New Roman"/>
          <w:b w:val="false"/>
          <w:i w:val="false"/>
          <w:color w:val="000000"/>
          <w:sz w:val="28"/>
        </w:rPr>
        <w:t>
      - олардың қызметіне бақылауды жүзеге асыру.</w:t>
      </w:r>
    </w:p>
    <w:bookmarkEnd w:id="1383"/>
    <w:bookmarkStart w:name="z1518" w:id="1384"/>
    <w:p>
      <w:pPr>
        <w:spacing w:after="0"/>
        <w:ind w:left="0"/>
        <w:jc w:val="both"/>
      </w:pPr>
      <w:r>
        <w:rPr>
          <w:rFonts w:ascii="Times New Roman"/>
          <w:b w:val="false"/>
          <w:i w:val="false"/>
          <w:color w:val="000000"/>
          <w:sz w:val="28"/>
        </w:rPr>
        <w:t>
      42) білім беру ұйымдарының білім алушылары мен тәрбиеленушілерінде заңға мойынсынушылық мінез-құлықты қалыптастыруға бағытталған бағдарламалар мен әдістемелерді ендіреді және іске асырады, сондай-ақ бағдарламалар мен әдістемелерді іске асырудың, сондай-ақ зерттеу қорытындыларының сапасын қамтамасыз ете отырып, білім беру ұйымдарының білім алушылары мен тәрбиеленушілерінің құқықтық сауаттылығы мен қорғалу деңгейіне зерттеулер жүргізеді;</w:t>
      </w:r>
    </w:p>
    <w:bookmarkEnd w:id="1384"/>
    <w:bookmarkStart w:name="z1519" w:id="1385"/>
    <w:p>
      <w:pPr>
        <w:spacing w:after="0"/>
        <w:ind w:left="0"/>
        <w:jc w:val="both"/>
      </w:pPr>
      <w:r>
        <w:rPr>
          <w:rFonts w:ascii="Times New Roman"/>
          <w:b w:val="false"/>
          <w:i w:val="false"/>
          <w:color w:val="000000"/>
          <w:sz w:val="28"/>
        </w:rPr>
        <w:t>
      43) мемлекеттік органдармен бірлесіп, білім беру ұйымдарының білім алушылары мен тәрбиеленушілері арасында құқық бұзушылықтардың профилактикасы жөніндегі іс-шараларды өткізеді.</w:t>
      </w:r>
    </w:p>
    <w:bookmarkEnd w:id="1385"/>
    <w:bookmarkStart w:name="z1520" w:id="138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386"/>
    <w:bookmarkStart w:name="z1521" w:id="1387"/>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өз өкілеттіктерін жүзеге асыруына дербес жауапты болады.</w:t>
      </w:r>
    </w:p>
    <w:bookmarkEnd w:id="1387"/>
    <w:bookmarkStart w:name="z1522" w:id="138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қала әкімімен лауазымға тағайындалады және лауазымнан босатылады.</w:t>
      </w:r>
    </w:p>
    <w:bookmarkEnd w:id="1388"/>
    <w:bookmarkStart w:name="z1523" w:id="138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389"/>
    <w:bookmarkStart w:name="z1524" w:id="1390"/>
    <w:p>
      <w:pPr>
        <w:spacing w:after="0"/>
        <w:ind w:left="0"/>
        <w:jc w:val="both"/>
      </w:pPr>
      <w:r>
        <w:rPr>
          <w:rFonts w:ascii="Times New Roman"/>
          <w:b w:val="false"/>
          <w:i w:val="false"/>
          <w:color w:val="000000"/>
          <w:sz w:val="28"/>
        </w:rPr>
        <w:t>
      19. Басқарма басшысының өкілеттіктері:</w:t>
      </w:r>
    </w:p>
    <w:bookmarkEnd w:id="1390"/>
    <w:bookmarkStart w:name="z1525" w:id="1391"/>
    <w:p>
      <w:pPr>
        <w:spacing w:after="0"/>
        <w:ind w:left="0"/>
        <w:jc w:val="both"/>
      </w:pPr>
      <w:r>
        <w:rPr>
          <w:rFonts w:ascii="Times New Roman"/>
          <w:b w:val="false"/>
          <w:i w:val="false"/>
          <w:color w:val="000000"/>
          <w:sz w:val="28"/>
        </w:rPr>
        <w:t>
      1) Басқарманың қызметін ұйымдастырады және басқарады;</w:t>
      </w:r>
    </w:p>
    <w:bookmarkEnd w:id="1391"/>
    <w:bookmarkStart w:name="z1526" w:id="1392"/>
    <w:p>
      <w:pPr>
        <w:spacing w:after="0"/>
        <w:ind w:left="0"/>
        <w:jc w:val="both"/>
      </w:pPr>
      <w:r>
        <w:rPr>
          <w:rFonts w:ascii="Times New Roman"/>
          <w:b w:val="false"/>
          <w:i w:val="false"/>
          <w:color w:val="000000"/>
          <w:sz w:val="28"/>
        </w:rPr>
        <w:t>
      2) Басқарма қызметкерлерін, сондай-ақ, қарамағындағы ұйымдардың басшыларын және олардың орынбасарларын жұмысқа қабылдайды және жұмыстан босатады;</w:t>
      </w:r>
    </w:p>
    <w:bookmarkEnd w:id="1392"/>
    <w:bookmarkStart w:name="z1527" w:id="1393"/>
    <w:p>
      <w:pPr>
        <w:spacing w:after="0"/>
        <w:ind w:left="0"/>
        <w:jc w:val="both"/>
      </w:pPr>
      <w:r>
        <w:rPr>
          <w:rFonts w:ascii="Times New Roman"/>
          <w:b w:val="false"/>
          <w:i w:val="false"/>
          <w:color w:val="000000"/>
          <w:sz w:val="28"/>
        </w:rPr>
        <w:t>
      3) Басқарма қызметкерлерінің, Басқарманың қарамағындағы ұйымдардың басшыларының міндеттері мен уәкілеттіктерін анықтайды;</w:t>
      </w:r>
    </w:p>
    <w:bookmarkEnd w:id="1393"/>
    <w:bookmarkStart w:name="z1528" w:id="1394"/>
    <w:p>
      <w:pPr>
        <w:spacing w:after="0"/>
        <w:ind w:left="0"/>
        <w:jc w:val="both"/>
      </w:pPr>
      <w:r>
        <w:rPr>
          <w:rFonts w:ascii="Times New Roman"/>
          <w:b w:val="false"/>
          <w:i w:val="false"/>
          <w:color w:val="000000"/>
          <w:sz w:val="28"/>
        </w:rPr>
        <w:t>
      4) Басқарманың жұмыс жоспарларын бекітеді;</w:t>
      </w:r>
    </w:p>
    <w:bookmarkEnd w:id="1394"/>
    <w:bookmarkStart w:name="z1529" w:id="1395"/>
    <w:p>
      <w:pPr>
        <w:spacing w:after="0"/>
        <w:ind w:left="0"/>
        <w:jc w:val="both"/>
      </w:pPr>
      <w:r>
        <w:rPr>
          <w:rFonts w:ascii="Times New Roman"/>
          <w:b w:val="false"/>
          <w:i w:val="false"/>
          <w:color w:val="000000"/>
          <w:sz w:val="28"/>
        </w:rPr>
        <w:t>
      5) Басқарманың атынан әрекет етеді;</w:t>
      </w:r>
    </w:p>
    <w:bookmarkEnd w:id="1395"/>
    <w:bookmarkStart w:name="z1530" w:id="1396"/>
    <w:p>
      <w:pPr>
        <w:spacing w:after="0"/>
        <w:ind w:left="0"/>
        <w:jc w:val="both"/>
      </w:pPr>
      <w:r>
        <w:rPr>
          <w:rFonts w:ascii="Times New Roman"/>
          <w:b w:val="false"/>
          <w:i w:val="false"/>
          <w:color w:val="000000"/>
          <w:sz w:val="28"/>
        </w:rPr>
        <w:t>
      6) сенімхаттар береді;</w:t>
      </w:r>
    </w:p>
    <w:bookmarkEnd w:id="1396"/>
    <w:bookmarkStart w:name="z1531" w:id="1397"/>
    <w:p>
      <w:pPr>
        <w:spacing w:after="0"/>
        <w:ind w:left="0"/>
        <w:jc w:val="both"/>
      </w:pPr>
      <w:r>
        <w:rPr>
          <w:rFonts w:ascii="Times New Roman"/>
          <w:b w:val="false"/>
          <w:i w:val="false"/>
          <w:color w:val="000000"/>
          <w:sz w:val="28"/>
        </w:rPr>
        <w:t>
      7) өз уәкілеттігі шегінде барлық Басқарма қызметкерлеріне және қарамағындағы ұйымдардың басшыларына орындауға міндетті бұйрықтар шығарады, қызметтік құжаттарға қол қояды және нұсқаулар береді;</w:t>
      </w:r>
    </w:p>
    <w:bookmarkEnd w:id="1397"/>
    <w:bookmarkStart w:name="z1532" w:id="1398"/>
    <w:p>
      <w:pPr>
        <w:spacing w:after="0"/>
        <w:ind w:left="0"/>
        <w:jc w:val="both"/>
      </w:pPr>
      <w:r>
        <w:rPr>
          <w:rFonts w:ascii="Times New Roman"/>
          <w:b w:val="false"/>
          <w:i w:val="false"/>
          <w:color w:val="000000"/>
          <w:sz w:val="28"/>
        </w:rPr>
        <w:t>
      8) Басқарма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bookmarkEnd w:id="1398"/>
    <w:bookmarkStart w:name="z1533" w:id="1399"/>
    <w:p>
      <w:pPr>
        <w:spacing w:after="0"/>
        <w:ind w:left="0"/>
        <w:jc w:val="both"/>
      </w:pPr>
      <w:r>
        <w:rPr>
          <w:rFonts w:ascii="Times New Roman"/>
          <w:b w:val="false"/>
          <w:i w:val="false"/>
          <w:color w:val="000000"/>
          <w:sz w:val="28"/>
        </w:rPr>
        <w:t>
      9) Басқарманың ішкі еңбек тәртібін бекітеді;</w:t>
      </w:r>
    </w:p>
    <w:bookmarkEnd w:id="1399"/>
    <w:bookmarkStart w:name="z1534" w:id="1400"/>
    <w:p>
      <w:pPr>
        <w:spacing w:after="0"/>
        <w:ind w:left="0"/>
        <w:jc w:val="both"/>
      </w:pPr>
      <w:r>
        <w:rPr>
          <w:rFonts w:ascii="Times New Roman"/>
          <w:b w:val="false"/>
          <w:i w:val="false"/>
          <w:color w:val="000000"/>
          <w:sz w:val="28"/>
        </w:rPr>
        <w:t>
      10) Басқармада "Қазақстан Республикасының мемлекеттік қызметі туралы" Қазақстан Республикасының Заңының сақталуын бақылауды жүзеге асырады;</w:t>
      </w:r>
    </w:p>
    <w:bookmarkEnd w:id="1400"/>
    <w:bookmarkStart w:name="z1535" w:id="1401"/>
    <w:p>
      <w:pPr>
        <w:spacing w:after="0"/>
        <w:ind w:left="0"/>
        <w:jc w:val="both"/>
      </w:pPr>
      <w:r>
        <w:rPr>
          <w:rFonts w:ascii="Times New Roman"/>
          <w:b w:val="false"/>
          <w:i w:val="false"/>
          <w:color w:val="000000"/>
          <w:sz w:val="28"/>
        </w:rPr>
        <w:t>
      11) азаматтарды жеке қабылдауды жүзеге асырады;</w:t>
      </w:r>
    </w:p>
    <w:bookmarkEnd w:id="1401"/>
    <w:bookmarkStart w:name="z1536" w:id="1402"/>
    <w:p>
      <w:pPr>
        <w:spacing w:after="0"/>
        <w:ind w:left="0"/>
        <w:jc w:val="both"/>
      </w:pPr>
      <w:r>
        <w:rPr>
          <w:rFonts w:ascii="Times New Roman"/>
          <w:b w:val="false"/>
          <w:i w:val="false"/>
          <w:color w:val="000000"/>
          <w:sz w:val="28"/>
        </w:rPr>
        <w:t>
      12) сыбайлас жемқорлыққа қарсы іс-қимыл заңнамасының орындалуына дербес жауапты болады;</w:t>
      </w:r>
    </w:p>
    <w:bookmarkEnd w:id="1402"/>
    <w:bookmarkStart w:name="z1537" w:id="1403"/>
    <w:p>
      <w:pPr>
        <w:spacing w:after="0"/>
        <w:ind w:left="0"/>
        <w:jc w:val="both"/>
      </w:pPr>
      <w:r>
        <w:rPr>
          <w:rFonts w:ascii="Times New Roman"/>
          <w:b w:val="false"/>
          <w:i w:val="false"/>
          <w:color w:val="000000"/>
          <w:sz w:val="28"/>
        </w:rPr>
        <w:t>
      13) Қазақстан Республикасының заңнамалық актілерде көзделген өкілеттіктерді жүзеге асырады.</w:t>
      </w:r>
    </w:p>
    <w:bookmarkEnd w:id="1403"/>
    <w:bookmarkStart w:name="z1538" w:id="1404"/>
    <w:p>
      <w:pPr>
        <w:spacing w:after="0"/>
        <w:ind w:left="0"/>
        <w:jc w:val="both"/>
      </w:pPr>
      <w:r>
        <w:rPr>
          <w:rFonts w:ascii="Times New Roman"/>
          <w:b w:val="false"/>
          <w:i w:val="false"/>
          <w:color w:val="000000"/>
          <w:sz w:val="28"/>
        </w:rPr>
        <w:t>
      Басқарманың басшысы болмаған кезеңде оның өкілеттіктерін тиісті бұйрық негізінде оны алмастыратын тұлға жүзеге асырады.</w:t>
      </w:r>
    </w:p>
    <w:bookmarkEnd w:id="1404"/>
    <w:bookmarkStart w:name="z1539" w:id="1405"/>
    <w:p>
      <w:pPr>
        <w:spacing w:after="0"/>
        <w:ind w:left="0"/>
        <w:jc w:val="both"/>
      </w:pPr>
      <w:r>
        <w:rPr>
          <w:rFonts w:ascii="Times New Roman"/>
          <w:b w:val="false"/>
          <w:i w:val="false"/>
          <w:color w:val="000000"/>
          <w:sz w:val="28"/>
        </w:rPr>
        <w:t>
      20. Бірінші басшы өз орынбасарларының өкілеттіктерін айқындайды.</w:t>
      </w:r>
    </w:p>
    <w:bookmarkEnd w:id="1405"/>
    <w:bookmarkStart w:name="z1540" w:id="1406"/>
    <w:p>
      <w:pPr>
        <w:spacing w:after="0"/>
        <w:ind w:left="0"/>
        <w:jc w:val="left"/>
      </w:pPr>
      <w:r>
        <w:rPr>
          <w:rFonts w:ascii="Times New Roman"/>
          <w:b/>
          <w:i w:val="false"/>
          <w:color w:val="000000"/>
        </w:rPr>
        <w:t xml:space="preserve"> 4-тарау. Мемлекеттік органның мүлкі</w:t>
      </w:r>
    </w:p>
    <w:bookmarkEnd w:id="1406"/>
    <w:bookmarkStart w:name="z1541" w:id="140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07"/>
    <w:bookmarkStart w:name="z1542" w:id="140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08"/>
    <w:bookmarkStart w:name="z1543" w:id="1409"/>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409"/>
    <w:bookmarkStart w:name="z1544" w:id="141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410"/>
    <w:bookmarkStart w:name="z1545" w:id="141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411"/>
    <w:bookmarkStart w:name="z1546" w:id="141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12"/>
    <w:bookmarkStart w:name="z1547" w:id="1413"/>
    <w:p>
      <w:pPr>
        <w:spacing w:after="0"/>
        <w:ind w:left="0"/>
        <w:jc w:val="both"/>
      </w:pPr>
      <w:r>
        <w:rPr>
          <w:rFonts w:ascii="Times New Roman"/>
          <w:b w:val="false"/>
          <w:i w:val="false"/>
          <w:color w:val="000000"/>
          <w:sz w:val="28"/>
        </w:rPr>
        <w:t>
      Басқарманың қарамағындағы ұйымдардың тізбесі:</w:t>
      </w:r>
    </w:p>
    <w:bookmarkEnd w:id="1413"/>
    <w:bookmarkStart w:name="z1548" w:id="1414"/>
    <w:p>
      <w:pPr>
        <w:spacing w:after="0"/>
        <w:ind w:left="0"/>
        <w:jc w:val="both"/>
      </w:pPr>
      <w:r>
        <w:rPr>
          <w:rFonts w:ascii="Times New Roman"/>
          <w:b w:val="false"/>
          <w:i w:val="false"/>
          <w:color w:val="000000"/>
          <w:sz w:val="28"/>
        </w:rPr>
        <w:t>
      1) Шымкент қаласының білім басқармасының "Әдістемелік орталығы" коммуналдық мемлекеттік мекемесі;</w:t>
      </w:r>
    </w:p>
    <w:bookmarkEnd w:id="1414"/>
    <w:bookmarkStart w:name="z1549" w:id="1415"/>
    <w:p>
      <w:pPr>
        <w:spacing w:after="0"/>
        <w:ind w:left="0"/>
        <w:jc w:val="both"/>
      </w:pPr>
      <w:r>
        <w:rPr>
          <w:rFonts w:ascii="Times New Roman"/>
          <w:b w:val="false"/>
          <w:i w:val="false"/>
          <w:color w:val="000000"/>
          <w:sz w:val="28"/>
        </w:rPr>
        <w:t>
      2) Шымкент қаласының білім басқармасының "А. С. Пушкин атындағы № 1 мектеп-гимназиясы" шаруашылық жүргізу құқығындағы мемлекеттік коммуналдық кәсіпорны;</w:t>
      </w:r>
    </w:p>
    <w:bookmarkEnd w:id="1415"/>
    <w:bookmarkStart w:name="z1550" w:id="1416"/>
    <w:p>
      <w:pPr>
        <w:spacing w:after="0"/>
        <w:ind w:left="0"/>
        <w:jc w:val="both"/>
      </w:pPr>
      <w:r>
        <w:rPr>
          <w:rFonts w:ascii="Times New Roman"/>
          <w:b w:val="false"/>
          <w:i w:val="false"/>
          <w:color w:val="000000"/>
          <w:sz w:val="28"/>
        </w:rPr>
        <w:t>
      3) Шымкент қаласының білім басқармасының "А. Бөкеиханов атындағы № 2 жалпы білім беретін орта мектебі" коммуналдық мемлекеттік мекемесі;</w:t>
      </w:r>
    </w:p>
    <w:bookmarkEnd w:id="1416"/>
    <w:bookmarkStart w:name="z1551" w:id="1417"/>
    <w:p>
      <w:pPr>
        <w:spacing w:after="0"/>
        <w:ind w:left="0"/>
        <w:jc w:val="both"/>
      </w:pPr>
      <w:r>
        <w:rPr>
          <w:rFonts w:ascii="Times New Roman"/>
          <w:b w:val="false"/>
          <w:i w:val="false"/>
          <w:color w:val="000000"/>
          <w:sz w:val="28"/>
        </w:rPr>
        <w:t>
      4) Шымкент қаласының білім басқармасының "Ұлықбек атындағы № 3 жалпы білім беретін орта мектебі" коммуналдық мемлекеттік мекемесі;</w:t>
      </w:r>
    </w:p>
    <w:bookmarkEnd w:id="1417"/>
    <w:bookmarkStart w:name="z1552" w:id="1418"/>
    <w:p>
      <w:pPr>
        <w:spacing w:after="0"/>
        <w:ind w:left="0"/>
        <w:jc w:val="both"/>
      </w:pPr>
      <w:r>
        <w:rPr>
          <w:rFonts w:ascii="Times New Roman"/>
          <w:b w:val="false"/>
          <w:i w:val="false"/>
          <w:color w:val="000000"/>
          <w:sz w:val="28"/>
        </w:rPr>
        <w:t>
      5) Шымкент қаласының білім басқармасының "Х. Досмұхамедов атындағы № 4 жалпы білім беретін орта мектебі" коммуналдық мемлекеттік мекемесі;</w:t>
      </w:r>
    </w:p>
    <w:bookmarkEnd w:id="1418"/>
    <w:bookmarkStart w:name="z1553" w:id="1419"/>
    <w:p>
      <w:pPr>
        <w:spacing w:after="0"/>
        <w:ind w:left="0"/>
        <w:jc w:val="both"/>
      </w:pPr>
      <w:r>
        <w:rPr>
          <w:rFonts w:ascii="Times New Roman"/>
          <w:b w:val="false"/>
          <w:i w:val="false"/>
          <w:color w:val="000000"/>
          <w:sz w:val="28"/>
        </w:rPr>
        <w:t>
      6) Шымкент қаласының білім басқармасының "Молда Мұса атындағы № 5 жалпы білім беретін орта мектебі" коммуналдық мемлекеттік мекемесі;</w:t>
      </w:r>
    </w:p>
    <w:bookmarkEnd w:id="1419"/>
    <w:bookmarkStart w:name="z1554" w:id="1420"/>
    <w:p>
      <w:pPr>
        <w:spacing w:after="0"/>
        <w:ind w:left="0"/>
        <w:jc w:val="both"/>
      </w:pPr>
      <w:r>
        <w:rPr>
          <w:rFonts w:ascii="Times New Roman"/>
          <w:b w:val="false"/>
          <w:i w:val="false"/>
          <w:color w:val="000000"/>
          <w:sz w:val="28"/>
        </w:rPr>
        <w:t>
      7) Шымкент қаласының білім басқармасының "Ж. Баласағұн атындағы № 6 жалпы білім беретін орта мектебі" коммуналдық мемлекеттік мекемесі;</w:t>
      </w:r>
    </w:p>
    <w:bookmarkEnd w:id="1420"/>
    <w:bookmarkStart w:name="z1555" w:id="1421"/>
    <w:p>
      <w:pPr>
        <w:spacing w:after="0"/>
        <w:ind w:left="0"/>
        <w:jc w:val="both"/>
      </w:pPr>
      <w:r>
        <w:rPr>
          <w:rFonts w:ascii="Times New Roman"/>
          <w:b w:val="false"/>
          <w:i w:val="false"/>
          <w:color w:val="000000"/>
          <w:sz w:val="28"/>
        </w:rPr>
        <w:t>
      8) Шымкент қаласының білім басқармасының "К. Сыпатаев атындағы № 7 мектеп-лицейі" коммуналдық мемлекеттік мекемесі;</w:t>
      </w:r>
    </w:p>
    <w:bookmarkEnd w:id="1421"/>
    <w:bookmarkStart w:name="z1556" w:id="1422"/>
    <w:p>
      <w:pPr>
        <w:spacing w:after="0"/>
        <w:ind w:left="0"/>
        <w:jc w:val="both"/>
      </w:pPr>
      <w:r>
        <w:rPr>
          <w:rFonts w:ascii="Times New Roman"/>
          <w:b w:val="false"/>
          <w:i w:val="false"/>
          <w:color w:val="000000"/>
          <w:sz w:val="28"/>
        </w:rPr>
        <w:t>
      9) Шымкент қаласы білім басқармасының "Мұхамед Хайдар Дулати атындағы үш тілде оқытатын мамандандырылған № 8 гимназия" коммуналдық мемлекеттік мекемесі;</w:t>
      </w:r>
    </w:p>
    <w:bookmarkEnd w:id="1422"/>
    <w:bookmarkStart w:name="z1557" w:id="1423"/>
    <w:p>
      <w:pPr>
        <w:spacing w:after="0"/>
        <w:ind w:left="0"/>
        <w:jc w:val="both"/>
      </w:pPr>
      <w:r>
        <w:rPr>
          <w:rFonts w:ascii="Times New Roman"/>
          <w:b w:val="false"/>
          <w:i w:val="false"/>
          <w:color w:val="000000"/>
          <w:sz w:val="28"/>
        </w:rPr>
        <w:t>
      10) Шымкент қаласының білім басқармасының "Ө. Жолдасбеков атындағы № 9 лицейі" коммуналдық мемлекеттік мекемесі;</w:t>
      </w:r>
    </w:p>
    <w:bookmarkEnd w:id="1423"/>
    <w:bookmarkStart w:name="z1558" w:id="1424"/>
    <w:p>
      <w:pPr>
        <w:spacing w:after="0"/>
        <w:ind w:left="0"/>
        <w:jc w:val="both"/>
      </w:pPr>
      <w:r>
        <w:rPr>
          <w:rFonts w:ascii="Times New Roman"/>
          <w:b w:val="false"/>
          <w:i w:val="false"/>
          <w:color w:val="000000"/>
          <w:sz w:val="28"/>
        </w:rPr>
        <w:t>
      11) Шымкент қаласының білім басқармасының "Акпан батыр атындағы № 10 жалпы білім беретін орта мектебі" коммуналдық мемлекеттік мекемесі;</w:t>
      </w:r>
    </w:p>
    <w:bookmarkEnd w:id="1424"/>
    <w:bookmarkStart w:name="z1559" w:id="1425"/>
    <w:p>
      <w:pPr>
        <w:spacing w:after="0"/>
        <w:ind w:left="0"/>
        <w:jc w:val="both"/>
      </w:pPr>
      <w:r>
        <w:rPr>
          <w:rFonts w:ascii="Times New Roman"/>
          <w:b w:val="false"/>
          <w:i w:val="false"/>
          <w:color w:val="000000"/>
          <w:sz w:val="28"/>
        </w:rPr>
        <w:t>
      12) Шымкент қаласының білім басқармасының "А. Навои атындағы № 11 жалпы білім беретін орта мектебі" коммуналдық мемлекеттік мекемесі;</w:t>
      </w:r>
    </w:p>
    <w:bookmarkEnd w:id="1425"/>
    <w:bookmarkStart w:name="z1560" w:id="1426"/>
    <w:p>
      <w:pPr>
        <w:spacing w:after="0"/>
        <w:ind w:left="0"/>
        <w:jc w:val="both"/>
      </w:pPr>
      <w:r>
        <w:rPr>
          <w:rFonts w:ascii="Times New Roman"/>
          <w:b w:val="false"/>
          <w:i w:val="false"/>
          <w:color w:val="000000"/>
          <w:sz w:val="28"/>
        </w:rPr>
        <w:t>
      13) Шымкент қаласының білім басқармасының "М. Горький атындағы № 12 жалпы білім беретін орта мектебі" коммуналдық мемлекеттік мекемесі;</w:t>
      </w:r>
    </w:p>
    <w:bookmarkEnd w:id="1426"/>
    <w:bookmarkStart w:name="z1561" w:id="1427"/>
    <w:p>
      <w:pPr>
        <w:spacing w:after="0"/>
        <w:ind w:left="0"/>
        <w:jc w:val="both"/>
      </w:pPr>
      <w:r>
        <w:rPr>
          <w:rFonts w:ascii="Times New Roman"/>
          <w:b w:val="false"/>
          <w:i w:val="false"/>
          <w:color w:val="000000"/>
          <w:sz w:val="28"/>
        </w:rPr>
        <w:t>
      14) Шымкент қаласының білім басқармасының "Мукими атындағы № 13 жалпы білім беретін орта мектебі" коммуналдық мемлекеттік мекемесі;</w:t>
      </w:r>
    </w:p>
    <w:bookmarkEnd w:id="1427"/>
    <w:bookmarkStart w:name="z1562" w:id="1428"/>
    <w:p>
      <w:pPr>
        <w:spacing w:after="0"/>
        <w:ind w:left="0"/>
        <w:jc w:val="both"/>
      </w:pPr>
      <w:r>
        <w:rPr>
          <w:rFonts w:ascii="Times New Roman"/>
          <w:b w:val="false"/>
          <w:i w:val="false"/>
          <w:color w:val="000000"/>
          <w:sz w:val="28"/>
        </w:rPr>
        <w:t>
      15) Шымкент қаласының білім басқармасының "Айбек атындағы № 14 жалпы білім беретін орта мектебі" коммуналдық мемлекеттік мекемесі;</w:t>
      </w:r>
    </w:p>
    <w:bookmarkEnd w:id="1428"/>
    <w:bookmarkStart w:name="z1563" w:id="1429"/>
    <w:p>
      <w:pPr>
        <w:spacing w:after="0"/>
        <w:ind w:left="0"/>
        <w:jc w:val="both"/>
      </w:pPr>
      <w:r>
        <w:rPr>
          <w:rFonts w:ascii="Times New Roman"/>
          <w:b w:val="false"/>
          <w:i w:val="false"/>
          <w:color w:val="000000"/>
          <w:sz w:val="28"/>
        </w:rPr>
        <w:t>
      16) Шымкент қаласының білім басқармасының "Д. И. Менделеев атындағы № 15 мектеп-лицейі" шаруашылық жүргізу құқығындағы мемлекеттік коммуналдық кәсіпорны;</w:t>
      </w:r>
    </w:p>
    <w:bookmarkEnd w:id="1429"/>
    <w:bookmarkStart w:name="z1564" w:id="1430"/>
    <w:p>
      <w:pPr>
        <w:spacing w:after="0"/>
        <w:ind w:left="0"/>
        <w:jc w:val="both"/>
      </w:pPr>
      <w:r>
        <w:rPr>
          <w:rFonts w:ascii="Times New Roman"/>
          <w:b w:val="false"/>
          <w:i w:val="false"/>
          <w:color w:val="000000"/>
          <w:sz w:val="28"/>
        </w:rPr>
        <w:t>
      17) Шымкент қаласының білім басқармасының "№ 16 жалпы білім беретін орта мектебі" коммуналдық мемлекеттік мекемесі;</w:t>
      </w:r>
    </w:p>
    <w:bookmarkEnd w:id="1430"/>
    <w:bookmarkStart w:name="z1565" w:id="1431"/>
    <w:p>
      <w:pPr>
        <w:spacing w:after="0"/>
        <w:ind w:left="0"/>
        <w:jc w:val="both"/>
      </w:pPr>
      <w:r>
        <w:rPr>
          <w:rFonts w:ascii="Times New Roman"/>
          <w:b w:val="false"/>
          <w:i w:val="false"/>
          <w:color w:val="000000"/>
          <w:sz w:val="28"/>
        </w:rPr>
        <w:t>
      18) Шымкент қаласының білім басқармасының "Лермонтов атындағы № 17 жалпы білім беретін орта мектебі" коммуналдық мемлекеттік мекемесі;</w:t>
      </w:r>
    </w:p>
    <w:bookmarkEnd w:id="1431"/>
    <w:bookmarkStart w:name="z1566" w:id="1432"/>
    <w:p>
      <w:pPr>
        <w:spacing w:after="0"/>
        <w:ind w:left="0"/>
        <w:jc w:val="both"/>
      </w:pPr>
      <w:r>
        <w:rPr>
          <w:rFonts w:ascii="Times New Roman"/>
          <w:b w:val="false"/>
          <w:i w:val="false"/>
          <w:color w:val="000000"/>
          <w:sz w:val="28"/>
        </w:rPr>
        <w:t>
      19) Шымкент қаласының білім басқармасының "Ш. Уалиханов атындағы № 18 жалпы орта білім беретін мектебі" коммуналдық мемлекеттік мекемесі;</w:t>
      </w:r>
    </w:p>
    <w:bookmarkEnd w:id="1432"/>
    <w:bookmarkStart w:name="z1567" w:id="1433"/>
    <w:p>
      <w:pPr>
        <w:spacing w:after="0"/>
        <w:ind w:left="0"/>
        <w:jc w:val="both"/>
      </w:pPr>
      <w:r>
        <w:rPr>
          <w:rFonts w:ascii="Times New Roman"/>
          <w:b w:val="false"/>
          <w:i w:val="false"/>
          <w:color w:val="000000"/>
          <w:sz w:val="28"/>
        </w:rPr>
        <w:t>
      20) Шымкент қаласының білім басқармасының "Өзбекәлі Жанібеков атындағы № 19 жалпы орта білім беретін мектебі" коммуналдық мемлекеттік мекемесі;</w:t>
      </w:r>
    </w:p>
    <w:bookmarkEnd w:id="1433"/>
    <w:bookmarkStart w:name="z1568" w:id="1434"/>
    <w:p>
      <w:pPr>
        <w:spacing w:after="0"/>
        <w:ind w:left="0"/>
        <w:jc w:val="both"/>
      </w:pPr>
      <w:r>
        <w:rPr>
          <w:rFonts w:ascii="Times New Roman"/>
          <w:b w:val="false"/>
          <w:i w:val="false"/>
          <w:color w:val="000000"/>
          <w:sz w:val="28"/>
        </w:rPr>
        <w:t>
      21) Шымкент қаласының білім басқармасының "Титов атындағы № 20 мектеп-гимназиясы" коммуналдық мемлекеттік мекемесі;</w:t>
      </w:r>
    </w:p>
    <w:bookmarkEnd w:id="1434"/>
    <w:bookmarkStart w:name="z1569" w:id="1435"/>
    <w:p>
      <w:pPr>
        <w:spacing w:after="0"/>
        <w:ind w:left="0"/>
        <w:jc w:val="both"/>
      </w:pPr>
      <w:r>
        <w:rPr>
          <w:rFonts w:ascii="Times New Roman"/>
          <w:b w:val="false"/>
          <w:i w:val="false"/>
          <w:color w:val="000000"/>
          <w:sz w:val="28"/>
        </w:rPr>
        <w:t>
      22) Шымкент қаласының білім басқармасының "А. П. Чехов атындағы № 21 жалпы орта білім беретін мектебі" коммуналдық мемлекеттік мекемесі;</w:t>
      </w:r>
    </w:p>
    <w:bookmarkEnd w:id="1435"/>
    <w:bookmarkStart w:name="z1570" w:id="1436"/>
    <w:p>
      <w:pPr>
        <w:spacing w:after="0"/>
        <w:ind w:left="0"/>
        <w:jc w:val="both"/>
      </w:pPr>
      <w:r>
        <w:rPr>
          <w:rFonts w:ascii="Times New Roman"/>
          <w:b w:val="false"/>
          <w:i w:val="false"/>
          <w:color w:val="000000"/>
          <w:sz w:val="28"/>
        </w:rPr>
        <w:t>
      23) Шымкент қаласының білім басқармасының "Қорқыт ата атындағы № 22 жалпы білім беретін орта мектебі" коммуналдық мемлекеттік мекемесі;</w:t>
      </w:r>
    </w:p>
    <w:bookmarkEnd w:id="1436"/>
    <w:bookmarkStart w:name="z1571" w:id="1437"/>
    <w:p>
      <w:pPr>
        <w:spacing w:after="0"/>
        <w:ind w:left="0"/>
        <w:jc w:val="both"/>
      </w:pPr>
      <w:r>
        <w:rPr>
          <w:rFonts w:ascii="Times New Roman"/>
          <w:b w:val="false"/>
          <w:i w:val="false"/>
          <w:color w:val="000000"/>
          <w:sz w:val="28"/>
        </w:rPr>
        <w:t>
      24) Шымкент қаласының білім басқармасының "З. Космодемьянская атындағы № 23 мектеп-лицейі" шаруашылық жүргізу құқығындағы мемлекеттік коммуналдық кәсіпорны;</w:t>
      </w:r>
    </w:p>
    <w:bookmarkEnd w:id="1437"/>
    <w:bookmarkStart w:name="z1572" w:id="1438"/>
    <w:p>
      <w:pPr>
        <w:spacing w:after="0"/>
        <w:ind w:left="0"/>
        <w:jc w:val="both"/>
      </w:pPr>
      <w:r>
        <w:rPr>
          <w:rFonts w:ascii="Times New Roman"/>
          <w:b w:val="false"/>
          <w:i w:val="false"/>
          <w:color w:val="000000"/>
          <w:sz w:val="28"/>
        </w:rPr>
        <w:t>
      25) Шымкент қаласының білім басқармасының "Cаттар Ерубаев атындағы № 24 мектеп-лицейі" коммуналдық мемлекеттік мекемесі;</w:t>
      </w:r>
    </w:p>
    <w:bookmarkEnd w:id="1438"/>
    <w:bookmarkStart w:name="z1573" w:id="1439"/>
    <w:p>
      <w:pPr>
        <w:spacing w:after="0"/>
        <w:ind w:left="0"/>
        <w:jc w:val="both"/>
      </w:pPr>
      <w:r>
        <w:rPr>
          <w:rFonts w:ascii="Times New Roman"/>
          <w:b w:val="false"/>
          <w:i w:val="false"/>
          <w:color w:val="000000"/>
          <w:sz w:val="28"/>
        </w:rPr>
        <w:t>
      26) Шымкент қаласының білім басқармасының "Т. Рысқұлов атындағы № 25 мектеп-гимназиясы" шаруашылық жүргізу құқығындағы мемлекеттік коммуналдық кәсіпорны;</w:t>
      </w:r>
    </w:p>
    <w:bookmarkEnd w:id="1439"/>
    <w:bookmarkStart w:name="z1574" w:id="1440"/>
    <w:p>
      <w:pPr>
        <w:spacing w:after="0"/>
        <w:ind w:left="0"/>
        <w:jc w:val="both"/>
      </w:pPr>
      <w:r>
        <w:rPr>
          <w:rFonts w:ascii="Times New Roman"/>
          <w:b w:val="false"/>
          <w:i w:val="false"/>
          <w:color w:val="000000"/>
          <w:sz w:val="28"/>
        </w:rPr>
        <w:t>
      27) Шымкент қаласының білім басқармасының "Жамбыл атындағы № 26 мектеп-гимназиясы" коммуналдық мемлекеттік мекемесі;</w:t>
      </w:r>
    </w:p>
    <w:bookmarkEnd w:id="1440"/>
    <w:bookmarkStart w:name="z1575" w:id="1441"/>
    <w:p>
      <w:pPr>
        <w:spacing w:after="0"/>
        <w:ind w:left="0"/>
        <w:jc w:val="both"/>
      </w:pPr>
      <w:r>
        <w:rPr>
          <w:rFonts w:ascii="Times New Roman"/>
          <w:b w:val="false"/>
          <w:i w:val="false"/>
          <w:color w:val="000000"/>
          <w:sz w:val="28"/>
        </w:rPr>
        <w:t>
      28) Шымкент қаласының білім басқармасының "№ 27 Мәртөбе жалпы орта білім беретін мектебі" коммуналдық мемлекеттік мекемесі;</w:t>
      </w:r>
    </w:p>
    <w:bookmarkEnd w:id="1441"/>
    <w:bookmarkStart w:name="z1576" w:id="1442"/>
    <w:p>
      <w:pPr>
        <w:spacing w:after="0"/>
        <w:ind w:left="0"/>
        <w:jc w:val="both"/>
      </w:pPr>
      <w:r>
        <w:rPr>
          <w:rFonts w:ascii="Times New Roman"/>
          <w:b w:val="false"/>
          <w:i w:val="false"/>
          <w:color w:val="000000"/>
          <w:sz w:val="28"/>
        </w:rPr>
        <w:t>
      29) Шымкент қаласының білім басқармасының "№ 28 жалпы орта білім беретін мектебі" шаруашылық жүргізу құқығындағы мемлекеттік коммуналдық кәсіпорны;</w:t>
      </w:r>
    </w:p>
    <w:bookmarkEnd w:id="1442"/>
    <w:bookmarkStart w:name="z1577" w:id="1443"/>
    <w:p>
      <w:pPr>
        <w:spacing w:after="0"/>
        <w:ind w:left="0"/>
        <w:jc w:val="both"/>
      </w:pPr>
      <w:r>
        <w:rPr>
          <w:rFonts w:ascii="Times New Roman"/>
          <w:b w:val="false"/>
          <w:i w:val="false"/>
          <w:color w:val="000000"/>
          <w:sz w:val="28"/>
        </w:rPr>
        <w:t>
      30) Шымкент қаласының білім басқармасының "А. Молдағұлова атындағы № 29 жалпы орта білім беретін мектебі" коммуналдық мемлекеттік мекемесі;</w:t>
      </w:r>
    </w:p>
    <w:bookmarkEnd w:id="1443"/>
    <w:bookmarkStart w:name="z1578" w:id="1444"/>
    <w:p>
      <w:pPr>
        <w:spacing w:after="0"/>
        <w:ind w:left="0"/>
        <w:jc w:val="both"/>
      </w:pPr>
      <w:r>
        <w:rPr>
          <w:rFonts w:ascii="Times New Roman"/>
          <w:b w:val="false"/>
          <w:i w:val="false"/>
          <w:color w:val="000000"/>
          <w:sz w:val="28"/>
        </w:rPr>
        <w:t>
      31) Шымкент қаласының білім басқармасының "Ораз Жандосов атындағы № 30 жалпы орта білім беретін мектебі" коммуналдық мемлекеттік мекемесі;</w:t>
      </w:r>
    </w:p>
    <w:bookmarkEnd w:id="1444"/>
    <w:bookmarkStart w:name="z1579" w:id="1445"/>
    <w:p>
      <w:pPr>
        <w:spacing w:after="0"/>
        <w:ind w:left="0"/>
        <w:jc w:val="both"/>
      </w:pPr>
      <w:r>
        <w:rPr>
          <w:rFonts w:ascii="Times New Roman"/>
          <w:b w:val="false"/>
          <w:i w:val="false"/>
          <w:color w:val="000000"/>
          <w:sz w:val="28"/>
        </w:rPr>
        <w:t>
      32) Шымкент қаласының білім басқармасының "Терешкова атындағы № 31 жалпы орта білім беретін мектебі" коммуналдық мемлекеттік мекемесі;</w:t>
      </w:r>
    </w:p>
    <w:bookmarkEnd w:id="1445"/>
    <w:bookmarkStart w:name="z1580" w:id="1446"/>
    <w:p>
      <w:pPr>
        <w:spacing w:after="0"/>
        <w:ind w:left="0"/>
        <w:jc w:val="both"/>
      </w:pPr>
      <w:r>
        <w:rPr>
          <w:rFonts w:ascii="Times New Roman"/>
          <w:b w:val="false"/>
          <w:i w:val="false"/>
          <w:color w:val="000000"/>
          <w:sz w:val="28"/>
        </w:rPr>
        <w:t>
      33) Шымкент қаласының білім басқармасының "Абай атындағы № 32 жалпы орта білім беретін мектебі" коммуналдық мемлекеттік мекемесі;</w:t>
      </w:r>
    </w:p>
    <w:bookmarkEnd w:id="1446"/>
    <w:bookmarkStart w:name="z1581" w:id="1447"/>
    <w:p>
      <w:pPr>
        <w:spacing w:after="0"/>
        <w:ind w:left="0"/>
        <w:jc w:val="both"/>
      </w:pPr>
      <w:r>
        <w:rPr>
          <w:rFonts w:ascii="Times New Roman"/>
          <w:b w:val="false"/>
          <w:i w:val="false"/>
          <w:color w:val="000000"/>
          <w:sz w:val="28"/>
        </w:rPr>
        <w:t>
      34) Шымкент қаласының білім басқармасының "Кенесары Қасымұлы атындағы № 33 жалпы орта білім беретін мектебі" коммуналдық мемлекеттік мекемесі;</w:t>
      </w:r>
    </w:p>
    <w:bookmarkEnd w:id="1447"/>
    <w:bookmarkStart w:name="z1582" w:id="1448"/>
    <w:p>
      <w:pPr>
        <w:spacing w:after="0"/>
        <w:ind w:left="0"/>
        <w:jc w:val="both"/>
      </w:pPr>
      <w:r>
        <w:rPr>
          <w:rFonts w:ascii="Times New Roman"/>
          <w:b w:val="false"/>
          <w:i w:val="false"/>
          <w:color w:val="000000"/>
          <w:sz w:val="28"/>
        </w:rPr>
        <w:t>
      35) Шымкент қаласының білім басқармасының "Гагарин атындағы № 34 жалпы орта білім беретін мектебі" коммуналдық мемлекеттік мекемесі;</w:t>
      </w:r>
    </w:p>
    <w:bookmarkEnd w:id="1448"/>
    <w:bookmarkStart w:name="z1583" w:id="1449"/>
    <w:p>
      <w:pPr>
        <w:spacing w:after="0"/>
        <w:ind w:left="0"/>
        <w:jc w:val="both"/>
      </w:pPr>
      <w:r>
        <w:rPr>
          <w:rFonts w:ascii="Times New Roman"/>
          <w:b w:val="false"/>
          <w:i w:val="false"/>
          <w:color w:val="000000"/>
          <w:sz w:val="28"/>
        </w:rPr>
        <w:t>
      36) Шымкент қаласының білім басқармасының "М. Маметова атындағы № 35 жалпы орта білім беретін мектебі" коммуналдық мемлекеттік мекемесі;</w:t>
      </w:r>
    </w:p>
    <w:bookmarkEnd w:id="1449"/>
    <w:bookmarkStart w:name="z1584" w:id="1450"/>
    <w:p>
      <w:pPr>
        <w:spacing w:after="0"/>
        <w:ind w:left="0"/>
        <w:jc w:val="both"/>
      </w:pPr>
      <w:r>
        <w:rPr>
          <w:rFonts w:ascii="Times New Roman"/>
          <w:b w:val="false"/>
          <w:i w:val="false"/>
          <w:color w:val="000000"/>
          <w:sz w:val="28"/>
        </w:rPr>
        <w:t>
      37) Шымкент қаласының білім басқармасының "Қазыбек би атындағы № 36 жалпы орта білім беретін мектебі" коммуналдық мемлекеттік мекемесі;</w:t>
      </w:r>
    </w:p>
    <w:bookmarkEnd w:id="1450"/>
    <w:bookmarkStart w:name="z1585" w:id="1451"/>
    <w:p>
      <w:pPr>
        <w:spacing w:after="0"/>
        <w:ind w:left="0"/>
        <w:jc w:val="both"/>
      </w:pPr>
      <w:r>
        <w:rPr>
          <w:rFonts w:ascii="Times New Roman"/>
          <w:b w:val="false"/>
          <w:i w:val="false"/>
          <w:color w:val="000000"/>
          <w:sz w:val="28"/>
        </w:rPr>
        <w:t>
      38) Шымкент қаласының білім басқармасының "Фуркат атындағы № 37 жалпы орта білім беретін мектебі" коммуналдық мемлекеттік мекемесі;</w:t>
      </w:r>
    </w:p>
    <w:bookmarkEnd w:id="1451"/>
    <w:bookmarkStart w:name="z1586" w:id="1452"/>
    <w:p>
      <w:pPr>
        <w:spacing w:after="0"/>
        <w:ind w:left="0"/>
        <w:jc w:val="both"/>
      </w:pPr>
      <w:r>
        <w:rPr>
          <w:rFonts w:ascii="Times New Roman"/>
          <w:b w:val="false"/>
          <w:i w:val="false"/>
          <w:color w:val="000000"/>
          <w:sz w:val="28"/>
        </w:rPr>
        <w:t>
      39) Шымкент қаласының білім басқармасының "Н. Оңдасынов атындағы № 38 мектеп-гимназиясы" шаруашылық жүргізу құқығындағы мемлекеттік коммуналдық кәсіпорны;</w:t>
      </w:r>
    </w:p>
    <w:bookmarkEnd w:id="1452"/>
    <w:bookmarkStart w:name="z1587" w:id="1453"/>
    <w:p>
      <w:pPr>
        <w:spacing w:after="0"/>
        <w:ind w:left="0"/>
        <w:jc w:val="both"/>
      </w:pPr>
      <w:r>
        <w:rPr>
          <w:rFonts w:ascii="Times New Roman"/>
          <w:b w:val="false"/>
          <w:i w:val="false"/>
          <w:color w:val="000000"/>
          <w:sz w:val="28"/>
        </w:rPr>
        <w:t>
      40) Шымкент қаласының білім басқармасының "М. Жұмабаев атындағы № 39 жалпы орта білім беретін мектебі" шаруашылық жүргізу құқығындағы мемлекеттік коммуналдық кәсіпорны;</w:t>
      </w:r>
    </w:p>
    <w:bookmarkEnd w:id="1453"/>
    <w:bookmarkStart w:name="z1588" w:id="1454"/>
    <w:p>
      <w:pPr>
        <w:spacing w:after="0"/>
        <w:ind w:left="0"/>
        <w:jc w:val="both"/>
      </w:pPr>
      <w:r>
        <w:rPr>
          <w:rFonts w:ascii="Times New Roman"/>
          <w:b w:val="false"/>
          <w:i w:val="false"/>
          <w:color w:val="000000"/>
          <w:sz w:val="28"/>
        </w:rPr>
        <w:t>
      41) Шымкент қаласының білім басқармасының "Алпамыс батыр атындағы № 40 мектеп-гимназиясы" коммуналдық мемлекеттік мекемесі;</w:t>
      </w:r>
    </w:p>
    <w:bookmarkEnd w:id="1454"/>
    <w:bookmarkStart w:name="z1589" w:id="1455"/>
    <w:p>
      <w:pPr>
        <w:spacing w:after="0"/>
        <w:ind w:left="0"/>
        <w:jc w:val="both"/>
      </w:pPr>
      <w:r>
        <w:rPr>
          <w:rFonts w:ascii="Times New Roman"/>
          <w:b w:val="false"/>
          <w:i w:val="false"/>
          <w:color w:val="000000"/>
          <w:sz w:val="28"/>
        </w:rPr>
        <w:t>
      42) Шымкент қаласының білім басқармасының "А. Макаренко атындағы № 41 мектеп-лицейі" коммуналдық мемлекеттік мекемесі;</w:t>
      </w:r>
    </w:p>
    <w:bookmarkEnd w:id="1455"/>
    <w:bookmarkStart w:name="z1590" w:id="1456"/>
    <w:p>
      <w:pPr>
        <w:spacing w:after="0"/>
        <w:ind w:left="0"/>
        <w:jc w:val="both"/>
      </w:pPr>
      <w:r>
        <w:rPr>
          <w:rFonts w:ascii="Times New Roman"/>
          <w:b w:val="false"/>
          <w:i w:val="false"/>
          <w:color w:val="000000"/>
          <w:sz w:val="28"/>
        </w:rPr>
        <w:t>
      43) Шымкент қаласының білім басқармасының "Хамза атындағы № 42 жалпы орта білім беретін мектебі" коммуналдық мемлекеттік мекемесі;</w:t>
      </w:r>
    </w:p>
    <w:bookmarkEnd w:id="1456"/>
    <w:bookmarkStart w:name="z1591" w:id="1457"/>
    <w:p>
      <w:pPr>
        <w:spacing w:after="0"/>
        <w:ind w:left="0"/>
        <w:jc w:val="both"/>
      </w:pPr>
      <w:r>
        <w:rPr>
          <w:rFonts w:ascii="Times New Roman"/>
          <w:b w:val="false"/>
          <w:i w:val="false"/>
          <w:color w:val="000000"/>
          <w:sz w:val="28"/>
        </w:rPr>
        <w:t>
      44) Шымкент қаласының білім басқармасының "№ 43 жалпы орта білім беретін мектебі" коммуналдық мемлекеттік мекемесі;</w:t>
      </w:r>
    </w:p>
    <w:bookmarkEnd w:id="1457"/>
    <w:bookmarkStart w:name="z1592" w:id="1458"/>
    <w:p>
      <w:pPr>
        <w:spacing w:after="0"/>
        <w:ind w:left="0"/>
        <w:jc w:val="both"/>
      </w:pPr>
      <w:r>
        <w:rPr>
          <w:rFonts w:ascii="Times New Roman"/>
          <w:b w:val="false"/>
          <w:i w:val="false"/>
          <w:color w:val="000000"/>
          <w:sz w:val="28"/>
        </w:rPr>
        <w:t>
      45) Шымкент қаласының білім басқармасының "Б. Момышұлы атындағы № 44 жалпы орта білім беретін мектебі" коммуналдық мемлекеттік мекемесі;</w:t>
      </w:r>
    </w:p>
    <w:bookmarkEnd w:id="1458"/>
    <w:bookmarkStart w:name="z1593" w:id="1459"/>
    <w:p>
      <w:pPr>
        <w:spacing w:after="0"/>
        <w:ind w:left="0"/>
        <w:jc w:val="both"/>
      </w:pPr>
      <w:r>
        <w:rPr>
          <w:rFonts w:ascii="Times New Roman"/>
          <w:b w:val="false"/>
          <w:i w:val="false"/>
          <w:color w:val="000000"/>
          <w:sz w:val="28"/>
        </w:rPr>
        <w:t>
      46) Шымкент қаласының білім басқармасының "№ 45 мектеп-гимназиясы" шаруашылық жүргізу құқығындағы мемлекеттік коммуналдық кәсіпорны;</w:t>
      </w:r>
    </w:p>
    <w:bookmarkEnd w:id="1459"/>
    <w:bookmarkStart w:name="z1594" w:id="1460"/>
    <w:p>
      <w:pPr>
        <w:spacing w:after="0"/>
        <w:ind w:left="0"/>
        <w:jc w:val="both"/>
      </w:pPr>
      <w:r>
        <w:rPr>
          <w:rFonts w:ascii="Times New Roman"/>
          <w:b w:val="false"/>
          <w:i w:val="false"/>
          <w:color w:val="000000"/>
          <w:sz w:val="28"/>
        </w:rPr>
        <w:t>
      47) Шымкент қаласының білім басқармасының "№ 46 мектеп-лицейі" коммуналдық мемлекеттік мекемесі;</w:t>
      </w:r>
    </w:p>
    <w:bookmarkEnd w:id="1460"/>
    <w:bookmarkStart w:name="z1595" w:id="1461"/>
    <w:p>
      <w:pPr>
        <w:spacing w:after="0"/>
        <w:ind w:left="0"/>
        <w:jc w:val="both"/>
      </w:pPr>
      <w:r>
        <w:rPr>
          <w:rFonts w:ascii="Times New Roman"/>
          <w:b w:val="false"/>
          <w:i w:val="false"/>
          <w:color w:val="000000"/>
          <w:sz w:val="28"/>
        </w:rPr>
        <w:t>
      48) Шымкент қаласының білім басқармасының "Т. Тәжібаев атындағы № 47 мектеп-гимназиясы" шаруашылық жүргізу құқығындағы мемлекеттік коммуналдық кәсіпорны;</w:t>
      </w:r>
    </w:p>
    <w:bookmarkEnd w:id="1461"/>
    <w:bookmarkStart w:name="z1596" w:id="1462"/>
    <w:p>
      <w:pPr>
        <w:spacing w:after="0"/>
        <w:ind w:left="0"/>
        <w:jc w:val="both"/>
      </w:pPr>
      <w:r>
        <w:rPr>
          <w:rFonts w:ascii="Times New Roman"/>
          <w:b w:val="false"/>
          <w:i w:val="false"/>
          <w:color w:val="000000"/>
          <w:sz w:val="28"/>
        </w:rPr>
        <w:t>
      49) Шымкент қаласының білім басқармасының "№ 48 жалпы орта білім беретін мектебі" коммуналдық мемлекеттік мекемесі;</w:t>
      </w:r>
    </w:p>
    <w:bookmarkEnd w:id="1462"/>
    <w:bookmarkStart w:name="z1597" w:id="1463"/>
    <w:p>
      <w:pPr>
        <w:spacing w:after="0"/>
        <w:ind w:left="0"/>
        <w:jc w:val="both"/>
      </w:pPr>
      <w:r>
        <w:rPr>
          <w:rFonts w:ascii="Times New Roman"/>
          <w:b w:val="false"/>
          <w:i w:val="false"/>
          <w:color w:val="000000"/>
          <w:sz w:val="28"/>
        </w:rPr>
        <w:t>
      50) Шымкент қаласының білім басқармасының "№ 49 жалпы орта білім беретін мектебі" коммуналдық мемлекеттік мекемесі;</w:t>
      </w:r>
    </w:p>
    <w:bookmarkEnd w:id="1463"/>
    <w:bookmarkStart w:name="z1598" w:id="1464"/>
    <w:p>
      <w:pPr>
        <w:spacing w:after="0"/>
        <w:ind w:left="0"/>
        <w:jc w:val="both"/>
      </w:pPr>
      <w:r>
        <w:rPr>
          <w:rFonts w:ascii="Times New Roman"/>
          <w:b w:val="false"/>
          <w:i w:val="false"/>
          <w:color w:val="000000"/>
          <w:sz w:val="28"/>
        </w:rPr>
        <w:t>
      51) Шымкент қаласының білім басқармасының "Ахмет Байтұрсынов атындағы № 50 мектеп-гимназиясы" коммуналдық мемлекеттік мекемесі;</w:t>
      </w:r>
    </w:p>
    <w:bookmarkEnd w:id="1464"/>
    <w:bookmarkStart w:name="z1599" w:id="1465"/>
    <w:p>
      <w:pPr>
        <w:spacing w:after="0"/>
        <w:ind w:left="0"/>
        <w:jc w:val="both"/>
      </w:pPr>
      <w:r>
        <w:rPr>
          <w:rFonts w:ascii="Times New Roman"/>
          <w:b w:val="false"/>
          <w:i w:val="false"/>
          <w:color w:val="000000"/>
          <w:sz w:val="28"/>
        </w:rPr>
        <w:t>
      52) Шымкент қаласының білім басқармасының "№ 51 жалпы орта білім беретін мектебі" коммуналдық мемлекеттік мекемесі;</w:t>
      </w:r>
    </w:p>
    <w:bookmarkEnd w:id="1465"/>
    <w:bookmarkStart w:name="z1600" w:id="1466"/>
    <w:p>
      <w:pPr>
        <w:spacing w:after="0"/>
        <w:ind w:left="0"/>
        <w:jc w:val="both"/>
      </w:pPr>
      <w:r>
        <w:rPr>
          <w:rFonts w:ascii="Times New Roman"/>
          <w:b w:val="false"/>
          <w:i w:val="false"/>
          <w:color w:val="000000"/>
          <w:sz w:val="28"/>
        </w:rPr>
        <w:t>
      53) Шымкент қаласының білім басқармасының "№ 52 мектеп-лицейі" коммуналдық мемлекеттік мекемесі;</w:t>
      </w:r>
    </w:p>
    <w:bookmarkEnd w:id="1466"/>
    <w:bookmarkStart w:name="z1601" w:id="1467"/>
    <w:p>
      <w:pPr>
        <w:spacing w:after="0"/>
        <w:ind w:left="0"/>
        <w:jc w:val="both"/>
      </w:pPr>
      <w:r>
        <w:rPr>
          <w:rFonts w:ascii="Times New Roman"/>
          <w:b w:val="false"/>
          <w:i w:val="false"/>
          <w:color w:val="000000"/>
          <w:sz w:val="28"/>
        </w:rPr>
        <w:t>
      54) Шымкент қаласының білім басқармасының "Сабыр Рахымов" атындағы № 53 жалпы орта білім беретін мектебі" коммуналдық мемлекеттік мекемесі;</w:t>
      </w:r>
    </w:p>
    <w:bookmarkEnd w:id="1467"/>
    <w:bookmarkStart w:name="z1602" w:id="1468"/>
    <w:p>
      <w:pPr>
        <w:spacing w:after="0"/>
        <w:ind w:left="0"/>
        <w:jc w:val="both"/>
      </w:pPr>
      <w:r>
        <w:rPr>
          <w:rFonts w:ascii="Times New Roman"/>
          <w:b w:val="false"/>
          <w:i w:val="false"/>
          <w:color w:val="000000"/>
          <w:sz w:val="28"/>
        </w:rPr>
        <w:t>
      55) Шымкент қаласының білім басқармасының "№ 54 жалпы орта білім беретін мектебі" коммуналдық мемлекеттік мекемесі;</w:t>
      </w:r>
    </w:p>
    <w:bookmarkEnd w:id="1468"/>
    <w:bookmarkStart w:name="z1603" w:id="1469"/>
    <w:p>
      <w:pPr>
        <w:spacing w:after="0"/>
        <w:ind w:left="0"/>
        <w:jc w:val="both"/>
      </w:pPr>
      <w:r>
        <w:rPr>
          <w:rFonts w:ascii="Times New Roman"/>
          <w:b w:val="false"/>
          <w:i w:val="false"/>
          <w:color w:val="000000"/>
          <w:sz w:val="28"/>
        </w:rPr>
        <w:t>
      56) Шымкент қаласының білім басқармасының "№ 55 жалпы орта білім беретін мектебі" коммуналдық мемлекеттік мекемесі;</w:t>
      </w:r>
    </w:p>
    <w:bookmarkEnd w:id="1469"/>
    <w:bookmarkStart w:name="z1604" w:id="1470"/>
    <w:p>
      <w:pPr>
        <w:spacing w:after="0"/>
        <w:ind w:left="0"/>
        <w:jc w:val="both"/>
      </w:pPr>
      <w:r>
        <w:rPr>
          <w:rFonts w:ascii="Times New Roman"/>
          <w:b w:val="false"/>
          <w:i w:val="false"/>
          <w:color w:val="000000"/>
          <w:sz w:val="28"/>
        </w:rPr>
        <w:t>
      57) Шымкент қаласының білім басқармасының "С. Көбеев атындағы № 56 жалпы орта білім беретін мектебі" коммуналдық мемлекеттік мекемесі;</w:t>
      </w:r>
    </w:p>
    <w:bookmarkEnd w:id="1470"/>
    <w:bookmarkStart w:name="z1605" w:id="1471"/>
    <w:p>
      <w:pPr>
        <w:spacing w:after="0"/>
        <w:ind w:left="0"/>
        <w:jc w:val="both"/>
      </w:pPr>
      <w:r>
        <w:rPr>
          <w:rFonts w:ascii="Times New Roman"/>
          <w:b w:val="false"/>
          <w:i w:val="false"/>
          <w:color w:val="000000"/>
          <w:sz w:val="28"/>
        </w:rPr>
        <w:t>
      58) Шымкент қаласының білім басқармасының "№ 57 жалпы орта білім беретін мектебі" коммуналдық мемлекеттік мекемесі;</w:t>
      </w:r>
    </w:p>
    <w:bookmarkEnd w:id="1471"/>
    <w:bookmarkStart w:name="z1606" w:id="1472"/>
    <w:p>
      <w:pPr>
        <w:spacing w:after="0"/>
        <w:ind w:left="0"/>
        <w:jc w:val="both"/>
      </w:pPr>
      <w:r>
        <w:rPr>
          <w:rFonts w:ascii="Times New Roman"/>
          <w:b w:val="false"/>
          <w:i w:val="false"/>
          <w:color w:val="000000"/>
          <w:sz w:val="28"/>
        </w:rPr>
        <w:t>
      59) Шымкент қаласының білім басқармасының "№ 58 жалпы орта білім беретін мектебі" коммуналдық мемлекеттік мекемесі;</w:t>
      </w:r>
    </w:p>
    <w:bookmarkEnd w:id="1472"/>
    <w:bookmarkStart w:name="z1607" w:id="1473"/>
    <w:p>
      <w:pPr>
        <w:spacing w:after="0"/>
        <w:ind w:left="0"/>
        <w:jc w:val="both"/>
      </w:pPr>
      <w:r>
        <w:rPr>
          <w:rFonts w:ascii="Times New Roman"/>
          <w:b w:val="false"/>
          <w:i w:val="false"/>
          <w:color w:val="000000"/>
          <w:sz w:val="28"/>
        </w:rPr>
        <w:t>
      60) Шымкент қаласының білім басқармасының "№ 59 жалпы орта білім беретін мектебі" коммуналдық мемлекеттік мекемесі;</w:t>
      </w:r>
    </w:p>
    <w:bookmarkEnd w:id="1473"/>
    <w:bookmarkStart w:name="z1608" w:id="1474"/>
    <w:p>
      <w:pPr>
        <w:spacing w:after="0"/>
        <w:ind w:left="0"/>
        <w:jc w:val="both"/>
      </w:pPr>
      <w:r>
        <w:rPr>
          <w:rFonts w:ascii="Times New Roman"/>
          <w:b w:val="false"/>
          <w:i w:val="false"/>
          <w:color w:val="000000"/>
          <w:sz w:val="28"/>
        </w:rPr>
        <w:t>
      61) Шымкент қаласының білім басқармасының "№ 60 жалпы орта білім беретін мектебі" коммуналдық мемлекеттік мекемесі;</w:t>
      </w:r>
    </w:p>
    <w:bookmarkEnd w:id="1474"/>
    <w:bookmarkStart w:name="z1609" w:id="1475"/>
    <w:p>
      <w:pPr>
        <w:spacing w:after="0"/>
        <w:ind w:left="0"/>
        <w:jc w:val="both"/>
      </w:pPr>
      <w:r>
        <w:rPr>
          <w:rFonts w:ascii="Times New Roman"/>
          <w:b w:val="false"/>
          <w:i w:val="false"/>
          <w:color w:val="000000"/>
          <w:sz w:val="28"/>
        </w:rPr>
        <w:t>
      62) қаласының білім басқармасының "№ 61 жалпы орта білім беретін мектебі" коммуналдық мемлекеттік мекемесі;</w:t>
      </w:r>
    </w:p>
    <w:bookmarkEnd w:id="1475"/>
    <w:bookmarkStart w:name="z1610" w:id="1476"/>
    <w:p>
      <w:pPr>
        <w:spacing w:after="0"/>
        <w:ind w:left="0"/>
        <w:jc w:val="both"/>
      </w:pPr>
      <w:r>
        <w:rPr>
          <w:rFonts w:ascii="Times New Roman"/>
          <w:b w:val="false"/>
          <w:i w:val="false"/>
          <w:color w:val="000000"/>
          <w:sz w:val="28"/>
        </w:rPr>
        <w:t>
      63) Шымкент қаласының білім басқармасының "№ 62 Н. Төрекұлов атындағы жалпы орта білім беретін мектебі" коммуналдық мемлекеттік мекемесі;</w:t>
      </w:r>
    </w:p>
    <w:bookmarkEnd w:id="1476"/>
    <w:bookmarkStart w:name="z1611" w:id="1477"/>
    <w:p>
      <w:pPr>
        <w:spacing w:after="0"/>
        <w:ind w:left="0"/>
        <w:jc w:val="both"/>
      </w:pPr>
      <w:r>
        <w:rPr>
          <w:rFonts w:ascii="Times New Roman"/>
          <w:b w:val="false"/>
          <w:i w:val="false"/>
          <w:color w:val="000000"/>
          <w:sz w:val="28"/>
        </w:rPr>
        <w:t>
      64) Шымкент қаласының білім басқармасының "№ 63 жалпы білім беретін орта мектебі" коммуналдық мемлекеттік мекемесі;</w:t>
      </w:r>
    </w:p>
    <w:bookmarkEnd w:id="1477"/>
    <w:bookmarkStart w:name="z1612" w:id="1478"/>
    <w:p>
      <w:pPr>
        <w:spacing w:after="0"/>
        <w:ind w:left="0"/>
        <w:jc w:val="both"/>
      </w:pPr>
      <w:r>
        <w:rPr>
          <w:rFonts w:ascii="Times New Roman"/>
          <w:b w:val="false"/>
          <w:i w:val="false"/>
          <w:color w:val="000000"/>
          <w:sz w:val="28"/>
        </w:rPr>
        <w:t>
      65) Шымкент қаласының білім басқармасының "Ж. Аймауытов атындағы № 64 мектеп-гимназиясы" коммуналдық мемлекеттік мекемесі;</w:t>
      </w:r>
    </w:p>
    <w:bookmarkEnd w:id="1478"/>
    <w:bookmarkStart w:name="z1613" w:id="1479"/>
    <w:p>
      <w:pPr>
        <w:spacing w:after="0"/>
        <w:ind w:left="0"/>
        <w:jc w:val="both"/>
      </w:pPr>
      <w:r>
        <w:rPr>
          <w:rFonts w:ascii="Times New Roman"/>
          <w:b w:val="false"/>
          <w:i w:val="false"/>
          <w:color w:val="000000"/>
          <w:sz w:val="28"/>
        </w:rPr>
        <w:t>
      66) Шымкент қаласының білім басқармасының "Ы. Алтынсарин атындағы № 65 мектеп-гимназиясы" шаруашылық жүргізу құқығындағы мемлекеттік коммуналдық кәсіпорны;</w:t>
      </w:r>
    </w:p>
    <w:bookmarkEnd w:id="1479"/>
    <w:bookmarkStart w:name="z1614" w:id="1480"/>
    <w:p>
      <w:pPr>
        <w:spacing w:after="0"/>
        <w:ind w:left="0"/>
        <w:jc w:val="both"/>
      </w:pPr>
      <w:r>
        <w:rPr>
          <w:rFonts w:ascii="Times New Roman"/>
          <w:b w:val="false"/>
          <w:i w:val="false"/>
          <w:color w:val="000000"/>
          <w:sz w:val="28"/>
        </w:rPr>
        <w:t>
      67) Шымкент қаласының білім басқармасының "№ 66 Қазығұрт жалпы орта білім беретін мектебі" коммуналдық мемлекеттік мекемесі;</w:t>
      </w:r>
    </w:p>
    <w:bookmarkEnd w:id="1480"/>
    <w:bookmarkStart w:name="z1615" w:id="1481"/>
    <w:p>
      <w:pPr>
        <w:spacing w:after="0"/>
        <w:ind w:left="0"/>
        <w:jc w:val="both"/>
      </w:pPr>
      <w:r>
        <w:rPr>
          <w:rFonts w:ascii="Times New Roman"/>
          <w:b w:val="false"/>
          <w:i w:val="false"/>
          <w:color w:val="000000"/>
          <w:sz w:val="28"/>
        </w:rPr>
        <w:t>
      68) Шымкент қаласының білім басқармасының "№ 67 негiзгi орта мектебі" коммуналдық мемлекеттік мекемесі;</w:t>
      </w:r>
    </w:p>
    <w:bookmarkEnd w:id="1481"/>
    <w:bookmarkStart w:name="z1616" w:id="1482"/>
    <w:p>
      <w:pPr>
        <w:spacing w:after="0"/>
        <w:ind w:left="0"/>
        <w:jc w:val="both"/>
      </w:pPr>
      <w:r>
        <w:rPr>
          <w:rFonts w:ascii="Times New Roman"/>
          <w:b w:val="false"/>
          <w:i w:val="false"/>
          <w:color w:val="000000"/>
          <w:sz w:val="28"/>
        </w:rPr>
        <w:t>
      69) Шымкент қаласының білім басқармасының "№ 68 жалпы орта білім беретін мектебі" коммуналдық мемлекеттік мекемесі;</w:t>
      </w:r>
    </w:p>
    <w:bookmarkEnd w:id="1482"/>
    <w:bookmarkStart w:name="z1617" w:id="1483"/>
    <w:p>
      <w:pPr>
        <w:spacing w:after="0"/>
        <w:ind w:left="0"/>
        <w:jc w:val="both"/>
      </w:pPr>
      <w:r>
        <w:rPr>
          <w:rFonts w:ascii="Times New Roman"/>
          <w:b w:val="false"/>
          <w:i w:val="false"/>
          <w:color w:val="000000"/>
          <w:sz w:val="28"/>
        </w:rPr>
        <w:t>
      70) Шымкент қаласының білім басқармасының "№ 69 жалпы орта білім беретін мектебі" коммуналдық мемлекеттік мекемесі;</w:t>
      </w:r>
    </w:p>
    <w:bookmarkEnd w:id="1483"/>
    <w:bookmarkStart w:name="z1618" w:id="1484"/>
    <w:p>
      <w:pPr>
        <w:spacing w:after="0"/>
        <w:ind w:left="0"/>
        <w:jc w:val="both"/>
      </w:pPr>
      <w:r>
        <w:rPr>
          <w:rFonts w:ascii="Times New Roman"/>
          <w:b w:val="false"/>
          <w:i w:val="false"/>
          <w:color w:val="000000"/>
          <w:sz w:val="28"/>
        </w:rPr>
        <w:t>
      71) Шымкент қаласының білім басқармасының "Сансызбай Бекбосынов атындағы № 70 жалпы орта білім беретін мектебі" коммуналдық мемлекеттік мекемесі;</w:t>
      </w:r>
    </w:p>
    <w:bookmarkEnd w:id="1484"/>
    <w:bookmarkStart w:name="z1619" w:id="1485"/>
    <w:p>
      <w:pPr>
        <w:spacing w:after="0"/>
        <w:ind w:left="0"/>
        <w:jc w:val="both"/>
      </w:pPr>
      <w:r>
        <w:rPr>
          <w:rFonts w:ascii="Times New Roman"/>
          <w:b w:val="false"/>
          <w:i w:val="false"/>
          <w:color w:val="000000"/>
          <w:sz w:val="28"/>
        </w:rPr>
        <w:t>
      72) Шымкент қаласының білім басқармасының "№ 71 жалпы орта білім беретін мектебі" коммуналдық мемлекеттік мекемесі;</w:t>
      </w:r>
    </w:p>
    <w:bookmarkEnd w:id="1485"/>
    <w:bookmarkStart w:name="z1620" w:id="1486"/>
    <w:p>
      <w:pPr>
        <w:spacing w:after="0"/>
        <w:ind w:left="0"/>
        <w:jc w:val="both"/>
      </w:pPr>
      <w:r>
        <w:rPr>
          <w:rFonts w:ascii="Times New Roman"/>
          <w:b w:val="false"/>
          <w:i w:val="false"/>
          <w:color w:val="000000"/>
          <w:sz w:val="28"/>
        </w:rPr>
        <w:t>
      73) Шымкент қаласының білім басқармасының "Сағадат Нұрмағамбетов" атындағы № 72 жалпы орта білім беретін мектебі" шаруашылық жүргізу құқығындағы мемлекеттік коммуналдық кәсіпорны;</w:t>
      </w:r>
    </w:p>
    <w:bookmarkEnd w:id="1486"/>
    <w:bookmarkStart w:name="z1621" w:id="1487"/>
    <w:p>
      <w:pPr>
        <w:spacing w:after="0"/>
        <w:ind w:left="0"/>
        <w:jc w:val="both"/>
      </w:pPr>
      <w:r>
        <w:rPr>
          <w:rFonts w:ascii="Times New Roman"/>
          <w:b w:val="false"/>
          <w:i w:val="false"/>
          <w:color w:val="000000"/>
          <w:sz w:val="28"/>
        </w:rPr>
        <w:t>
      74) Шымкент қаласыныңбілім басқармасының "№ 73 Ақтас жалпы орта білім беретін мектебі" коммуналдық мемлекеттік мекемесі;</w:t>
      </w:r>
    </w:p>
    <w:bookmarkEnd w:id="1487"/>
    <w:bookmarkStart w:name="z1622" w:id="1488"/>
    <w:p>
      <w:pPr>
        <w:spacing w:after="0"/>
        <w:ind w:left="0"/>
        <w:jc w:val="both"/>
      </w:pPr>
      <w:r>
        <w:rPr>
          <w:rFonts w:ascii="Times New Roman"/>
          <w:b w:val="false"/>
          <w:i w:val="false"/>
          <w:color w:val="000000"/>
          <w:sz w:val="28"/>
        </w:rPr>
        <w:t>
      75) Шымкент қаласының білім басқармасының "№ 74 жалпы білім беретін орта мектебі" коммуналдық мемлекеттік мекемесі;</w:t>
      </w:r>
    </w:p>
    <w:bookmarkEnd w:id="1488"/>
    <w:bookmarkStart w:name="z1623" w:id="1489"/>
    <w:p>
      <w:pPr>
        <w:spacing w:after="0"/>
        <w:ind w:left="0"/>
        <w:jc w:val="both"/>
      </w:pPr>
      <w:r>
        <w:rPr>
          <w:rFonts w:ascii="Times New Roman"/>
          <w:b w:val="false"/>
          <w:i w:val="false"/>
          <w:color w:val="000000"/>
          <w:sz w:val="28"/>
        </w:rPr>
        <w:t>
      76) Шымкент қаласының білім басқармасының "№ 75 мектеп-гимназиясы" коммуналдық мемлекеттік мекемесі;</w:t>
      </w:r>
    </w:p>
    <w:bookmarkEnd w:id="1489"/>
    <w:bookmarkStart w:name="z1624" w:id="1490"/>
    <w:p>
      <w:pPr>
        <w:spacing w:after="0"/>
        <w:ind w:left="0"/>
        <w:jc w:val="both"/>
      </w:pPr>
      <w:r>
        <w:rPr>
          <w:rFonts w:ascii="Times New Roman"/>
          <w:b w:val="false"/>
          <w:i w:val="false"/>
          <w:color w:val="000000"/>
          <w:sz w:val="28"/>
        </w:rPr>
        <w:t>
      77) Шымкент қаласының білім басқармасының "Рысбек Мырзашев атындағы № 76 негiзгi орта мектебі" коммуналдық мемлекеттік мекемесі;</w:t>
      </w:r>
    </w:p>
    <w:bookmarkEnd w:id="1490"/>
    <w:bookmarkStart w:name="z1625" w:id="1491"/>
    <w:p>
      <w:pPr>
        <w:spacing w:after="0"/>
        <w:ind w:left="0"/>
        <w:jc w:val="both"/>
      </w:pPr>
      <w:r>
        <w:rPr>
          <w:rFonts w:ascii="Times New Roman"/>
          <w:b w:val="false"/>
          <w:i w:val="false"/>
          <w:color w:val="000000"/>
          <w:sz w:val="28"/>
        </w:rPr>
        <w:t>
      78) Шымкент қаласының білім басқармасының "А. Асқаров атындағы № 77 мектеп-лицейі" коммуналдық мемлекеттік мекемесі;</w:t>
      </w:r>
    </w:p>
    <w:bookmarkEnd w:id="1491"/>
    <w:bookmarkStart w:name="z1626" w:id="1492"/>
    <w:p>
      <w:pPr>
        <w:spacing w:after="0"/>
        <w:ind w:left="0"/>
        <w:jc w:val="both"/>
      </w:pPr>
      <w:r>
        <w:rPr>
          <w:rFonts w:ascii="Times New Roman"/>
          <w:b w:val="false"/>
          <w:i w:val="false"/>
          <w:color w:val="000000"/>
          <w:sz w:val="28"/>
        </w:rPr>
        <w:t>
      79) Шымкент қаласының білім басқармасының "№ 78 жалпы орта білім беретін мектебі" коммуналдық мемлекеттік мекемесі;</w:t>
      </w:r>
    </w:p>
    <w:bookmarkEnd w:id="1492"/>
    <w:bookmarkStart w:name="z1627" w:id="1493"/>
    <w:p>
      <w:pPr>
        <w:spacing w:after="0"/>
        <w:ind w:left="0"/>
        <w:jc w:val="both"/>
      </w:pPr>
      <w:r>
        <w:rPr>
          <w:rFonts w:ascii="Times New Roman"/>
          <w:b w:val="false"/>
          <w:i w:val="false"/>
          <w:color w:val="000000"/>
          <w:sz w:val="28"/>
        </w:rPr>
        <w:t>
      80) Шымкент қаласының білім басқармасының " № 79 жалпы орта білім беретін мектебі" коммуналдық мемлекеттік мекемесі;</w:t>
      </w:r>
    </w:p>
    <w:bookmarkEnd w:id="1493"/>
    <w:bookmarkStart w:name="z1628" w:id="1494"/>
    <w:p>
      <w:pPr>
        <w:spacing w:after="0"/>
        <w:ind w:left="0"/>
        <w:jc w:val="both"/>
      </w:pPr>
      <w:r>
        <w:rPr>
          <w:rFonts w:ascii="Times New Roman"/>
          <w:b w:val="false"/>
          <w:i w:val="false"/>
          <w:color w:val="000000"/>
          <w:sz w:val="28"/>
        </w:rPr>
        <w:t>
      81) Шымкент қаласының білім басқармасының "№ 80 мектеп-лицейі" коммуналдық мемлекеттік мекемесі;</w:t>
      </w:r>
    </w:p>
    <w:bookmarkEnd w:id="1494"/>
    <w:bookmarkStart w:name="z1629" w:id="1495"/>
    <w:p>
      <w:pPr>
        <w:spacing w:after="0"/>
        <w:ind w:left="0"/>
        <w:jc w:val="both"/>
      </w:pPr>
      <w:r>
        <w:rPr>
          <w:rFonts w:ascii="Times New Roman"/>
          <w:b w:val="false"/>
          <w:i w:val="false"/>
          <w:color w:val="000000"/>
          <w:sz w:val="28"/>
        </w:rPr>
        <w:t>
      82) Шымкент қаласының білім басқармасының "Т. Тәжібаев атындағы № 81 жалпы орта білім беретін мектебі" коммуналдық мемлекеттік мекемесі;</w:t>
      </w:r>
    </w:p>
    <w:bookmarkEnd w:id="1495"/>
    <w:bookmarkStart w:name="z1630" w:id="1496"/>
    <w:p>
      <w:pPr>
        <w:spacing w:after="0"/>
        <w:ind w:left="0"/>
        <w:jc w:val="both"/>
      </w:pPr>
      <w:r>
        <w:rPr>
          <w:rFonts w:ascii="Times New Roman"/>
          <w:b w:val="false"/>
          <w:i w:val="false"/>
          <w:color w:val="000000"/>
          <w:sz w:val="28"/>
        </w:rPr>
        <w:t>
      83) Шымкент қаласының білім басқармасының "Кенесары Қасымұлы атындағы № 82 жалпы орта білім беретін мектебі" коммуналдық мемлекеттік мекемесі;</w:t>
      </w:r>
    </w:p>
    <w:bookmarkEnd w:id="1496"/>
    <w:bookmarkStart w:name="z1631" w:id="1497"/>
    <w:p>
      <w:pPr>
        <w:spacing w:after="0"/>
        <w:ind w:left="0"/>
        <w:jc w:val="both"/>
      </w:pPr>
      <w:r>
        <w:rPr>
          <w:rFonts w:ascii="Times New Roman"/>
          <w:b w:val="false"/>
          <w:i w:val="false"/>
          <w:color w:val="000000"/>
          <w:sz w:val="28"/>
        </w:rPr>
        <w:t>
      84) Шымкент қаласының білім басқармасының "№ 83 жалпы орта білім беретін мектебі" коммуналдық мемлекеттік мекемесі;</w:t>
      </w:r>
    </w:p>
    <w:bookmarkEnd w:id="1497"/>
    <w:bookmarkStart w:name="z1632" w:id="1498"/>
    <w:p>
      <w:pPr>
        <w:spacing w:after="0"/>
        <w:ind w:left="0"/>
        <w:jc w:val="both"/>
      </w:pPr>
      <w:r>
        <w:rPr>
          <w:rFonts w:ascii="Times New Roman"/>
          <w:b w:val="false"/>
          <w:i w:val="false"/>
          <w:color w:val="000000"/>
          <w:sz w:val="28"/>
        </w:rPr>
        <w:t>
      85) Шымкент қаласының білім басқармасының "Циолковский атындағы № 84 жалпы орта білім беретін мектебі" коммуналдық мемлекеттік мекемесі;</w:t>
      </w:r>
    </w:p>
    <w:bookmarkEnd w:id="1498"/>
    <w:bookmarkStart w:name="z1633" w:id="1499"/>
    <w:p>
      <w:pPr>
        <w:spacing w:after="0"/>
        <w:ind w:left="0"/>
        <w:jc w:val="both"/>
      </w:pPr>
      <w:r>
        <w:rPr>
          <w:rFonts w:ascii="Times New Roman"/>
          <w:b w:val="false"/>
          <w:i w:val="false"/>
          <w:color w:val="000000"/>
          <w:sz w:val="28"/>
        </w:rPr>
        <w:t>
      86) Шымкент қаласының білім басқармасының "Х. Әлімжан атындағы № 85 жалпы орта білім беретін мектебі" коммуналдық мемлекеттік мекемесі;</w:t>
      </w:r>
    </w:p>
    <w:bookmarkEnd w:id="1499"/>
    <w:bookmarkStart w:name="z1634" w:id="1500"/>
    <w:p>
      <w:pPr>
        <w:spacing w:after="0"/>
        <w:ind w:left="0"/>
        <w:jc w:val="both"/>
      </w:pPr>
      <w:r>
        <w:rPr>
          <w:rFonts w:ascii="Times New Roman"/>
          <w:b w:val="false"/>
          <w:i w:val="false"/>
          <w:color w:val="000000"/>
          <w:sz w:val="28"/>
        </w:rPr>
        <w:t>
      87) Шымкент қаласының білім басқармасының "№ 86 жалпы орта білім беретін мектебі" коммуналдық мемлекеттік мекемесі;</w:t>
      </w:r>
    </w:p>
    <w:bookmarkEnd w:id="1500"/>
    <w:bookmarkStart w:name="z1635" w:id="1501"/>
    <w:p>
      <w:pPr>
        <w:spacing w:after="0"/>
        <w:ind w:left="0"/>
        <w:jc w:val="both"/>
      </w:pPr>
      <w:r>
        <w:rPr>
          <w:rFonts w:ascii="Times New Roman"/>
          <w:b w:val="false"/>
          <w:i w:val="false"/>
          <w:color w:val="000000"/>
          <w:sz w:val="28"/>
        </w:rPr>
        <w:t>
      88) Шымкент қаласының білім басқармасының "Абдраш Назарбеков атындағы № 87 жалпы орта білім беретін мектебі" коммуналдық мемлекеттік мекемесі;</w:t>
      </w:r>
    </w:p>
    <w:bookmarkEnd w:id="1501"/>
    <w:bookmarkStart w:name="z1636" w:id="1502"/>
    <w:p>
      <w:pPr>
        <w:spacing w:after="0"/>
        <w:ind w:left="0"/>
        <w:jc w:val="both"/>
      </w:pPr>
      <w:r>
        <w:rPr>
          <w:rFonts w:ascii="Times New Roman"/>
          <w:b w:val="false"/>
          <w:i w:val="false"/>
          <w:color w:val="000000"/>
          <w:sz w:val="28"/>
        </w:rPr>
        <w:t>
      89) Шымкент қаласының білім басқармасының "№ 88 жалпы орта білім беретін мектебі" шаруашылық жүргізу құқығындағы мемлекеттік коммуналдық кәсіпорны;</w:t>
      </w:r>
    </w:p>
    <w:bookmarkEnd w:id="1502"/>
    <w:bookmarkStart w:name="z1637" w:id="1503"/>
    <w:p>
      <w:pPr>
        <w:spacing w:after="0"/>
        <w:ind w:left="0"/>
        <w:jc w:val="both"/>
      </w:pPr>
      <w:r>
        <w:rPr>
          <w:rFonts w:ascii="Times New Roman"/>
          <w:b w:val="false"/>
          <w:i w:val="false"/>
          <w:color w:val="000000"/>
          <w:sz w:val="28"/>
        </w:rPr>
        <w:t>
      90) Шымкент қаласының білім басқармасының "№ 89 мектеп-лицейі" коммуналдық мемлекеттік мекемесі;</w:t>
      </w:r>
    </w:p>
    <w:bookmarkEnd w:id="1503"/>
    <w:bookmarkStart w:name="z1638" w:id="1504"/>
    <w:p>
      <w:pPr>
        <w:spacing w:after="0"/>
        <w:ind w:left="0"/>
        <w:jc w:val="both"/>
      </w:pPr>
      <w:r>
        <w:rPr>
          <w:rFonts w:ascii="Times New Roman"/>
          <w:b w:val="false"/>
          <w:i w:val="false"/>
          <w:color w:val="000000"/>
          <w:sz w:val="28"/>
        </w:rPr>
        <w:t>
      91) Шымкент қаласының білім басқармасының "№ 90 дарынды балаларға арналған мамандандырылған мектеп-гимназия" коммуналдық мемлекеттік мекемесі;</w:t>
      </w:r>
    </w:p>
    <w:bookmarkEnd w:id="1504"/>
    <w:bookmarkStart w:name="z1639" w:id="1505"/>
    <w:p>
      <w:pPr>
        <w:spacing w:after="0"/>
        <w:ind w:left="0"/>
        <w:jc w:val="both"/>
      </w:pPr>
      <w:r>
        <w:rPr>
          <w:rFonts w:ascii="Times New Roman"/>
          <w:b w:val="false"/>
          <w:i w:val="false"/>
          <w:color w:val="000000"/>
          <w:sz w:val="28"/>
        </w:rPr>
        <w:t>
      92) Шымкент қаласының білім басқармасының "№ 91 жалпы орта білім беретін мектебі" коммуналдық мемлекеттік мекемесі;</w:t>
      </w:r>
    </w:p>
    <w:bookmarkEnd w:id="1505"/>
    <w:bookmarkStart w:name="z1640" w:id="1506"/>
    <w:p>
      <w:pPr>
        <w:spacing w:after="0"/>
        <w:ind w:left="0"/>
        <w:jc w:val="both"/>
      </w:pPr>
      <w:r>
        <w:rPr>
          <w:rFonts w:ascii="Times New Roman"/>
          <w:b w:val="false"/>
          <w:i w:val="false"/>
          <w:color w:val="000000"/>
          <w:sz w:val="28"/>
        </w:rPr>
        <w:t>
      93) Шымкент қаласының білім басқармасының "№ 92 жалпы орта білім беретін мектебі" коммуналдық мемлекеттік мекемесі;</w:t>
      </w:r>
    </w:p>
    <w:bookmarkEnd w:id="1506"/>
    <w:bookmarkStart w:name="z1641" w:id="1507"/>
    <w:p>
      <w:pPr>
        <w:spacing w:after="0"/>
        <w:ind w:left="0"/>
        <w:jc w:val="both"/>
      </w:pPr>
      <w:r>
        <w:rPr>
          <w:rFonts w:ascii="Times New Roman"/>
          <w:b w:val="false"/>
          <w:i w:val="false"/>
          <w:color w:val="000000"/>
          <w:sz w:val="28"/>
        </w:rPr>
        <w:t>
      94) Шымкент қаласының білім басқармасының "В. Терешкова атындағы № 93 жалпы орта білім беретін мектебі" коммуналдық мемлекеттік мекемесі;</w:t>
      </w:r>
    </w:p>
    <w:bookmarkEnd w:id="1507"/>
    <w:bookmarkStart w:name="z1642" w:id="1508"/>
    <w:p>
      <w:pPr>
        <w:spacing w:after="0"/>
        <w:ind w:left="0"/>
        <w:jc w:val="both"/>
      </w:pPr>
      <w:r>
        <w:rPr>
          <w:rFonts w:ascii="Times New Roman"/>
          <w:b w:val="false"/>
          <w:i w:val="false"/>
          <w:color w:val="000000"/>
          <w:sz w:val="28"/>
        </w:rPr>
        <w:t>
      95) Шымкент қаласының білім басқармасының "№ 94 жалпы орта білім беретін мектебі" коммуналдық мемлекеттік мекемесі;</w:t>
      </w:r>
    </w:p>
    <w:bookmarkEnd w:id="1508"/>
    <w:bookmarkStart w:name="z1643" w:id="1509"/>
    <w:p>
      <w:pPr>
        <w:spacing w:after="0"/>
        <w:ind w:left="0"/>
        <w:jc w:val="both"/>
      </w:pPr>
      <w:r>
        <w:rPr>
          <w:rFonts w:ascii="Times New Roman"/>
          <w:b w:val="false"/>
          <w:i w:val="false"/>
          <w:color w:val="000000"/>
          <w:sz w:val="28"/>
        </w:rPr>
        <w:t>
      96) Шымкент қаласының білім басқармасының "№ 95 жалпы орта білім беретін мектебі" коммуналдық мемлекеттік мекемесі;</w:t>
      </w:r>
    </w:p>
    <w:bookmarkEnd w:id="1509"/>
    <w:bookmarkStart w:name="z1644" w:id="1510"/>
    <w:p>
      <w:pPr>
        <w:spacing w:after="0"/>
        <w:ind w:left="0"/>
        <w:jc w:val="both"/>
      </w:pPr>
      <w:r>
        <w:rPr>
          <w:rFonts w:ascii="Times New Roman"/>
          <w:b w:val="false"/>
          <w:i w:val="false"/>
          <w:color w:val="000000"/>
          <w:sz w:val="28"/>
        </w:rPr>
        <w:t>
      97) Шымкент қаласының білім басқармасының "М. Әуезов атындағы № 96 жалпы орта білім беретін мектебі" коммуналдық мемлекеттік мекемесі;</w:t>
      </w:r>
    </w:p>
    <w:bookmarkEnd w:id="1510"/>
    <w:bookmarkStart w:name="z1645" w:id="1511"/>
    <w:p>
      <w:pPr>
        <w:spacing w:after="0"/>
        <w:ind w:left="0"/>
        <w:jc w:val="both"/>
      </w:pPr>
      <w:r>
        <w:rPr>
          <w:rFonts w:ascii="Times New Roman"/>
          <w:b w:val="false"/>
          <w:i w:val="false"/>
          <w:color w:val="000000"/>
          <w:sz w:val="28"/>
        </w:rPr>
        <w:t>
      98) Шымкент қаласының білім басқармасының "№ 97 жалпы орта білім беретін мектебі" коммуналдық мемлекеттік мекемесі;</w:t>
      </w:r>
    </w:p>
    <w:bookmarkEnd w:id="1511"/>
    <w:bookmarkStart w:name="z1646" w:id="1512"/>
    <w:p>
      <w:pPr>
        <w:spacing w:after="0"/>
        <w:ind w:left="0"/>
        <w:jc w:val="both"/>
      </w:pPr>
      <w:r>
        <w:rPr>
          <w:rFonts w:ascii="Times New Roman"/>
          <w:b w:val="false"/>
          <w:i w:val="false"/>
          <w:color w:val="000000"/>
          <w:sz w:val="28"/>
        </w:rPr>
        <w:t>
      99) Шымкент қаласының білім басқармасының "№ 98 жалпы орта білім беретін мектебі" коммуналдық мемлекеттік мекемесі;</w:t>
      </w:r>
    </w:p>
    <w:bookmarkEnd w:id="1512"/>
    <w:bookmarkStart w:name="z1647" w:id="1513"/>
    <w:p>
      <w:pPr>
        <w:spacing w:after="0"/>
        <w:ind w:left="0"/>
        <w:jc w:val="both"/>
      </w:pPr>
      <w:r>
        <w:rPr>
          <w:rFonts w:ascii="Times New Roman"/>
          <w:b w:val="false"/>
          <w:i w:val="false"/>
          <w:color w:val="000000"/>
          <w:sz w:val="28"/>
        </w:rPr>
        <w:t>
      100) Шымкент қаласының білім басқармасының "№ 99 мектеп-гимназиясы" коммуналдық мемлекеттік мекемесі;</w:t>
      </w:r>
    </w:p>
    <w:bookmarkEnd w:id="1513"/>
    <w:bookmarkStart w:name="z1648" w:id="1514"/>
    <w:p>
      <w:pPr>
        <w:spacing w:after="0"/>
        <w:ind w:left="0"/>
        <w:jc w:val="both"/>
      </w:pPr>
      <w:r>
        <w:rPr>
          <w:rFonts w:ascii="Times New Roman"/>
          <w:b w:val="false"/>
          <w:i w:val="false"/>
          <w:color w:val="000000"/>
          <w:sz w:val="28"/>
        </w:rPr>
        <w:t>
      101) Шымкент қаласының білім басқармасының "№ 100 Жұлдыз жалпы орта білім беретін мектебі" коммуналдық мемлекеттік мекемесі;</w:t>
      </w:r>
    </w:p>
    <w:bookmarkEnd w:id="1514"/>
    <w:bookmarkStart w:name="z1649" w:id="1515"/>
    <w:p>
      <w:pPr>
        <w:spacing w:after="0"/>
        <w:ind w:left="0"/>
        <w:jc w:val="both"/>
      </w:pPr>
      <w:r>
        <w:rPr>
          <w:rFonts w:ascii="Times New Roman"/>
          <w:b w:val="false"/>
          <w:i w:val="false"/>
          <w:color w:val="000000"/>
          <w:sz w:val="28"/>
        </w:rPr>
        <w:t>
      102) Шымкент қаласының білім басқармасының "Али Ақбаев атындағы № 101 жалпы орта білім беретін мектебі" коммуналдық мемлекеттік мекемесі;</w:t>
      </w:r>
    </w:p>
    <w:bookmarkEnd w:id="1515"/>
    <w:bookmarkStart w:name="z1650" w:id="1516"/>
    <w:p>
      <w:pPr>
        <w:spacing w:after="0"/>
        <w:ind w:left="0"/>
        <w:jc w:val="both"/>
      </w:pPr>
      <w:r>
        <w:rPr>
          <w:rFonts w:ascii="Times New Roman"/>
          <w:b w:val="false"/>
          <w:i w:val="false"/>
          <w:color w:val="000000"/>
          <w:sz w:val="28"/>
        </w:rPr>
        <w:t>
      103) Шымкент қаласының білім басқармасының "№ 102 жалпы орта білім беретін мектебі" коммуналдық мемлекеттік мекемесі;</w:t>
      </w:r>
    </w:p>
    <w:bookmarkEnd w:id="1516"/>
    <w:bookmarkStart w:name="z1651" w:id="1517"/>
    <w:p>
      <w:pPr>
        <w:spacing w:after="0"/>
        <w:ind w:left="0"/>
        <w:jc w:val="both"/>
      </w:pPr>
      <w:r>
        <w:rPr>
          <w:rFonts w:ascii="Times New Roman"/>
          <w:b w:val="false"/>
          <w:i w:val="false"/>
          <w:color w:val="000000"/>
          <w:sz w:val="28"/>
        </w:rPr>
        <w:t>
      104) Шымкент қаласының білім басқармасының "№ 103 жалпы орта білім беретін мектебі" коммуналдық мемлекеттік мекемесі;</w:t>
      </w:r>
    </w:p>
    <w:bookmarkEnd w:id="1517"/>
    <w:bookmarkStart w:name="z1652" w:id="1518"/>
    <w:p>
      <w:pPr>
        <w:spacing w:after="0"/>
        <w:ind w:left="0"/>
        <w:jc w:val="both"/>
      </w:pPr>
      <w:r>
        <w:rPr>
          <w:rFonts w:ascii="Times New Roman"/>
          <w:b w:val="false"/>
          <w:i w:val="false"/>
          <w:color w:val="000000"/>
          <w:sz w:val="28"/>
        </w:rPr>
        <w:t>
      105) Шымкент қаласының білім басқармасының "Е. Юсупов атындағы № 104 жалпы орта білім беретін мектебі" коммуналдық мемлекеттік мекемесі;</w:t>
      </w:r>
    </w:p>
    <w:bookmarkEnd w:id="1518"/>
    <w:bookmarkStart w:name="z1653" w:id="1519"/>
    <w:p>
      <w:pPr>
        <w:spacing w:after="0"/>
        <w:ind w:left="0"/>
        <w:jc w:val="both"/>
      </w:pPr>
      <w:r>
        <w:rPr>
          <w:rFonts w:ascii="Times New Roman"/>
          <w:b w:val="false"/>
          <w:i w:val="false"/>
          <w:color w:val="000000"/>
          <w:sz w:val="28"/>
        </w:rPr>
        <w:t>
      106) Шымкент қаласының білім басқармасының "Мукуми атындағы № 105 жалпы орта білім беретін мектебі" коммуналдық мемлекеттік мекемесі;</w:t>
      </w:r>
    </w:p>
    <w:bookmarkEnd w:id="1519"/>
    <w:bookmarkStart w:name="z1654" w:id="1520"/>
    <w:p>
      <w:pPr>
        <w:spacing w:after="0"/>
        <w:ind w:left="0"/>
        <w:jc w:val="both"/>
      </w:pPr>
      <w:r>
        <w:rPr>
          <w:rFonts w:ascii="Times New Roman"/>
          <w:b w:val="false"/>
          <w:i w:val="false"/>
          <w:color w:val="000000"/>
          <w:sz w:val="28"/>
        </w:rPr>
        <w:t>
      107) Шымкент қаласының білім басқармасының "№ 106 Қайнарбұлақ жалпы орта білім беретін мектебі" коммуналдық мемлекеттік мекемесі;</w:t>
      </w:r>
    </w:p>
    <w:bookmarkEnd w:id="1520"/>
    <w:bookmarkStart w:name="z1655" w:id="1521"/>
    <w:p>
      <w:pPr>
        <w:spacing w:after="0"/>
        <w:ind w:left="0"/>
        <w:jc w:val="both"/>
      </w:pPr>
      <w:r>
        <w:rPr>
          <w:rFonts w:ascii="Times New Roman"/>
          <w:b w:val="false"/>
          <w:i w:val="false"/>
          <w:color w:val="000000"/>
          <w:sz w:val="28"/>
        </w:rPr>
        <w:t>
      108) Шымкент қаласының білім басқармасының "Ю. Сареми атындағы № 107 мектеп-лицейі" коммуналдық мемлекеттік мекемесі;</w:t>
      </w:r>
    </w:p>
    <w:bookmarkEnd w:id="1521"/>
    <w:bookmarkStart w:name="z1656" w:id="1522"/>
    <w:p>
      <w:pPr>
        <w:spacing w:after="0"/>
        <w:ind w:left="0"/>
        <w:jc w:val="both"/>
      </w:pPr>
      <w:r>
        <w:rPr>
          <w:rFonts w:ascii="Times New Roman"/>
          <w:b w:val="false"/>
          <w:i w:val="false"/>
          <w:color w:val="000000"/>
          <w:sz w:val="28"/>
        </w:rPr>
        <w:t>
      109) Шымкент қаласының білім басқармасының "Хамза атындағы № 108 жалпы орта білім беретін мектебі" коммуналдық мемлекеттік мекемесі;</w:t>
      </w:r>
    </w:p>
    <w:bookmarkEnd w:id="1522"/>
    <w:bookmarkStart w:name="z1657" w:id="1523"/>
    <w:p>
      <w:pPr>
        <w:spacing w:after="0"/>
        <w:ind w:left="0"/>
        <w:jc w:val="both"/>
      </w:pPr>
      <w:r>
        <w:rPr>
          <w:rFonts w:ascii="Times New Roman"/>
          <w:b w:val="false"/>
          <w:i w:val="false"/>
          <w:color w:val="000000"/>
          <w:sz w:val="28"/>
        </w:rPr>
        <w:t>
      110) Шымкент қаласының білім басқармасының "№ 109 жалпы орта білім беретін мектебі" коммуналдық мемлекеттік мекемесі;</w:t>
      </w:r>
    </w:p>
    <w:bookmarkEnd w:id="1523"/>
    <w:bookmarkStart w:name="z1658" w:id="1524"/>
    <w:p>
      <w:pPr>
        <w:spacing w:after="0"/>
        <w:ind w:left="0"/>
        <w:jc w:val="both"/>
      </w:pPr>
      <w:r>
        <w:rPr>
          <w:rFonts w:ascii="Times New Roman"/>
          <w:b w:val="false"/>
          <w:i w:val="false"/>
          <w:color w:val="000000"/>
          <w:sz w:val="28"/>
        </w:rPr>
        <w:t>
      111) Шымкент қаласының білім басқармасының "З. Хусанов атындағы № 110 жалпы орта білім беретін мектебі" коммуналдық мемлекеттік мекемесі;</w:t>
      </w:r>
    </w:p>
    <w:bookmarkEnd w:id="1524"/>
    <w:bookmarkStart w:name="z1659" w:id="1525"/>
    <w:p>
      <w:pPr>
        <w:spacing w:after="0"/>
        <w:ind w:left="0"/>
        <w:jc w:val="both"/>
      </w:pPr>
      <w:r>
        <w:rPr>
          <w:rFonts w:ascii="Times New Roman"/>
          <w:b w:val="false"/>
          <w:i w:val="false"/>
          <w:color w:val="000000"/>
          <w:sz w:val="28"/>
        </w:rPr>
        <w:t>
      112) Шымкент қаласының білім басқармасының "М. Маметова атындағы № 111 жалпы орта білім беретін мектебі" коммуналдық мемлекеттік мекемесі;</w:t>
      </w:r>
    </w:p>
    <w:bookmarkEnd w:id="1525"/>
    <w:bookmarkStart w:name="z1660" w:id="1526"/>
    <w:p>
      <w:pPr>
        <w:spacing w:after="0"/>
        <w:ind w:left="0"/>
        <w:jc w:val="both"/>
      </w:pPr>
      <w:r>
        <w:rPr>
          <w:rFonts w:ascii="Times New Roman"/>
          <w:b w:val="false"/>
          <w:i w:val="false"/>
          <w:color w:val="000000"/>
          <w:sz w:val="28"/>
        </w:rPr>
        <w:t>
      113) Шымкент қаласының білім басқармасының "Б. Садықов атындағы № 112 жалпы білім беретін орта мектебі" коммуналдық мемлекеттік мекемесі;</w:t>
      </w:r>
    </w:p>
    <w:bookmarkEnd w:id="1526"/>
    <w:bookmarkStart w:name="z1661" w:id="1527"/>
    <w:p>
      <w:pPr>
        <w:spacing w:after="0"/>
        <w:ind w:left="0"/>
        <w:jc w:val="both"/>
      </w:pPr>
      <w:r>
        <w:rPr>
          <w:rFonts w:ascii="Times New Roman"/>
          <w:b w:val="false"/>
          <w:i w:val="false"/>
          <w:color w:val="000000"/>
          <w:sz w:val="28"/>
        </w:rPr>
        <w:t>
      114) Шымкент қаласының білім басқармасының "Әл-Фараби атындағы № 113 жалпы орта білім беретін мектебі" коммуналдық мемлекеттік мекемесі;</w:t>
      </w:r>
    </w:p>
    <w:bookmarkEnd w:id="1527"/>
    <w:bookmarkStart w:name="z1662" w:id="1528"/>
    <w:p>
      <w:pPr>
        <w:spacing w:after="0"/>
        <w:ind w:left="0"/>
        <w:jc w:val="both"/>
      </w:pPr>
      <w:r>
        <w:rPr>
          <w:rFonts w:ascii="Times New Roman"/>
          <w:b w:val="false"/>
          <w:i w:val="false"/>
          <w:color w:val="000000"/>
          <w:sz w:val="28"/>
        </w:rPr>
        <w:t>
      115) Шымкент қаласының білім басқармасының "№ 114 Сайрам жалпы орта білім беретін мектебі" коммуналдық мемлекеттік мекемесі;</w:t>
      </w:r>
    </w:p>
    <w:bookmarkEnd w:id="1528"/>
    <w:bookmarkStart w:name="z1663" w:id="1529"/>
    <w:p>
      <w:pPr>
        <w:spacing w:after="0"/>
        <w:ind w:left="0"/>
        <w:jc w:val="both"/>
      </w:pPr>
      <w:r>
        <w:rPr>
          <w:rFonts w:ascii="Times New Roman"/>
          <w:b w:val="false"/>
          <w:i w:val="false"/>
          <w:color w:val="000000"/>
          <w:sz w:val="28"/>
        </w:rPr>
        <w:t>
      116) Шымкент қаласының білім басқармасының "Оразбай атындағы № 115 негізгі орта мектебі" коммуналдық мемлекеттік мекемесі;</w:t>
      </w:r>
    </w:p>
    <w:bookmarkEnd w:id="1529"/>
    <w:bookmarkStart w:name="z1664" w:id="1530"/>
    <w:p>
      <w:pPr>
        <w:spacing w:after="0"/>
        <w:ind w:left="0"/>
        <w:jc w:val="both"/>
      </w:pPr>
      <w:r>
        <w:rPr>
          <w:rFonts w:ascii="Times New Roman"/>
          <w:b w:val="false"/>
          <w:i w:val="false"/>
          <w:color w:val="000000"/>
          <w:sz w:val="28"/>
        </w:rPr>
        <w:t>
      117) Шымкент қаласының білім басқармасының "Д. Нұрпейісова атындағы № 116 жалпы орта білім беретін мектебі" коммуналдық мемлекеттік мекемесі;</w:t>
      </w:r>
    </w:p>
    <w:bookmarkEnd w:id="1530"/>
    <w:bookmarkStart w:name="z1665" w:id="1531"/>
    <w:p>
      <w:pPr>
        <w:spacing w:after="0"/>
        <w:ind w:left="0"/>
        <w:jc w:val="both"/>
      </w:pPr>
      <w:r>
        <w:rPr>
          <w:rFonts w:ascii="Times New Roman"/>
          <w:b w:val="false"/>
          <w:i w:val="false"/>
          <w:color w:val="000000"/>
          <w:sz w:val="28"/>
        </w:rPr>
        <w:t>
      118) Шымкент қаласының білім басқармасының "№ 117 Алтынтөбе жалпы орта білім беретін мектебі" коммуналдық мемлекеттік мекемесі;</w:t>
      </w:r>
    </w:p>
    <w:bookmarkEnd w:id="1531"/>
    <w:bookmarkStart w:name="z1666" w:id="1532"/>
    <w:p>
      <w:pPr>
        <w:spacing w:after="0"/>
        <w:ind w:left="0"/>
        <w:jc w:val="both"/>
      </w:pPr>
      <w:r>
        <w:rPr>
          <w:rFonts w:ascii="Times New Roman"/>
          <w:b w:val="false"/>
          <w:i w:val="false"/>
          <w:color w:val="000000"/>
          <w:sz w:val="28"/>
        </w:rPr>
        <w:t>
      119) Шымкент қаласының білім басқармасының "№ 118 Көкбұлақ жалпы орта білім беретін мектебі" коммуналдық мемлекеттік мекемесі;</w:t>
      </w:r>
    </w:p>
    <w:bookmarkEnd w:id="1532"/>
    <w:bookmarkStart w:name="z1667" w:id="1533"/>
    <w:p>
      <w:pPr>
        <w:spacing w:after="0"/>
        <w:ind w:left="0"/>
        <w:jc w:val="both"/>
      </w:pPr>
      <w:r>
        <w:rPr>
          <w:rFonts w:ascii="Times New Roman"/>
          <w:b w:val="false"/>
          <w:i w:val="false"/>
          <w:color w:val="000000"/>
          <w:sz w:val="28"/>
        </w:rPr>
        <w:t>
      120) Шымкент қаласының білім басқармасының "№ 119 Маятас жалпы орта білім беретін мектебі" коммуналдық мемлекеттік мекемесі;</w:t>
      </w:r>
    </w:p>
    <w:bookmarkEnd w:id="1533"/>
    <w:bookmarkStart w:name="z1668" w:id="1534"/>
    <w:p>
      <w:pPr>
        <w:spacing w:after="0"/>
        <w:ind w:left="0"/>
        <w:jc w:val="both"/>
      </w:pPr>
      <w:r>
        <w:rPr>
          <w:rFonts w:ascii="Times New Roman"/>
          <w:b w:val="false"/>
          <w:i w:val="false"/>
          <w:color w:val="000000"/>
          <w:sz w:val="28"/>
        </w:rPr>
        <w:t>
      121) Шымкент қаласының білім басқармасының "Б.Момышұлы атындағы № 120 жалпы орта білім беретін мектебі" коммуналдық мемлекеттік мекемесі;</w:t>
      </w:r>
    </w:p>
    <w:bookmarkEnd w:id="1534"/>
    <w:bookmarkStart w:name="z1669" w:id="1535"/>
    <w:p>
      <w:pPr>
        <w:spacing w:after="0"/>
        <w:ind w:left="0"/>
        <w:jc w:val="both"/>
      </w:pPr>
      <w:r>
        <w:rPr>
          <w:rFonts w:ascii="Times New Roman"/>
          <w:b w:val="false"/>
          <w:i w:val="false"/>
          <w:color w:val="000000"/>
          <w:sz w:val="28"/>
        </w:rPr>
        <w:t>
      122) Шымкент қаласының білім басқармасының "№ 121 Текесу жалпы орта білім беретін мектебі" коммуналдық мемлекеттік мекемесі;</w:t>
      </w:r>
    </w:p>
    <w:bookmarkEnd w:id="1535"/>
    <w:bookmarkStart w:name="z1670" w:id="1536"/>
    <w:p>
      <w:pPr>
        <w:spacing w:after="0"/>
        <w:ind w:left="0"/>
        <w:jc w:val="both"/>
      </w:pPr>
      <w:r>
        <w:rPr>
          <w:rFonts w:ascii="Times New Roman"/>
          <w:b w:val="false"/>
          <w:i w:val="false"/>
          <w:color w:val="000000"/>
          <w:sz w:val="28"/>
        </w:rPr>
        <w:t>
      123) Шымкент қаласының білім басқармасының "№ 122 Ақжар жалпы орта білім беретін мектебі" коммуналдық мемлекеттік мекемесі;</w:t>
      </w:r>
    </w:p>
    <w:bookmarkEnd w:id="1536"/>
    <w:bookmarkStart w:name="z1671" w:id="1537"/>
    <w:p>
      <w:pPr>
        <w:spacing w:after="0"/>
        <w:ind w:left="0"/>
        <w:jc w:val="both"/>
      </w:pPr>
      <w:r>
        <w:rPr>
          <w:rFonts w:ascii="Times New Roman"/>
          <w:b w:val="false"/>
          <w:i w:val="false"/>
          <w:color w:val="000000"/>
          <w:sz w:val="28"/>
        </w:rPr>
        <w:t>
      124) Шымкент қаласының білім басқармасының "№ 124 жалпы орта білім беретін мектебі" коммуналдық мемлекеттік мекемесі;</w:t>
      </w:r>
    </w:p>
    <w:bookmarkEnd w:id="1537"/>
    <w:bookmarkStart w:name="z1672" w:id="1538"/>
    <w:p>
      <w:pPr>
        <w:spacing w:after="0"/>
        <w:ind w:left="0"/>
        <w:jc w:val="both"/>
      </w:pPr>
      <w:r>
        <w:rPr>
          <w:rFonts w:ascii="Times New Roman"/>
          <w:b w:val="false"/>
          <w:i w:val="false"/>
          <w:color w:val="000000"/>
          <w:sz w:val="28"/>
        </w:rPr>
        <w:t>
      125) Шымкент қаласының білім басқармасының "№ 125 жалпы орта білім беретін мектебі" коммуналдық мемлекеттік мекемесі;</w:t>
      </w:r>
    </w:p>
    <w:bookmarkEnd w:id="1538"/>
    <w:bookmarkStart w:name="z1673" w:id="1539"/>
    <w:p>
      <w:pPr>
        <w:spacing w:after="0"/>
        <w:ind w:left="0"/>
        <w:jc w:val="both"/>
      </w:pPr>
      <w:r>
        <w:rPr>
          <w:rFonts w:ascii="Times New Roman"/>
          <w:b w:val="false"/>
          <w:i w:val="false"/>
          <w:color w:val="000000"/>
          <w:sz w:val="28"/>
        </w:rPr>
        <w:t>
      126) Шымкент қаласының білім басқармасының "№ 126 "Айнатас негізгі орта мектебі" коммуналдық мемлекеттік мекемесі;</w:t>
      </w:r>
    </w:p>
    <w:bookmarkEnd w:id="1539"/>
    <w:bookmarkStart w:name="z1674" w:id="1540"/>
    <w:p>
      <w:pPr>
        <w:spacing w:after="0"/>
        <w:ind w:left="0"/>
        <w:jc w:val="both"/>
      </w:pPr>
      <w:r>
        <w:rPr>
          <w:rFonts w:ascii="Times New Roman"/>
          <w:b w:val="false"/>
          <w:i w:val="false"/>
          <w:color w:val="000000"/>
          <w:sz w:val="28"/>
        </w:rPr>
        <w:t>
      127) Шымкент қаласының білім басқармасының "№ 127 жалпы орта білім беретін мектебі" коммуналдық мемлекеттік мекемесі;</w:t>
      </w:r>
    </w:p>
    <w:bookmarkEnd w:id="1540"/>
    <w:bookmarkStart w:name="z1675" w:id="1541"/>
    <w:p>
      <w:pPr>
        <w:spacing w:after="0"/>
        <w:ind w:left="0"/>
        <w:jc w:val="both"/>
      </w:pPr>
      <w:r>
        <w:rPr>
          <w:rFonts w:ascii="Times New Roman"/>
          <w:b w:val="false"/>
          <w:i w:val="false"/>
          <w:color w:val="000000"/>
          <w:sz w:val="28"/>
        </w:rPr>
        <w:t>
      128) Шымкент қаласының білім басқармасының "№ 128 жалпы орта білім беретін мектебі" коммуналдық мемлекеттік мекемесі;</w:t>
      </w:r>
    </w:p>
    <w:bookmarkEnd w:id="1541"/>
    <w:bookmarkStart w:name="z1676" w:id="1542"/>
    <w:p>
      <w:pPr>
        <w:spacing w:after="0"/>
        <w:ind w:left="0"/>
        <w:jc w:val="both"/>
      </w:pPr>
      <w:r>
        <w:rPr>
          <w:rFonts w:ascii="Times New Roman"/>
          <w:b w:val="false"/>
          <w:i w:val="false"/>
          <w:color w:val="000000"/>
          <w:sz w:val="28"/>
        </w:rPr>
        <w:t>
      129) Шымкент қаласының білім басқармасының "№ 129 жалпы орта білім беретін мектебі" коммуналдық мемлекеттік мекемесі;</w:t>
      </w:r>
    </w:p>
    <w:bookmarkEnd w:id="1542"/>
    <w:bookmarkStart w:name="z1677" w:id="1543"/>
    <w:p>
      <w:pPr>
        <w:spacing w:after="0"/>
        <w:ind w:left="0"/>
        <w:jc w:val="both"/>
      </w:pPr>
      <w:r>
        <w:rPr>
          <w:rFonts w:ascii="Times New Roman"/>
          <w:b w:val="false"/>
          <w:i w:val="false"/>
          <w:color w:val="000000"/>
          <w:sz w:val="28"/>
        </w:rPr>
        <w:t>
      130) Шымкент қаласының білім басқармасының "№ 130 жалпы орта білім беретін мектебі" шаруашылық жүргізу құқығындағы мемлекеттік коммуналдық кәсіпорны;</w:t>
      </w:r>
    </w:p>
    <w:bookmarkEnd w:id="1543"/>
    <w:bookmarkStart w:name="z1678" w:id="1544"/>
    <w:p>
      <w:pPr>
        <w:spacing w:after="0"/>
        <w:ind w:left="0"/>
        <w:jc w:val="both"/>
      </w:pPr>
      <w:r>
        <w:rPr>
          <w:rFonts w:ascii="Times New Roman"/>
          <w:b w:val="false"/>
          <w:i w:val="false"/>
          <w:color w:val="000000"/>
          <w:sz w:val="28"/>
        </w:rPr>
        <w:t>
      131) Шымкент қаласының білім басқармасының "№ 131 жалпы орта білім беретін мектебі" коммуналдық мемлекеттік мекемесі;</w:t>
      </w:r>
    </w:p>
    <w:bookmarkEnd w:id="1544"/>
    <w:bookmarkStart w:name="z1679" w:id="1545"/>
    <w:p>
      <w:pPr>
        <w:spacing w:after="0"/>
        <w:ind w:left="0"/>
        <w:jc w:val="both"/>
      </w:pPr>
      <w:r>
        <w:rPr>
          <w:rFonts w:ascii="Times New Roman"/>
          <w:b w:val="false"/>
          <w:i w:val="false"/>
          <w:color w:val="000000"/>
          <w:sz w:val="28"/>
        </w:rPr>
        <w:t>
      132) Шымкент қаласы білім басқармасының "№ 132 жалпы орта білім беретін мектебі" коммуналдық мемлекеттік мекемесі мекемесі;</w:t>
      </w:r>
    </w:p>
    <w:bookmarkEnd w:id="1545"/>
    <w:bookmarkStart w:name="z1680" w:id="1546"/>
    <w:p>
      <w:pPr>
        <w:spacing w:after="0"/>
        <w:ind w:left="0"/>
        <w:jc w:val="both"/>
      </w:pPr>
      <w:r>
        <w:rPr>
          <w:rFonts w:ascii="Times New Roman"/>
          <w:b w:val="false"/>
          <w:i w:val="false"/>
          <w:color w:val="000000"/>
          <w:sz w:val="28"/>
        </w:rPr>
        <w:t>
      133) Шымкент қаласы білім басқармасының "№ 133 жалпы; орта білім беретін мектебі" коммуналдық мемлекеттік мекемесі;</w:t>
      </w:r>
    </w:p>
    <w:bookmarkEnd w:id="1546"/>
    <w:bookmarkStart w:name="z1681" w:id="1547"/>
    <w:p>
      <w:pPr>
        <w:spacing w:after="0"/>
        <w:ind w:left="0"/>
        <w:jc w:val="both"/>
      </w:pPr>
      <w:r>
        <w:rPr>
          <w:rFonts w:ascii="Times New Roman"/>
          <w:b w:val="false"/>
          <w:i w:val="false"/>
          <w:color w:val="000000"/>
          <w:sz w:val="28"/>
        </w:rPr>
        <w:t>
      134) Шымкент қаласы білім басқармасының "№ 134 жалпы орта білім беретін мектебі" коммуналдық мемлекеттік мекемесі;</w:t>
      </w:r>
    </w:p>
    <w:bookmarkEnd w:id="1547"/>
    <w:bookmarkStart w:name="z1682" w:id="1548"/>
    <w:p>
      <w:pPr>
        <w:spacing w:after="0"/>
        <w:ind w:left="0"/>
        <w:jc w:val="both"/>
      </w:pPr>
      <w:r>
        <w:rPr>
          <w:rFonts w:ascii="Times New Roman"/>
          <w:b w:val="false"/>
          <w:i w:val="false"/>
          <w:color w:val="000000"/>
          <w:sz w:val="28"/>
        </w:rPr>
        <w:t>
      135) Шымкент қаласы білім басқармасының "№ 135 жалпы орта білім беретін мектебі" коммуналдық мемлекеттік мекемесі;</w:t>
      </w:r>
    </w:p>
    <w:bookmarkEnd w:id="1548"/>
    <w:bookmarkStart w:name="z1683" w:id="1549"/>
    <w:p>
      <w:pPr>
        <w:spacing w:after="0"/>
        <w:ind w:left="0"/>
        <w:jc w:val="both"/>
      </w:pPr>
      <w:r>
        <w:rPr>
          <w:rFonts w:ascii="Times New Roman"/>
          <w:b w:val="false"/>
          <w:i w:val="false"/>
          <w:color w:val="000000"/>
          <w:sz w:val="28"/>
        </w:rPr>
        <w:t>
      136) Шымкент қаласының білім басқармасының "№ 136 жалпы орта білім беретін мектебі" шаруашылық жүргізу құқығындағы мемлекеттік коммуналдық кәсіпорны;</w:t>
      </w:r>
    </w:p>
    <w:bookmarkEnd w:id="1549"/>
    <w:bookmarkStart w:name="z1684" w:id="1550"/>
    <w:p>
      <w:pPr>
        <w:spacing w:after="0"/>
        <w:ind w:left="0"/>
        <w:jc w:val="both"/>
      </w:pPr>
      <w:r>
        <w:rPr>
          <w:rFonts w:ascii="Times New Roman"/>
          <w:b w:val="false"/>
          <w:i w:val="false"/>
          <w:color w:val="000000"/>
          <w:sz w:val="28"/>
        </w:rPr>
        <w:t>
      137) Шымкент қаласының білім басқармасының "№ 137 жалпы орта білім беретін мектебі" шаруашылық жүргізу құқығындағы мемлекеттік коммуналдық кәсіпорны;</w:t>
      </w:r>
    </w:p>
    <w:bookmarkEnd w:id="1550"/>
    <w:bookmarkStart w:name="z1685" w:id="1551"/>
    <w:p>
      <w:pPr>
        <w:spacing w:after="0"/>
        <w:ind w:left="0"/>
        <w:jc w:val="both"/>
      </w:pPr>
      <w:r>
        <w:rPr>
          <w:rFonts w:ascii="Times New Roman"/>
          <w:b w:val="false"/>
          <w:i w:val="false"/>
          <w:color w:val="000000"/>
          <w:sz w:val="28"/>
        </w:rPr>
        <w:t>
      138) Шымкент қаласы білім басқармасының "№ 138 жалпы орта білім беретін мектебі" коммуналдық мемлекеттік мекемесі;</w:t>
      </w:r>
    </w:p>
    <w:bookmarkEnd w:id="1551"/>
    <w:bookmarkStart w:name="z1686" w:id="1552"/>
    <w:p>
      <w:pPr>
        <w:spacing w:after="0"/>
        <w:ind w:left="0"/>
        <w:jc w:val="both"/>
      </w:pPr>
      <w:r>
        <w:rPr>
          <w:rFonts w:ascii="Times New Roman"/>
          <w:b w:val="false"/>
          <w:i w:val="false"/>
          <w:color w:val="000000"/>
          <w:sz w:val="28"/>
        </w:rPr>
        <w:t>
      139) Шымкент қаласы білім басқармасының "№ 139 жалпы орта білім беретін мектебі" коммуналдық мемлекеттік мекемесі;</w:t>
      </w:r>
    </w:p>
    <w:bookmarkEnd w:id="1552"/>
    <w:bookmarkStart w:name="z1687" w:id="1553"/>
    <w:p>
      <w:pPr>
        <w:spacing w:after="0"/>
        <w:ind w:left="0"/>
        <w:jc w:val="both"/>
      </w:pPr>
      <w:r>
        <w:rPr>
          <w:rFonts w:ascii="Times New Roman"/>
          <w:b w:val="false"/>
          <w:i w:val="false"/>
          <w:color w:val="000000"/>
          <w:sz w:val="28"/>
        </w:rPr>
        <w:t>
      140) Шымкент қаласы білім басқармасының "Yш тілде оқытатын мамандандырылған № 1 мектеп-интернат" коммуналдық мемлекеттік мекемесі;</w:t>
      </w:r>
    </w:p>
    <w:bookmarkEnd w:id="1553"/>
    <w:bookmarkStart w:name="z1688" w:id="1554"/>
    <w:p>
      <w:pPr>
        <w:spacing w:after="0"/>
        <w:ind w:left="0"/>
        <w:jc w:val="both"/>
      </w:pPr>
      <w:r>
        <w:rPr>
          <w:rFonts w:ascii="Times New Roman"/>
          <w:b w:val="false"/>
          <w:i w:val="false"/>
          <w:color w:val="000000"/>
          <w:sz w:val="28"/>
        </w:rPr>
        <w:t>
      141) Шымкент қаласы білім басқармасының "№ 2 мамандандырылған үш тілде оқытатын мектеп-интернаты" коммуналдық мемлекеттік мекемесі;</w:t>
      </w:r>
    </w:p>
    <w:bookmarkEnd w:id="1554"/>
    <w:bookmarkStart w:name="z1689" w:id="1555"/>
    <w:p>
      <w:pPr>
        <w:spacing w:after="0"/>
        <w:ind w:left="0"/>
        <w:jc w:val="both"/>
      </w:pPr>
      <w:r>
        <w:rPr>
          <w:rFonts w:ascii="Times New Roman"/>
          <w:b w:val="false"/>
          <w:i w:val="false"/>
          <w:color w:val="000000"/>
          <w:sz w:val="28"/>
        </w:rPr>
        <w:t>
      142) Шымкент қаласы білім басқармасының "№ 1 "Білім-инновация" ер балалар лицей-интернаты" коммуналдық мемлекеттік мекемесі;</w:t>
      </w:r>
    </w:p>
    <w:bookmarkEnd w:id="1555"/>
    <w:bookmarkStart w:name="z1690" w:id="1556"/>
    <w:p>
      <w:pPr>
        <w:spacing w:after="0"/>
        <w:ind w:left="0"/>
        <w:jc w:val="both"/>
      </w:pPr>
      <w:r>
        <w:rPr>
          <w:rFonts w:ascii="Times New Roman"/>
          <w:b w:val="false"/>
          <w:i w:val="false"/>
          <w:color w:val="000000"/>
          <w:sz w:val="28"/>
        </w:rPr>
        <w:t>
      143) Шымкент қаласы білім басқармасының № 2 "Білім-инновация" қыз балаларға арналған лицей-интернат коммуналдық мемлекеттік мекемесі;</w:t>
      </w:r>
    </w:p>
    <w:bookmarkEnd w:id="1556"/>
    <w:bookmarkStart w:name="z1691" w:id="1557"/>
    <w:p>
      <w:pPr>
        <w:spacing w:after="0"/>
        <w:ind w:left="0"/>
        <w:jc w:val="both"/>
      </w:pPr>
      <w:r>
        <w:rPr>
          <w:rFonts w:ascii="Times New Roman"/>
          <w:b w:val="false"/>
          <w:i w:val="false"/>
          <w:color w:val="000000"/>
          <w:sz w:val="28"/>
        </w:rPr>
        <w:t>
      144) Шымкент қаласы білім басқармасының "Қосалқы мектеп-интернаты" коммуналдық мемлекеттік мекемесі;</w:t>
      </w:r>
    </w:p>
    <w:bookmarkEnd w:id="1557"/>
    <w:bookmarkStart w:name="z1692" w:id="1558"/>
    <w:p>
      <w:pPr>
        <w:spacing w:after="0"/>
        <w:ind w:left="0"/>
        <w:jc w:val="both"/>
      </w:pPr>
      <w:r>
        <w:rPr>
          <w:rFonts w:ascii="Times New Roman"/>
          <w:b w:val="false"/>
          <w:i w:val="false"/>
          <w:color w:val="000000"/>
          <w:sz w:val="28"/>
        </w:rPr>
        <w:t>
      145) Шымкент қаласы білім басқармасының "Есту қабілеті бұзылған балаларға арналған № 1 арнайы мектеп-интернаты" коммуналдық мемлекеттік мекемесі;</w:t>
      </w:r>
    </w:p>
    <w:bookmarkEnd w:id="1558"/>
    <w:bookmarkStart w:name="z1693" w:id="1559"/>
    <w:p>
      <w:pPr>
        <w:spacing w:after="0"/>
        <w:ind w:left="0"/>
        <w:jc w:val="both"/>
      </w:pPr>
      <w:r>
        <w:rPr>
          <w:rFonts w:ascii="Times New Roman"/>
          <w:b w:val="false"/>
          <w:i w:val="false"/>
          <w:color w:val="000000"/>
          <w:sz w:val="28"/>
        </w:rPr>
        <w:t>
      146) Шымкент қаласы білім басқармасының "Есту қабілеті бұзылған балаларға арналған № 2 арнайы мектеп-интернаты" коммуналдық мемлекеттік мекемесі;</w:t>
      </w:r>
    </w:p>
    <w:bookmarkEnd w:id="1559"/>
    <w:bookmarkStart w:name="z1694" w:id="1560"/>
    <w:p>
      <w:pPr>
        <w:spacing w:after="0"/>
        <w:ind w:left="0"/>
        <w:jc w:val="both"/>
      </w:pPr>
      <w:r>
        <w:rPr>
          <w:rFonts w:ascii="Times New Roman"/>
          <w:b w:val="false"/>
          <w:i w:val="false"/>
          <w:color w:val="000000"/>
          <w:sz w:val="28"/>
        </w:rPr>
        <w:t>
      147) Шымкент қаласы білім басқармасының "Көру қабілеті бұзылған балаларға арналған "Үміт" мектеп-интернаты" коммуналдық мемлекеттік мекемесі;</w:t>
      </w:r>
    </w:p>
    <w:bookmarkEnd w:id="1560"/>
    <w:bookmarkStart w:name="z1695" w:id="1561"/>
    <w:p>
      <w:pPr>
        <w:spacing w:after="0"/>
        <w:ind w:left="0"/>
        <w:jc w:val="both"/>
      </w:pPr>
      <w:r>
        <w:rPr>
          <w:rFonts w:ascii="Times New Roman"/>
          <w:b w:val="false"/>
          <w:i w:val="false"/>
          <w:color w:val="000000"/>
          <w:sz w:val="28"/>
        </w:rPr>
        <w:t>
      148) Шымкент қаласы білім басқармасының "№ 167/3 түзеу мекемесі жанындағы № 1 жалпы орта білім беретін мектебі" коммуналдық мемлекеттік мекемесі;</w:t>
      </w:r>
    </w:p>
    <w:bookmarkEnd w:id="1561"/>
    <w:bookmarkStart w:name="z1696" w:id="1562"/>
    <w:p>
      <w:pPr>
        <w:spacing w:after="0"/>
        <w:ind w:left="0"/>
        <w:jc w:val="both"/>
      </w:pPr>
      <w:r>
        <w:rPr>
          <w:rFonts w:ascii="Times New Roman"/>
          <w:b w:val="false"/>
          <w:i w:val="false"/>
          <w:color w:val="000000"/>
          <w:sz w:val="28"/>
        </w:rPr>
        <w:t>
      149) Шымкент қаласы білім басқармасының "№ 2 кешкі мектебі" коммуналдық мемлекеттік мекемесі;</w:t>
      </w:r>
    </w:p>
    <w:bookmarkEnd w:id="1562"/>
    <w:bookmarkStart w:name="z1697" w:id="1563"/>
    <w:p>
      <w:pPr>
        <w:spacing w:after="0"/>
        <w:ind w:left="0"/>
        <w:jc w:val="both"/>
      </w:pPr>
      <w:r>
        <w:rPr>
          <w:rFonts w:ascii="Times New Roman"/>
          <w:b w:val="false"/>
          <w:i w:val="false"/>
          <w:color w:val="000000"/>
          <w:sz w:val="28"/>
        </w:rPr>
        <w:t>
      150) Шымкент қаласы білім басқармасының "№ 167/4 түзету мекемесі жанындағы № 3 жалпы орта білім беретін мектебі" коммуналдық мемлекеттік мекемесі;</w:t>
      </w:r>
    </w:p>
    <w:bookmarkEnd w:id="1563"/>
    <w:bookmarkStart w:name="z1698" w:id="1564"/>
    <w:p>
      <w:pPr>
        <w:spacing w:after="0"/>
        <w:ind w:left="0"/>
        <w:jc w:val="both"/>
      </w:pPr>
      <w:r>
        <w:rPr>
          <w:rFonts w:ascii="Times New Roman"/>
          <w:b w:val="false"/>
          <w:i w:val="false"/>
          <w:color w:val="000000"/>
          <w:sz w:val="28"/>
        </w:rPr>
        <w:t>
      151) Шымкент қаласы білім басқармасының "Психологиялық-медициналық-педагогикалық кеңесі" коммуналдық мемлекеттік мекемесі;</w:t>
      </w:r>
    </w:p>
    <w:bookmarkEnd w:id="1564"/>
    <w:bookmarkStart w:name="z1699" w:id="1565"/>
    <w:p>
      <w:pPr>
        <w:spacing w:after="0"/>
        <w:ind w:left="0"/>
        <w:jc w:val="both"/>
      </w:pPr>
      <w:r>
        <w:rPr>
          <w:rFonts w:ascii="Times New Roman"/>
          <w:b w:val="false"/>
          <w:i w:val="false"/>
          <w:color w:val="000000"/>
          <w:sz w:val="28"/>
        </w:rPr>
        <w:t>
      152) Шымкент қаласы білім басқармасының "Оңалту орталығы" коммуналдық мемлекеттік мекемесі;</w:t>
      </w:r>
    </w:p>
    <w:bookmarkEnd w:id="1565"/>
    <w:bookmarkStart w:name="z1700" w:id="1566"/>
    <w:p>
      <w:pPr>
        <w:spacing w:after="0"/>
        <w:ind w:left="0"/>
        <w:jc w:val="both"/>
      </w:pPr>
      <w:r>
        <w:rPr>
          <w:rFonts w:ascii="Times New Roman"/>
          <w:b w:val="false"/>
          <w:i w:val="false"/>
          <w:color w:val="000000"/>
          <w:sz w:val="28"/>
        </w:rPr>
        <w:t>
      153) Шымкент қаласы білім басқармасының "Кәмилетке толмағандарды бейімдеу орталығы" коммуналдық мемлекеттік мекемесі;</w:t>
      </w:r>
    </w:p>
    <w:bookmarkEnd w:id="1566"/>
    <w:bookmarkStart w:name="z1701" w:id="1567"/>
    <w:p>
      <w:pPr>
        <w:spacing w:after="0"/>
        <w:ind w:left="0"/>
        <w:jc w:val="both"/>
      </w:pPr>
      <w:r>
        <w:rPr>
          <w:rFonts w:ascii="Times New Roman"/>
          <w:b w:val="false"/>
          <w:i w:val="false"/>
          <w:color w:val="000000"/>
          <w:sz w:val="28"/>
        </w:rPr>
        <w:t>
      154) Шымкент қаласы білім басқармасының "Оқушылар сарайы" мемлекеттік коммуналдық қазыналық кәсіпорны;</w:t>
      </w:r>
    </w:p>
    <w:bookmarkEnd w:id="1567"/>
    <w:bookmarkStart w:name="z1702" w:id="1568"/>
    <w:p>
      <w:pPr>
        <w:spacing w:after="0"/>
        <w:ind w:left="0"/>
        <w:jc w:val="both"/>
      </w:pPr>
      <w:r>
        <w:rPr>
          <w:rFonts w:ascii="Times New Roman"/>
          <w:b w:val="false"/>
          <w:i w:val="false"/>
          <w:color w:val="000000"/>
          <w:sz w:val="28"/>
        </w:rPr>
        <w:t>
      155) Шымкент қаласы білім басқармасының "Балалар өнер мектебі" мемлекеттік коммуналдық қазыналық кәсіпорны;</w:t>
      </w:r>
    </w:p>
    <w:bookmarkEnd w:id="1568"/>
    <w:bookmarkStart w:name="z1703" w:id="1569"/>
    <w:p>
      <w:pPr>
        <w:spacing w:after="0"/>
        <w:ind w:left="0"/>
        <w:jc w:val="both"/>
      </w:pPr>
      <w:r>
        <w:rPr>
          <w:rFonts w:ascii="Times New Roman"/>
          <w:b w:val="false"/>
          <w:i w:val="false"/>
          <w:color w:val="000000"/>
          <w:sz w:val="28"/>
        </w:rPr>
        <w:t>
      156) Шымкент қаласы білім басқармасының "Балалар көркемсурет мектебі" мемлекеттік коммуналдық қазыналық кәсіпорны;</w:t>
      </w:r>
    </w:p>
    <w:bookmarkEnd w:id="1569"/>
    <w:bookmarkStart w:name="z1704" w:id="1570"/>
    <w:p>
      <w:pPr>
        <w:spacing w:after="0"/>
        <w:ind w:left="0"/>
        <w:jc w:val="both"/>
      </w:pPr>
      <w:r>
        <w:rPr>
          <w:rFonts w:ascii="Times New Roman"/>
          <w:b w:val="false"/>
          <w:i w:val="false"/>
          <w:color w:val="000000"/>
          <w:sz w:val="28"/>
        </w:rPr>
        <w:t>
      157) Шымкент қаласы білім басқармасының "Ж.Омаров атындағы № 1 балалар саз мектебі" мемлекеттік коммуналдық қазыналық кәсіпорны;</w:t>
      </w:r>
    </w:p>
    <w:bookmarkEnd w:id="1570"/>
    <w:bookmarkStart w:name="z1705" w:id="1571"/>
    <w:p>
      <w:pPr>
        <w:spacing w:after="0"/>
        <w:ind w:left="0"/>
        <w:jc w:val="both"/>
      </w:pPr>
      <w:r>
        <w:rPr>
          <w:rFonts w:ascii="Times New Roman"/>
          <w:b w:val="false"/>
          <w:i w:val="false"/>
          <w:color w:val="000000"/>
          <w:sz w:val="28"/>
        </w:rPr>
        <w:t>
      158) Шымкент қаласы білім басқармасының "№ 2 балалар саз мектебі" мемлекеттік коммуналдық қазыналық кәсіпорны;</w:t>
      </w:r>
    </w:p>
    <w:bookmarkEnd w:id="1571"/>
    <w:bookmarkStart w:name="z1706" w:id="1572"/>
    <w:p>
      <w:pPr>
        <w:spacing w:after="0"/>
        <w:ind w:left="0"/>
        <w:jc w:val="both"/>
      </w:pPr>
      <w:r>
        <w:rPr>
          <w:rFonts w:ascii="Times New Roman"/>
          <w:b w:val="false"/>
          <w:i w:val="false"/>
          <w:color w:val="000000"/>
          <w:sz w:val="28"/>
        </w:rPr>
        <w:t>
      159) Шымкент қаласы білім басқармасының "№ 3 балалар эстетикалық саз мектебі" мемлекеттік коммуналдық қазыналық кәсіпорны;</w:t>
      </w:r>
    </w:p>
    <w:bookmarkEnd w:id="1572"/>
    <w:bookmarkStart w:name="z1707" w:id="1573"/>
    <w:p>
      <w:pPr>
        <w:spacing w:after="0"/>
        <w:ind w:left="0"/>
        <w:jc w:val="both"/>
      </w:pPr>
      <w:r>
        <w:rPr>
          <w:rFonts w:ascii="Times New Roman"/>
          <w:b w:val="false"/>
          <w:i w:val="false"/>
          <w:color w:val="000000"/>
          <w:sz w:val="28"/>
        </w:rPr>
        <w:t>
      160) Шымкент қаласы білім басқармасының "№ 4 Сайрам балалар саз мектебі" мемлекеттік коммуналдық қазыналық кәсіпорыны;</w:t>
      </w:r>
    </w:p>
    <w:bookmarkEnd w:id="1573"/>
    <w:bookmarkStart w:name="z1708" w:id="1574"/>
    <w:p>
      <w:pPr>
        <w:spacing w:after="0"/>
        <w:ind w:left="0"/>
        <w:jc w:val="both"/>
      </w:pPr>
      <w:r>
        <w:rPr>
          <w:rFonts w:ascii="Times New Roman"/>
          <w:b w:val="false"/>
          <w:i w:val="false"/>
          <w:color w:val="000000"/>
          <w:sz w:val="28"/>
        </w:rPr>
        <w:t>
      161) Шымкент қаласы білім басқармасының "Жастардың уақытын тиімді ұйымдастыру орталығы" мемлекеттік коммуналдық қазыналық кәсіпорны;</w:t>
      </w:r>
    </w:p>
    <w:bookmarkEnd w:id="1574"/>
    <w:bookmarkStart w:name="z1709" w:id="1575"/>
    <w:p>
      <w:pPr>
        <w:spacing w:after="0"/>
        <w:ind w:left="0"/>
        <w:jc w:val="both"/>
      </w:pPr>
      <w:r>
        <w:rPr>
          <w:rFonts w:ascii="Times New Roman"/>
          <w:b w:val="false"/>
          <w:i w:val="false"/>
          <w:color w:val="000000"/>
          <w:sz w:val="28"/>
        </w:rPr>
        <w:t>
      162) Шымкент қаласы білім басқармасының "Экология өлкетану және туризм орталығы" коммуналдық мемлекеттік мекемесі;</w:t>
      </w:r>
    </w:p>
    <w:bookmarkEnd w:id="1575"/>
    <w:bookmarkStart w:name="z1710" w:id="1576"/>
    <w:p>
      <w:pPr>
        <w:spacing w:after="0"/>
        <w:ind w:left="0"/>
        <w:jc w:val="both"/>
      </w:pPr>
      <w:r>
        <w:rPr>
          <w:rFonts w:ascii="Times New Roman"/>
          <w:b w:val="false"/>
          <w:i w:val="false"/>
          <w:color w:val="000000"/>
          <w:sz w:val="28"/>
        </w:rPr>
        <w:t>
      163) Шымкент қаласы білім басқармасының "Манап Өтебаев атындағы жоғары жаңа технологиялар колледжі" мемлекеттік коммуналдық қазыналық кәсіпорны;</w:t>
      </w:r>
    </w:p>
    <w:bookmarkEnd w:id="1576"/>
    <w:bookmarkStart w:name="z1711" w:id="1577"/>
    <w:p>
      <w:pPr>
        <w:spacing w:after="0"/>
        <w:ind w:left="0"/>
        <w:jc w:val="both"/>
      </w:pPr>
      <w:r>
        <w:rPr>
          <w:rFonts w:ascii="Times New Roman"/>
          <w:b w:val="false"/>
          <w:i w:val="false"/>
          <w:color w:val="000000"/>
          <w:sz w:val="28"/>
        </w:rPr>
        <w:t>
      164) Шымкент қаласы білім басқармасының "Саз колледжі" мемлекеттік коммуналдық қазыналық кәсіпорны;</w:t>
      </w:r>
    </w:p>
    <w:bookmarkEnd w:id="1577"/>
    <w:bookmarkStart w:name="z1712" w:id="1578"/>
    <w:p>
      <w:pPr>
        <w:spacing w:after="0"/>
        <w:ind w:left="0"/>
        <w:jc w:val="both"/>
      </w:pPr>
      <w:r>
        <w:rPr>
          <w:rFonts w:ascii="Times New Roman"/>
          <w:b w:val="false"/>
          <w:i w:val="false"/>
          <w:color w:val="000000"/>
          <w:sz w:val="28"/>
        </w:rPr>
        <w:t>
      165) Шымкент қаласы білім басқармасының "Ә. Қастеев атындағы өнер және дизайн колледжі" мемлекеттік коммуналдық қазыналық кәсіпорны;</w:t>
      </w:r>
    </w:p>
    <w:bookmarkEnd w:id="1578"/>
    <w:bookmarkStart w:name="z1713" w:id="1579"/>
    <w:p>
      <w:pPr>
        <w:spacing w:after="0"/>
        <w:ind w:left="0"/>
        <w:jc w:val="both"/>
      </w:pPr>
      <w:r>
        <w:rPr>
          <w:rFonts w:ascii="Times New Roman"/>
          <w:b w:val="false"/>
          <w:i w:val="false"/>
          <w:color w:val="000000"/>
          <w:sz w:val="28"/>
        </w:rPr>
        <w:t>
      166) Шымкент қаласы білім басқармасының "Жол-көлік колледжі" мемлекеттік коммуналдық қазыналық кәсіпорны;</w:t>
      </w:r>
    </w:p>
    <w:bookmarkEnd w:id="1579"/>
    <w:bookmarkStart w:name="z1714" w:id="1580"/>
    <w:p>
      <w:pPr>
        <w:spacing w:after="0"/>
        <w:ind w:left="0"/>
        <w:jc w:val="both"/>
      </w:pPr>
      <w:r>
        <w:rPr>
          <w:rFonts w:ascii="Times New Roman"/>
          <w:b w:val="false"/>
          <w:i w:val="false"/>
          <w:color w:val="000000"/>
          <w:sz w:val="28"/>
        </w:rPr>
        <w:t>
      167) Шымкент қаласы білім басқармасының "Политехникалық колледжі" мемлекеттік коммуналдық қазыналық кәсіпорны;</w:t>
      </w:r>
    </w:p>
    <w:bookmarkEnd w:id="1580"/>
    <w:bookmarkStart w:name="z1715" w:id="1581"/>
    <w:p>
      <w:pPr>
        <w:spacing w:after="0"/>
        <w:ind w:left="0"/>
        <w:jc w:val="both"/>
      </w:pPr>
      <w:r>
        <w:rPr>
          <w:rFonts w:ascii="Times New Roman"/>
          <w:b w:val="false"/>
          <w:i w:val="false"/>
          <w:color w:val="000000"/>
          <w:sz w:val="28"/>
        </w:rPr>
        <w:t>
      168) Шымкент қаласы білім басқармасының "Индустриалды-техникалық колледжі" мемлекеттік коммуналдық қазыналық кәсіпорыны;</w:t>
      </w:r>
    </w:p>
    <w:bookmarkEnd w:id="1581"/>
    <w:bookmarkStart w:name="z1716" w:id="1582"/>
    <w:p>
      <w:pPr>
        <w:spacing w:after="0"/>
        <w:ind w:left="0"/>
        <w:jc w:val="both"/>
      </w:pPr>
      <w:r>
        <w:rPr>
          <w:rFonts w:ascii="Times New Roman"/>
          <w:b w:val="false"/>
          <w:i w:val="false"/>
          <w:color w:val="000000"/>
          <w:sz w:val="28"/>
        </w:rPr>
        <w:t>
      169) Шымкент қаласы білім басқармасының "Жеңіл өнеркәсіп және сервис колледжі" мемлекеттік коммуналдық қазыналық кәсіпорыны;</w:t>
      </w:r>
    </w:p>
    <w:bookmarkEnd w:id="1582"/>
    <w:bookmarkStart w:name="z1717" w:id="1583"/>
    <w:p>
      <w:pPr>
        <w:spacing w:after="0"/>
        <w:ind w:left="0"/>
        <w:jc w:val="both"/>
      </w:pPr>
      <w:r>
        <w:rPr>
          <w:rFonts w:ascii="Times New Roman"/>
          <w:b w:val="false"/>
          <w:i w:val="false"/>
          <w:color w:val="000000"/>
          <w:sz w:val="28"/>
        </w:rPr>
        <w:t>
      170) Шымкент қаласы білім басқармасының "Тамақтандыру индустриясы және сервис колледжі" мемлекеттік коммуналдық қазыналық кәсіпорыны;</w:t>
      </w:r>
    </w:p>
    <w:bookmarkEnd w:id="1583"/>
    <w:bookmarkStart w:name="z1718" w:id="1584"/>
    <w:p>
      <w:pPr>
        <w:spacing w:after="0"/>
        <w:ind w:left="0"/>
        <w:jc w:val="both"/>
      </w:pPr>
      <w:r>
        <w:rPr>
          <w:rFonts w:ascii="Times New Roman"/>
          <w:b w:val="false"/>
          <w:i w:val="false"/>
          <w:color w:val="000000"/>
          <w:sz w:val="28"/>
        </w:rPr>
        <w:t>
      171) Шымкент қаласы білім басқармасының "Энергетика және байланыс колледжі" мемлекеттік коммуналдық қазыналық кәсіпорны;</w:t>
      </w:r>
    </w:p>
    <w:bookmarkEnd w:id="1584"/>
    <w:bookmarkStart w:name="z1719" w:id="1585"/>
    <w:p>
      <w:pPr>
        <w:spacing w:after="0"/>
        <w:ind w:left="0"/>
        <w:jc w:val="both"/>
      </w:pPr>
      <w:r>
        <w:rPr>
          <w:rFonts w:ascii="Times New Roman"/>
          <w:b w:val="false"/>
          <w:i w:val="false"/>
          <w:color w:val="000000"/>
          <w:sz w:val="28"/>
        </w:rPr>
        <w:t>
      172) Шымкент қаласы білім басқармасының "Шымкент аграрлық техникалық колледжі" мемлекеттік коммуналдық қазыналық кәсіпорыны;</w:t>
      </w:r>
    </w:p>
    <w:bookmarkEnd w:id="1585"/>
    <w:bookmarkStart w:name="z1720" w:id="1586"/>
    <w:p>
      <w:pPr>
        <w:spacing w:after="0"/>
        <w:ind w:left="0"/>
        <w:jc w:val="both"/>
      </w:pPr>
      <w:r>
        <w:rPr>
          <w:rFonts w:ascii="Times New Roman"/>
          <w:b w:val="false"/>
          <w:i w:val="false"/>
          <w:color w:val="000000"/>
          <w:sz w:val="28"/>
        </w:rPr>
        <w:t>
      173) Шымкент қаласы білім басқармасының "Сайрам көмекші мектеп-интернаты-колледжі" коммуналдық мемлекеттік мекемесі;</w:t>
      </w:r>
    </w:p>
    <w:bookmarkEnd w:id="1586"/>
    <w:bookmarkStart w:name="z1721" w:id="1587"/>
    <w:p>
      <w:pPr>
        <w:spacing w:after="0"/>
        <w:ind w:left="0"/>
        <w:jc w:val="both"/>
      </w:pPr>
      <w:r>
        <w:rPr>
          <w:rFonts w:ascii="Times New Roman"/>
          <w:b w:val="false"/>
          <w:i w:val="false"/>
          <w:color w:val="000000"/>
          <w:sz w:val="28"/>
        </w:rPr>
        <w:t>
      174) Шымкент қаласы білім басқармасының № 2 "Қарлығаш" бөбекжай балабақшасы" мемлекеттік коммуналдық қазыналық кәсіпорны;</w:t>
      </w:r>
    </w:p>
    <w:bookmarkEnd w:id="1587"/>
    <w:bookmarkStart w:name="z1722" w:id="1588"/>
    <w:p>
      <w:pPr>
        <w:spacing w:after="0"/>
        <w:ind w:left="0"/>
        <w:jc w:val="both"/>
      </w:pPr>
      <w:r>
        <w:rPr>
          <w:rFonts w:ascii="Times New Roman"/>
          <w:b w:val="false"/>
          <w:i w:val="false"/>
          <w:color w:val="000000"/>
          <w:sz w:val="28"/>
        </w:rPr>
        <w:t>
      175) Шымкент қаласы білім басқармасының № 3 "Динара" бөбекжай балабақшасы" мемлекеттік коммуналдық қазыналық кәсіпорны;</w:t>
      </w:r>
    </w:p>
    <w:bookmarkEnd w:id="1588"/>
    <w:bookmarkStart w:name="z1723" w:id="1589"/>
    <w:p>
      <w:pPr>
        <w:spacing w:after="0"/>
        <w:ind w:left="0"/>
        <w:jc w:val="both"/>
      </w:pPr>
      <w:r>
        <w:rPr>
          <w:rFonts w:ascii="Times New Roman"/>
          <w:b w:val="false"/>
          <w:i w:val="false"/>
          <w:color w:val="000000"/>
          <w:sz w:val="28"/>
        </w:rPr>
        <w:t>
      176) Шымкент қаласы білім басқармасының № 5 "Нұрсәт" бөбекжай балабақшасы" мемлекеттік коммуналдық қазыналық кәсіпорны;</w:t>
      </w:r>
    </w:p>
    <w:bookmarkEnd w:id="1589"/>
    <w:bookmarkStart w:name="z1724" w:id="1590"/>
    <w:p>
      <w:pPr>
        <w:spacing w:after="0"/>
        <w:ind w:left="0"/>
        <w:jc w:val="both"/>
      </w:pPr>
      <w:r>
        <w:rPr>
          <w:rFonts w:ascii="Times New Roman"/>
          <w:b w:val="false"/>
          <w:i w:val="false"/>
          <w:color w:val="000000"/>
          <w:sz w:val="28"/>
        </w:rPr>
        <w:t>
      177) Шымкент қаласы білім басқармасының № 11 "Аружан" бөбекжай балабақшасы" мемлекеттік коммуналдық қазыналық кәсіпорны;</w:t>
      </w:r>
    </w:p>
    <w:bookmarkEnd w:id="1590"/>
    <w:bookmarkStart w:name="z1725" w:id="1591"/>
    <w:p>
      <w:pPr>
        <w:spacing w:after="0"/>
        <w:ind w:left="0"/>
        <w:jc w:val="both"/>
      </w:pPr>
      <w:r>
        <w:rPr>
          <w:rFonts w:ascii="Times New Roman"/>
          <w:b w:val="false"/>
          <w:i w:val="false"/>
          <w:color w:val="000000"/>
          <w:sz w:val="28"/>
        </w:rPr>
        <w:t>
      178) Шымкент қаласы білім басқармасының № 13 "Ертөстік" бөбекжай балабақшасы" мемлекеттік коммуналдық қазыналық кәсіпорны;</w:t>
      </w:r>
    </w:p>
    <w:bookmarkEnd w:id="1591"/>
    <w:bookmarkStart w:name="z1726" w:id="1592"/>
    <w:p>
      <w:pPr>
        <w:spacing w:after="0"/>
        <w:ind w:left="0"/>
        <w:jc w:val="both"/>
      </w:pPr>
      <w:r>
        <w:rPr>
          <w:rFonts w:ascii="Times New Roman"/>
          <w:b w:val="false"/>
          <w:i w:val="false"/>
          <w:color w:val="000000"/>
          <w:sz w:val="28"/>
        </w:rPr>
        <w:t>
      179) Шымкент қаласы білім басқармасының № 15 "Жадыра" бөбекжай балабақшасы" мемлекеттік коммуналдық қазыналық кәсіпорны;</w:t>
      </w:r>
    </w:p>
    <w:bookmarkEnd w:id="1592"/>
    <w:bookmarkStart w:name="z1727" w:id="1593"/>
    <w:p>
      <w:pPr>
        <w:spacing w:after="0"/>
        <w:ind w:left="0"/>
        <w:jc w:val="both"/>
      </w:pPr>
      <w:r>
        <w:rPr>
          <w:rFonts w:ascii="Times New Roman"/>
          <w:b w:val="false"/>
          <w:i w:val="false"/>
          <w:color w:val="000000"/>
          <w:sz w:val="28"/>
        </w:rPr>
        <w:t>
      180) Шымкент қаласы білім басқармасының № 16 "Сымбат" бөбекжай балабақшасы" мемлекеттік коммуналдық қазыналық кәсіпорны;</w:t>
      </w:r>
    </w:p>
    <w:bookmarkEnd w:id="1593"/>
    <w:bookmarkStart w:name="z1728" w:id="1594"/>
    <w:p>
      <w:pPr>
        <w:spacing w:after="0"/>
        <w:ind w:left="0"/>
        <w:jc w:val="both"/>
      </w:pPr>
      <w:r>
        <w:rPr>
          <w:rFonts w:ascii="Times New Roman"/>
          <w:b w:val="false"/>
          <w:i w:val="false"/>
          <w:color w:val="000000"/>
          <w:sz w:val="28"/>
        </w:rPr>
        <w:t>
      181) Шымкент қаласы білім басқармасының № 19 "Қызғалдақ" бөбекжай балабақшасы" мемлекеттік коммуналдық қазыналық кәсіпорны;</w:t>
      </w:r>
    </w:p>
    <w:bookmarkEnd w:id="1594"/>
    <w:bookmarkStart w:name="z1729" w:id="1595"/>
    <w:p>
      <w:pPr>
        <w:spacing w:after="0"/>
        <w:ind w:left="0"/>
        <w:jc w:val="both"/>
      </w:pPr>
      <w:r>
        <w:rPr>
          <w:rFonts w:ascii="Times New Roman"/>
          <w:b w:val="false"/>
          <w:i w:val="false"/>
          <w:color w:val="000000"/>
          <w:sz w:val="28"/>
        </w:rPr>
        <w:t>
      182) Шымкент қаласы білім басқармасының № 20 "Қазына" бөбекжай балабақшасы" мемлекеттік коммуналдық қазыналықкәсіпорны;</w:t>
      </w:r>
    </w:p>
    <w:bookmarkEnd w:id="1595"/>
    <w:bookmarkStart w:name="z1730" w:id="1596"/>
    <w:p>
      <w:pPr>
        <w:spacing w:after="0"/>
        <w:ind w:left="0"/>
        <w:jc w:val="both"/>
      </w:pPr>
      <w:r>
        <w:rPr>
          <w:rFonts w:ascii="Times New Roman"/>
          <w:b w:val="false"/>
          <w:i w:val="false"/>
          <w:color w:val="000000"/>
          <w:sz w:val="28"/>
        </w:rPr>
        <w:t>
      183) Шымкент қаласы білім басқармасының № 21 "Ертарғын" бөбекжай балабақшасы" мемлекеттік коммуналдық қазыналық кәсіпорны;</w:t>
      </w:r>
    </w:p>
    <w:bookmarkEnd w:id="1596"/>
    <w:bookmarkStart w:name="z1731" w:id="1597"/>
    <w:p>
      <w:pPr>
        <w:spacing w:after="0"/>
        <w:ind w:left="0"/>
        <w:jc w:val="both"/>
      </w:pPr>
      <w:r>
        <w:rPr>
          <w:rFonts w:ascii="Times New Roman"/>
          <w:b w:val="false"/>
          <w:i w:val="false"/>
          <w:color w:val="000000"/>
          <w:sz w:val="28"/>
        </w:rPr>
        <w:t>
      184) Шымкент қаласы білім басқармасының № 23 "Жеңіс" бөбекжай балабақшасы" мемлекеттік коммуналдық қазыналық кәсіпорны;</w:t>
      </w:r>
    </w:p>
    <w:bookmarkEnd w:id="1597"/>
    <w:bookmarkStart w:name="z1732" w:id="1598"/>
    <w:p>
      <w:pPr>
        <w:spacing w:after="0"/>
        <w:ind w:left="0"/>
        <w:jc w:val="both"/>
      </w:pPr>
      <w:r>
        <w:rPr>
          <w:rFonts w:ascii="Times New Roman"/>
          <w:b w:val="false"/>
          <w:i w:val="false"/>
          <w:color w:val="000000"/>
          <w:sz w:val="28"/>
        </w:rPr>
        <w:t>
      185) Шымкент қаласы білім басқармасының № 24 "Алма" бөбекжай балабақшасы" мемлекеттік коммуналдық қазыналық кәсіпорны;</w:t>
      </w:r>
    </w:p>
    <w:bookmarkEnd w:id="1598"/>
    <w:bookmarkStart w:name="z1733" w:id="1599"/>
    <w:p>
      <w:pPr>
        <w:spacing w:after="0"/>
        <w:ind w:left="0"/>
        <w:jc w:val="both"/>
      </w:pPr>
      <w:r>
        <w:rPr>
          <w:rFonts w:ascii="Times New Roman"/>
          <w:b w:val="false"/>
          <w:i w:val="false"/>
          <w:color w:val="000000"/>
          <w:sz w:val="28"/>
        </w:rPr>
        <w:t>
      186) Шымкент қаласы білім басқармасының № 26 "Самұрық" бөбекжай балабақшасы" мемлекеттік коммуналдық қазыналық кәсіпорны;</w:t>
      </w:r>
    </w:p>
    <w:bookmarkEnd w:id="1599"/>
    <w:bookmarkStart w:name="z1734" w:id="1600"/>
    <w:p>
      <w:pPr>
        <w:spacing w:after="0"/>
        <w:ind w:left="0"/>
        <w:jc w:val="both"/>
      </w:pPr>
      <w:r>
        <w:rPr>
          <w:rFonts w:ascii="Times New Roman"/>
          <w:b w:val="false"/>
          <w:i w:val="false"/>
          <w:color w:val="000000"/>
          <w:sz w:val="28"/>
        </w:rPr>
        <w:t>
      187) Шымкент қаласы білім басқармасының № 27 "Сәт" бөбекжай балабақшасы" мемлекеттік коммуналдық қазыналық кәсіпорны;</w:t>
      </w:r>
    </w:p>
    <w:bookmarkEnd w:id="1600"/>
    <w:bookmarkStart w:name="z1735" w:id="1601"/>
    <w:p>
      <w:pPr>
        <w:spacing w:after="0"/>
        <w:ind w:left="0"/>
        <w:jc w:val="both"/>
      </w:pPr>
      <w:r>
        <w:rPr>
          <w:rFonts w:ascii="Times New Roman"/>
          <w:b w:val="false"/>
          <w:i w:val="false"/>
          <w:color w:val="000000"/>
          <w:sz w:val="28"/>
        </w:rPr>
        <w:t>
      188) Шымкент қаласы білім басқармасының № 29 "Ай-Керім" бөбекжай балабақшасы" мемлекеттік коммуналдық қазыналық;</w:t>
      </w:r>
    </w:p>
    <w:bookmarkEnd w:id="1601"/>
    <w:bookmarkStart w:name="z1736" w:id="1602"/>
    <w:p>
      <w:pPr>
        <w:spacing w:after="0"/>
        <w:ind w:left="0"/>
        <w:jc w:val="both"/>
      </w:pPr>
      <w:r>
        <w:rPr>
          <w:rFonts w:ascii="Times New Roman"/>
          <w:b w:val="false"/>
          <w:i w:val="false"/>
          <w:color w:val="000000"/>
          <w:sz w:val="28"/>
        </w:rPr>
        <w:t>
      189) Шымкент қаласы білім басқармасының № 30 "Алпамыс" бөбекжай балабақшасы" мемлекеттік коммуналдық қазыналық кәсіпорны кәсіпорны;</w:t>
      </w:r>
    </w:p>
    <w:bookmarkEnd w:id="1602"/>
    <w:bookmarkStart w:name="z1737" w:id="1603"/>
    <w:p>
      <w:pPr>
        <w:spacing w:after="0"/>
        <w:ind w:left="0"/>
        <w:jc w:val="both"/>
      </w:pPr>
      <w:r>
        <w:rPr>
          <w:rFonts w:ascii="Times New Roman"/>
          <w:b w:val="false"/>
          <w:i w:val="false"/>
          <w:color w:val="000000"/>
          <w:sz w:val="28"/>
        </w:rPr>
        <w:t>
      190) Шымкент қаласы білім басқармасының № 31 "Салтанат" бөбекжай балабақшасы" мемлекеттік коммуналдық қазыналық кәсіпорны;</w:t>
      </w:r>
    </w:p>
    <w:bookmarkEnd w:id="1603"/>
    <w:bookmarkStart w:name="z1738" w:id="1604"/>
    <w:p>
      <w:pPr>
        <w:spacing w:after="0"/>
        <w:ind w:left="0"/>
        <w:jc w:val="both"/>
      </w:pPr>
      <w:r>
        <w:rPr>
          <w:rFonts w:ascii="Times New Roman"/>
          <w:b w:val="false"/>
          <w:i w:val="false"/>
          <w:color w:val="000000"/>
          <w:sz w:val="28"/>
        </w:rPr>
        <w:t>
      191) Шымкент қаласы білім басқармасының № 34 "Ақ желкен" бөбекжай балабақшасы" мемлекеттік коммуналдық қазыналық кәсіпорны;</w:t>
      </w:r>
    </w:p>
    <w:bookmarkEnd w:id="1604"/>
    <w:bookmarkStart w:name="z1739" w:id="1605"/>
    <w:p>
      <w:pPr>
        <w:spacing w:after="0"/>
        <w:ind w:left="0"/>
        <w:jc w:val="both"/>
      </w:pPr>
      <w:r>
        <w:rPr>
          <w:rFonts w:ascii="Times New Roman"/>
          <w:b w:val="false"/>
          <w:i w:val="false"/>
          <w:color w:val="000000"/>
          <w:sz w:val="28"/>
        </w:rPr>
        <w:t>
      192) Шымкент қаласы білім басқармасының № 35 "Сауле" бөбекжай балабақшасы" мемлекеттік коммуналдық қазыналық кәсіпорны;</w:t>
      </w:r>
    </w:p>
    <w:bookmarkEnd w:id="1605"/>
    <w:bookmarkStart w:name="z1740" w:id="1606"/>
    <w:p>
      <w:pPr>
        <w:spacing w:after="0"/>
        <w:ind w:left="0"/>
        <w:jc w:val="both"/>
      </w:pPr>
      <w:r>
        <w:rPr>
          <w:rFonts w:ascii="Times New Roman"/>
          <w:b w:val="false"/>
          <w:i w:val="false"/>
          <w:color w:val="000000"/>
          <w:sz w:val="28"/>
        </w:rPr>
        <w:t>
      193) Шымкент қаласы білім басқармасының № 36 "Ерке-Наз" бөбекжай балабақшасы" мемлекеттік коммуналдық қазыналық кәсіпорны;</w:t>
      </w:r>
    </w:p>
    <w:bookmarkEnd w:id="1606"/>
    <w:bookmarkStart w:name="z1741" w:id="1607"/>
    <w:p>
      <w:pPr>
        <w:spacing w:after="0"/>
        <w:ind w:left="0"/>
        <w:jc w:val="both"/>
      </w:pPr>
      <w:r>
        <w:rPr>
          <w:rFonts w:ascii="Times New Roman"/>
          <w:b w:val="false"/>
          <w:i w:val="false"/>
          <w:color w:val="000000"/>
          <w:sz w:val="28"/>
        </w:rPr>
        <w:t>
      194) Шымкент қаласы білім басқармасының № 38 "Қуаныш" бөбекжай балабақшасы" мемлекеттік коммуналдық қазыналық кәсіпорны;</w:t>
      </w:r>
    </w:p>
    <w:bookmarkEnd w:id="1607"/>
    <w:bookmarkStart w:name="z1742" w:id="1608"/>
    <w:p>
      <w:pPr>
        <w:spacing w:after="0"/>
        <w:ind w:left="0"/>
        <w:jc w:val="both"/>
      </w:pPr>
      <w:r>
        <w:rPr>
          <w:rFonts w:ascii="Times New Roman"/>
          <w:b w:val="false"/>
          <w:i w:val="false"/>
          <w:color w:val="000000"/>
          <w:sz w:val="28"/>
        </w:rPr>
        <w:t>
      195) Шымкент қаласы білім басқармасының № 39 "Інжу маржан" бөбекжай балабақшасы" мемлекеттік коммуналдық қазыналық кәсіпорны;</w:t>
      </w:r>
    </w:p>
    <w:bookmarkEnd w:id="1608"/>
    <w:bookmarkStart w:name="z1743" w:id="1609"/>
    <w:p>
      <w:pPr>
        <w:spacing w:after="0"/>
        <w:ind w:left="0"/>
        <w:jc w:val="both"/>
      </w:pPr>
      <w:r>
        <w:rPr>
          <w:rFonts w:ascii="Times New Roman"/>
          <w:b w:val="false"/>
          <w:i w:val="false"/>
          <w:color w:val="000000"/>
          <w:sz w:val="28"/>
        </w:rPr>
        <w:t>
      196) Шымкент қаласы білім басқармасының № 40 "Нұрлан" бөбекжай балабақшасы" мемлекеттік коммуналдық қазыналық кәсіпорны;</w:t>
      </w:r>
    </w:p>
    <w:bookmarkEnd w:id="1609"/>
    <w:bookmarkStart w:name="z1744" w:id="1610"/>
    <w:p>
      <w:pPr>
        <w:spacing w:after="0"/>
        <w:ind w:left="0"/>
        <w:jc w:val="both"/>
      </w:pPr>
      <w:r>
        <w:rPr>
          <w:rFonts w:ascii="Times New Roman"/>
          <w:b w:val="false"/>
          <w:i w:val="false"/>
          <w:color w:val="000000"/>
          <w:sz w:val="28"/>
        </w:rPr>
        <w:t>
      197) Шымкент қаласы білім басқармасының № 41 "Балбөбек" бөбекжай балабақшасы" мемлекеттік коммуналдық қазыналық кәсіпорны;</w:t>
      </w:r>
    </w:p>
    <w:bookmarkEnd w:id="1610"/>
    <w:bookmarkStart w:name="z1745" w:id="1611"/>
    <w:p>
      <w:pPr>
        <w:spacing w:after="0"/>
        <w:ind w:left="0"/>
        <w:jc w:val="both"/>
      </w:pPr>
      <w:r>
        <w:rPr>
          <w:rFonts w:ascii="Times New Roman"/>
          <w:b w:val="false"/>
          <w:i w:val="false"/>
          <w:color w:val="000000"/>
          <w:sz w:val="28"/>
        </w:rPr>
        <w:t>
      198) Шымкент қаласы білім басқармасының № 42 "Толағай" бөбекжай балабақшасы" мемлекеттік коммуналдық қазыналық кәсіпорны;</w:t>
      </w:r>
    </w:p>
    <w:bookmarkEnd w:id="1611"/>
    <w:bookmarkStart w:name="z1746" w:id="1612"/>
    <w:p>
      <w:pPr>
        <w:spacing w:after="0"/>
        <w:ind w:left="0"/>
        <w:jc w:val="both"/>
      </w:pPr>
      <w:r>
        <w:rPr>
          <w:rFonts w:ascii="Times New Roman"/>
          <w:b w:val="false"/>
          <w:i w:val="false"/>
          <w:color w:val="000000"/>
          <w:sz w:val="28"/>
        </w:rPr>
        <w:t>
      199) Шымкент қаласы білім басқармасының № 43 "Алмаз" бөбекжай балабақшасы" мемлекеттік коммуналдық қазыналық кәсіпорны;</w:t>
      </w:r>
    </w:p>
    <w:bookmarkEnd w:id="1612"/>
    <w:bookmarkStart w:name="z1747" w:id="1613"/>
    <w:p>
      <w:pPr>
        <w:spacing w:after="0"/>
        <w:ind w:left="0"/>
        <w:jc w:val="both"/>
      </w:pPr>
      <w:r>
        <w:rPr>
          <w:rFonts w:ascii="Times New Roman"/>
          <w:b w:val="false"/>
          <w:i w:val="false"/>
          <w:color w:val="000000"/>
          <w:sz w:val="28"/>
        </w:rPr>
        <w:t>
      200) Шымкент қаласы білім басқармасының № 44 "Жанар" бөбекжай балабақшасы" мемлекеттік коммуналдық қазыналық кәсіпорны;</w:t>
      </w:r>
    </w:p>
    <w:bookmarkEnd w:id="1613"/>
    <w:bookmarkStart w:name="z1748" w:id="1614"/>
    <w:p>
      <w:pPr>
        <w:spacing w:after="0"/>
        <w:ind w:left="0"/>
        <w:jc w:val="both"/>
      </w:pPr>
      <w:r>
        <w:rPr>
          <w:rFonts w:ascii="Times New Roman"/>
          <w:b w:val="false"/>
          <w:i w:val="false"/>
          <w:color w:val="000000"/>
          <w:sz w:val="28"/>
        </w:rPr>
        <w:t>
      201) Шымкент қаласы білім басқармасының № 45 "Аққу" бөбекжай балабақшасы" мемлекеттік коммуналдық қазыналық кәсіпорны;</w:t>
      </w:r>
    </w:p>
    <w:bookmarkEnd w:id="1614"/>
    <w:bookmarkStart w:name="z1749" w:id="1615"/>
    <w:p>
      <w:pPr>
        <w:spacing w:after="0"/>
        <w:ind w:left="0"/>
        <w:jc w:val="both"/>
      </w:pPr>
      <w:r>
        <w:rPr>
          <w:rFonts w:ascii="Times New Roman"/>
          <w:b w:val="false"/>
          <w:i w:val="false"/>
          <w:color w:val="000000"/>
          <w:sz w:val="28"/>
        </w:rPr>
        <w:t>
      202) Шымкент қаласы білім басқармасының № 46 "Ақбөпе" бөбекжай балабақшасы" мемлекеттік коммуналдық қазыналық кәсіпорны;</w:t>
      </w:r>
    </w:p>
    <w:bookmarkEnd w:id="1615"/>
    <w:bookmarkStart w:name="z1750" w:id="1616"/>
    <w:p>
      <w:pPr>
        <w:spacing w:after="0"/>
        <w:ind w:left="0"/>
        <w:jc w:val="both"/>
      </w:pPr>
      <w:r>
        <w:rPr>
          <w:rFonts w:ascii="Times New Roman"/>
          <w:b w:val="false"/>
          <w:i w:val="false"/>
          <w:color w:val="000000"/>
          <w:sz w:val="28"/>
        </w:rPr>
        <w:t>
      203) Шымкент қаласы білім басқармасының № 48 "Береке" бөбекжай балабақшасы" мемлекеттік коммуналдық қазыналық кәсіпорны;</w:t>
      </w:r>
    </w:p>
    <w:bookmarkEnd w:id="1616"/>
    <w:bookmarkStart w:name="z1751" w:id="1617"/>
    <w:p>
      <w:pPr>
        <w:spacing w:after="0"/>
        <w:ind w:left="0"/>
        <w:jc w:val="both"/>
      </w:pPr>
      <w:r>
        <w:rPr>
          <w:rFonts w:ascii="Times New Roman"/>
          <w:b w:val="false"/>
          <w:i w:val="false"/>
          <w:color w:val="000000"/>
          <w:sz w:val="28"/>
        </w:rPr>
        <w:t>
      204) Шымкент қаласы білім басқармасының № 49 "Жасұлан" бөбекжай балабақшасы" мемлекеттік коммуналдық қазыналық кәсіпорны;</w:t>
      </w:r>
    </w:p>
    <w:bookmarkEnd w:id="1617"/>
    <w:bookmarkStart w:name="z1752" w:id="1618"/>
    <w:p>
      <w:pPr>
        <w:spacing w:after="0"/>
        <w:ind w:left="0"/>
        <w:jc w:val="both"/>
      </w:pPr>
      <w:r>
        <w:rPr>
          <w:rFonts w:ascii="Times New Roman"/>
          <w:b w:val="false"/>
          <w:i w:val="false"/>
          <w:color w:val="000000"/>
          <w:sz w:val="28"/>
        </w:rPr>
        <w:t>
      205) Шымкент қаласы білім бөлімінің "№ 50 "Нұр-Бөбек" бөбекжай балабақшасы" мемлекеттік коммуналдық қазыналық кәсіпорыны;</w:t>
      </w:r>
    </w:p>
    <w:bookmarkEnd w:id="1618"/>
    <w:bookmarkStart w:name="z1753" w:id="1619"/>
    <w:p>
      <w:pPr>
        <w:spacing w:after="0"/>
        <w:ind w:left="0"/>
        <w:jc w:val="both"/>
      </w:pPr>
      <w:r>
        <w:rPr>
          <w:rFonts w:ascii="Times New Roman"/>
          <w:b w:val="false"/>
          <w:i w:val="false"/>
          <w:color w:val="000000"/>
          <w:sz w:val="28"/>
        </w:rPr>
        <w:t>
      206) Шымкент қаласы білім басқармасының "№ 51 "Әлихан" бөбекжай балабақшасы" мемлекеттік коммуналдық қазыналық кәсіпорыны;</w:t>
      </w:r>
    </w:p>
    <w:bookmarkEnd w:id="1619"/>
    <w:bookmarkStart w:name="z1754" w:id="1620"/>
    <w:p>
      <w:pPr>
        <w:spacing w:after="0"/>
        <w:ind w:left="0"/>
        <w:jc w:val="both"/>
      </w:pPr>
      <w:r>
        <w:rPr>
          <w:rFonts w:ascii="Times New Roman"/>
          <w:b w:val="false"/>
          <w:i w:val="false"/>
          <w:color w:val="000000"/>
          <w:sz w:val="28"/>
        </w:rPr>
        <w:t>
      207) Шымкент қаласы білім басқармасының "№ 53 "Ер-Асыл" бөбекжай балабақшасы" мемлекеттік коммуналдық қазыналық кәсіпорыны;</w:t>
      </w:r>
    </w:p>
    <w:bookmarkEnd w:id="1620"/>
    <w:bookmarkStart w:name="z1755" w:id="1621"/>
    <w:p>
      <w:pPr>
        <w:spacing w:after="0"/>
        <w:ind w:left="0"/>
        <w:jc w:val="both"/>
      </w:pPr>
      <w:r>
        <w:rPr>
          <w:rFonts w:ascii="Times New Roman"/>
          <w:b w:val="false"/>
          <w:i w:val="false"/>
          <w:color w:val="000000"/>
          <w:sz w:val="28"/>
        </w:rPr>
        <w:t>
      208) Шымкент қаласы білім басқармасының "№ 54 "Асыл-Арман" бөбекжай балабақшасы" мемлекеттік коммуналдық қазыналық кәсіпорыны;</w:t>
      </w:r>
    </w:p>
    <w:bookmarkEnd w:id="1621"/>
    <w:bookmarkStart w:name="z1756" w:id="1622"/>
    <w:p>
      <w:pPr>
        <w:spacing w:after="0"/>
        <w:ind w:left="0"/>
        <w:jc w:val="both"/>
      </w:pPr>
      <w:r>
        <w:rPr>
          <w:rFonts w:ascii="Times New Roman"/>
          <w:b w:val="false"/>
          <w:i w:val="false"/>
          <w:color w:val="000000"/>
          <w:sz w:val="28"/>
        </w:rPr>
        <w:t>
      209) Шымкент қаласы білім басқармасының "№ 55 "Самал" бөбекжай балабақшасы" мемлекеттік коммуналдық қазыналық кәсіпорыны;</w:t>
      </w:r>
    </w:p>
    <w:bookmarkEnd w:id="1622"/>
    <w:bookmarkStart w:name="z1757" w:id="1623"/>
    <w:p>
      <w:pPr>
        <w:spacing w:after="0"/>
        <w:ind w:left="0"/>
        <w:jc w:val="both"/>
      </w:pPr>
      <w:r>
        <w:rPr>
          <w:rFonts w:ascii="Times New Roman"/>
          <w:b w:val="false"/>
          <w:i w:val="false"/>
          <w:color w:val="000000"/>
          <w:sz w:val="28"/>
        </w:rPr>
        <w:t>
      210) Шымкент қаласы білім басқармасының "№ 56 "Тұлпар" бөбекжай балабақшасы" мемлекеттік коммуналдық қазыналық кәсіпорыны;</w:t>
      </w:r>
    </w:p>
    <w:bookmarkEnd w:id="1623"/>
    <w:bookmarkStart w:name="z1758" w:id="1624"/>
    <w:p>
      <w:pPr>
        <w:spacing w:after="0"/>
        <w:ind w:left="0"/>
        <w:jc w:val="both"/>
      </w:pPr>
      <w:r>
        <w:rPr>
          <w:rFonts w:ascii="Times New Roman"/>
          <w:b w:val="false"/>
          <w:i w:val="false"/>
          <w:color w:val="000000"/>
          <w:sz w:val="28"/>
        </w:rPr>
        <w:t>
      211) Шымкент қаласы білім басқармасының "№ 57 "Хадиша" бөбекжай балабақшасы" мемлекеттік коммуналдық қазыналық кәсіпорыны;</w:t>
      </w:r>
    </w:p>
    <w:bookmarkEnd w:id="1624"/>
    <w:bookmarkStart w:name="z1759" w:id="1625"/>
    <w:p>
      <w:pPr>
        <w:spacing w:after="0"/>
        <w:ind w:left="0"/>
        <w:jc w:val="both"/>
      </w:pPr>
      <w:r>
        <w:rPr>
          <w:rFonts w:ascii="Times New Roman"/>
          <w:b w:val="false"/>
          <w:i w:val="false"/>
          <w:color w:val="000000"/>
          <w:sz w:val="28"/>
        </w:rPr>
        <w:t>
      212) Шымкент қаласы білім басқармасының № 58 "Күншуақ" бөбекжай балабақшасы" мемлекеттік коммуналдық қазыналық кәсіпорны;</w:t>
      </w:r>
    </w:p>
    <w:bookmarkEnd w:id="1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213) Шымкент қаласы білім басқармасының "№ 59 "Айша" бөбекжай балабақшасы" мемлекеттік коммуналдық қазыналық кәсіпорыны; 214) Шымкент қаласы білім басқармасының "№ 60 "Тараз" бөбекжай балабақшасы" мемлекеттік коммуналдық қазыналық кәсіпорыны</w:t>
      </w:r>
    </w:p>
    <w:bookmarkStart w:name="z1761" w:id="1626"/>
    <w:p>
      <w:pPr>
        <w:spacing w:after="0"/>
        <w:ind w:left="0"/>
        <w:jc w:val="both"/>
      </w:pPr>
      <w:r>
        <w:rPr>
          <w:rFonts w:ascii="Times New Roman"/>
          <w:b w:val="false"/>
          <w:i w:val="false"/>
          <w:color w:val="000000"/>
          <w:sz w:val="28"/>
        </w:rPr>
        <w:t>
      215) Шымкент қаласы білім басқармасының "№ 61 "Нұртас" бөбекжай балабақшасы" мемлекеттік коммуналдық қазыналық кәсіпорыны;</w:t>
      </w:r>
    </w:p>
    <w:bookmarkEnd w:id="1626"/>
    <w:bookmarkStart w:name="z1762" w:id="1627"/>
    <w:p>
      <w:pPr>
        <w:spacing w:after="0"/>
        <w:ind w:left="0"/>
        <w:jc w:val="both"/>
      </w:pPr>
      <w:r>
        <w:rPr>
          <w:rFonts w:ascii="Times New Roman"/>
          <w:b w:val="false"/>
          <w:i w:val="false"/>
          <w:color w:val="000000"/>
          <w:sz w:val="28"/>
        </w:rPr>
        <w:t>
      216) Шымкент қаласы білім басқармасының "№ 62 "Ботахан" бөбекжай балабақшасы" мемлекеттік коммуналдық қазыналық кәсіпорыны;</w:t>
      </w:r>
    </w:p>
    <w:bookmarkEnd w:id="1627"/>
    <w:bookmarkStart w:name="z1763" w:id="1628"/>
    <w:p>
      <w:pPr>
        <w:spacing w:after="0"/>
        <w:ind w:left="0"/>
        <w:jc w:val="both"/>
      </w:pPr>
      <w:r>
        <w:rPr>
          <w:rFonts w:ascii="Times New Roman"/>
          <w:b w:val="false"/>
          <w:i w:val="false"/>
          <w:color w:val="000000"/>
          <w:sz w:val="28"/>
        </w:rPr>
        <w:t>
      217) Шымкент қаласы білім басқармасының ң № 65 "Балбұлақ" бөбекжай балабақшасы" мемлекеттік коммуналдық қазыналық кәсіпорны;</w:t>
      </w:r>
    </w:p>
    <w:bookmarkEnd w:id="1628"/>
    <w:bookmarkStart w:name="z1764" w:id="1629"/>
    <w:p>
      <w:pPr>
        <w:spacing w:after="0"/>
        <w:ind w:left="0"/>
        <w:jc w:val="both"/>
      </w:pPr>
      <w:r>
        <w:rPr>
          <w:rFonts w:ascii="Times New Roman"/>
          <w:b w:val="false"/>
          <w:i w:val="false"/>
          <w:color w:val="000000"/>
          <w:sz w:val="28"/>
        </w:rPr>
        <w:t>
      218) Шымкент қаласы білім басқармасының № 66 "Болашақ" бөбекжай балабақшасы" мемлекеттік коммуналдық қазыналық кәсіпорны;</w:t>
      </w:r>
    </w:p>
    <w:bookmarkEnd w:id="1629"/>
    <w:bookmarkStart w:name="z1765" w:id="1630"/>
    <w:p>
      <w:pPr>
        <w:spacing w:after="0"/>
        <w:ind w:left="0"/>
        <w:jc w:val="both"/>
      </w:pPr>
      <w:r>
        <w:rPr>
          <w:rFonts w:ascii="Times New Roman"/>
          <w:b w:val="false"/>
          <w:i w:val="false"/>
          <w:color w:val="000000"/>
          <w:sz w:val="28"/>
        </w:rPr>
        <w:t>
      219) Шымкент қаласы білім басқармасының № 68 "Балауса" бөбекжай балабақшасы" мемлекеттік коммуналдық қазыналық кәсіпорны;</w:t>
      </w:r>
    </w:p>
    <w:bookmarkEnd w:id="1630"/>
    <w:bookmarkStart w:name="z1766" w:id="1631"/>
    <w:p>
      <w:pPr>
        <w:spacing w:after="0"/>
        <w:ind w:left="0"/>
        <w:jc w:val="both"/>
      </w:pPr>
      <w:r>
        <w:rPr>
          <w:rFonts w:ascii="Times New Roman"/>
          <w:b w:val="false"/>
          <w:i w:val="false"/>
          <w:color w:val="000000"/>
          <w:sz w:val="28"/>
        </w:rPr>
        <w:t>
      220) Шымкент қаласы білім басқармасының № 69 "Еркебұлан" бөбекжай балабақшасы" мемлекеттік коммуналдық қазыналық кәсіпорны;</w:t>
      </w:r>
    </w:p>
    <w:bookmarkEnd w:id="1631"/>
    <w:bookmarkStart w:name="z1767" w:id="1632"/>
    <w:p>
      <w:pPr>
        <w:spacing w:after="0"/>
        <w:ind w:left="0"/>
        <w:jc w:val="both"/>
      </w:pPr>
      <w:r>
        <w:rPr>
          <w:rFonts w:ascii="Times New Roman"/>
          <w:b w:val="false"/>
          <w:i w:val="false"/>
          <w:color w:val="000000"/>
          <w:sz w:val="28"/>
        </w:rPr>
        <w:t>
      221) Шымкент қаласы білім басқармасының № 70 "Шолпан" бөбекжай балабақшасы" мемлекеттік коммуналдық қазыналық кәсіпорны;</w:t>
      </w:r>
    </w:p>
    <w:bookmarkEnd w:id="1632"/>
    <w:bookmarkStart w:name="z1768" w:id="1633"/>
    <w:p>
      <w:pPr>
        <w:spacing w:after="0"/>
        <w:ind w:left="0"/>
        <w:jc w:val="both"/>
      </w:pPr>
      <w:r>
        <w:rPr>
          <w:rFonts w:ascii="Times New Roman"/>
          <w:b w:val="false"/>
          <w:i w:val="false"/>
          <w:color w:val="000000"/>
          <w:sz w:val="28"/>
        </w:rPr>
        <w:t>
      222) Шымкент қаласы білім басқармасының № 71 "Қ.Қазиев" атындағы бөбекжай балабақшасы" мемлекеттік коммуналдық қазыналық кәсіпорны;</w:t>
      </w:r>
    </w:p>
    <w:bookmarkEnd w:id="1633"/>
    <w:bookmarkStart w:name="z1769" w:id="1634"/>
    <w:p>
      <w:pPr>
        <w:spacing w:after="0"/>
        <w:ind w:left="0"/>
        <w:jc w:val="both"/>
      </w:pPr>
      <w:r>
        <w:rPr>
          <w:rFonts w:ascii="Times New Roman"/>
          <w:b w:val="false"/>
          <w:i w:val="false"/>
          <w:color w:val="000000"/>
          <w:sz w:val="28"/>
        </w:rPr>
        <w:t>
      223) Шымкент қаласы білім басқармасының № 73 "Айжан" бөбекжай балабақшасы" мемлекеттік коммуналдық қазыналық кәсіпорны;</w:t>
      </w:r>
    </w:p>
    <w:bookmarkEnd w:id="1634"/>
    <w:bookmarkStart w:name="z1770" w:id="1635"/>
    <w:p>
      <w:pPr>
        <w:spacing w:after="0"/>
        <w:ind w:left="0"/>
        <w:jc w:val="both"/>
      </w:pPr>
      <w:r>
        <w:rPr>
          <w:rFonts w:ascii="Times New Roman"/>
          <w:b w:val="false"/>
          <w:i w:val="false"/>
          <w:color w:val="000000"/>
          <w:sz w:val="28"/>
        </w:rPr>
        <w:t>
      224) Шымкент қаласы білім басқармасының № 74 "Айдана" бөбекжай балабақшасы" мемлекеттік коммуналдық қазыналық кәсіпорны;</w:t>
      </w:r>
    </w:p>
    <w:bookmarkEnd w:id="1635"/>
    <w:bookmarkStart w:name="z1771" w:id="1636"/>
    <w:p>
      <w:pPr>
        <w:spacing w:after="0"/>
        <w:ind w:left="0"/>
        <w:jc w:val="both"/>
      </w:pPr>
      <w:r>
        <w:rPr>
          <w:rFonts w:ascii="Times New Roman"/>
          <w:b w:val="false"/>
          <w:i w:val="false"/>
          <w:color w:val="000000"/>
          <w:sz w:val="28"/>
        </w:rPr>
        <w:t>
      225) Шымкент қаласы білім басқармасының № 75 "Ақ бидай" бөбекжай балабақшасы" мемлекеттік коммуналдық қазыналық кәсіпорны;</w:t>
      </w:r>
    </w:p>
    <w:bookmarkEnd w:id="1636"/>
    <w:bookmarkStart w:name="z1772" w:id="1637"/>
    <w:p>
      <w:pPr>
        <w:spacing w:after="0"/>
        <w:ind w:left="0"/>
        <w:jc w:val="both"/>
      </w:pPr>
      <w:r>
        <w:rPr>
          <w:rFonts w:ascii="Times New Roman"/>
          <w:b w:val="false"/>
          <w:i w:val="false"/>
          <w:color w:val="000000"/>
          <w:sz w:val="28"/>
        </w:rPr>
        <w:t>
      226) Шымкент қаласы білім басқармасының № 82 "Еркемай" бөбекжай балабақшасы" мемлекеттік коммуналдық қазыналық кәсіпорны;</w:t>
      </w:r>
    </w:p>
    <w:bookmarkEnd w:id="1637"/>
    <w:bookmarkStart w:name="z1773" w:id="1638"/>
    <w:p>
      <w:pPr>
        <w:spacing w:after="0"/>
        <w:ind w:left="0"/>
        <w:jc w:val="both"/>
      </w:pPr>
      <w:r>
        <w:rPr>
          <w:rFonts w:ascii="Times New Roman"/>
          <w:b w:val="false"/>
          <w:i w:val="false"/>
          <w:color w:val="000000"/>
          <w:sz w:val="28"/>
        </w:rPr>
        <w:t>
      227) Шымкент қаласы білім басқармасының № 86 "Алтынай" бөбекжай балабақшасы" мемлекеттік коммуналдық қазыналық кәсіпорны;</w:t>
      </w:r>
    </w:p>
    <w:bookmarkEnd w:id="1638"/>
    <w:bookmarkStart w:name="z1774" w:id="1639"/>
    <w:p>
      <w:pPr>
        <w:spacing w:after="0"/>
        <w:ind w:left="0"/>
        <w:jc w:val="both"/>
      </w:pPr>
      <w:r>
        <w:rPr>
          <w:rFonts w:ascii="Times New Roman"/>
          <w:b w:val="false"/>
          <w:i w:val="false"/>
          <w:color w:val="000000"/>
          <w:sz w:val="28"/>
        </w:rPr>
        <w:t>
      228) Шымкент қаласы білім басқармасының № 95 "Алтын дән" бөбекжай балабақшасы" мемлекеттік коммуналдық қазыналық кәсіпорны;</w:t>
      </w:r>
    </w:p>
    <w:bookmarkEnd w:id="1639"/>
    <w:bookmarkStart w:name="z1775" w:id="1640"/>
    <w:p>
      <w:pPr>
        <w:spacing w:after="0"/>
        <w:ind w:left="0"/>
        <w:jc w:val="both"/>
      </w:pPr>
      <w:r>
        <w:rPr>
          <w:rFonts w:ascii="Times New Roman"/>
          <w:b w:val="false"/>
          <w:i w:val="false"/>
          <w:color w:val="000000"/>
          <w:sz w:val="28"/>
        </w:rPr>
        <w:t>
      229) Шымкент қаласы білім басқармасының № 97 "Ақмарал" бөбекжай балабақшасы" мемлекеттік коммуналдық қазыналық кәсіпорны;</w:t>
      </w:r>
    </w:p>
    <w:bookmarkEnd w:id="1640"/>
    <w:bookmarkStart w:name="z1776" w:id="1641"/>
    <w:p>
      <w:pPr>
        <w:spacing w:after="0"/>
        <w:ind w:left="0"/>
        <w:jc w:val="both"/>
      </w:pPr>
      <w:r>
        <w:rPr>
          <w:rFonts w:ascii="Times New Roman"/>
          <w:b w:val="false"/>
          <w:i w:val="false"/>
          <w:color w:val="000000"/>
          <w:sz w:val="28"/>
        </w:rPr>
        <w:t>
      230) Шымкент қаласы білім басқармасының № 98 "Мерей" бөбекжай балабақшасы" мемлекеттік коммуналдық қазыналық кәсіпорны;</w:t>
      </w:r>
    </w:p>
    <w:bookmarkEnd w:id="1641"/>
    <w:bookmarkStart w:name="z1777" w:id="1642"/>
    <w:p>
      <w:pPr>
        <w:spacing w:after="0"/>
        <w:ind w:left="0"/>
        <w:jc w:val="both"/>
      </w:pPr>
      <w:r>
        <w:rPr>
          <w:rFonts w:ascii="Times New Roman"/>
          <w:b w:val="false"/>
          <w:i w:val="false"/>
          <w:color w:val="000000"/>
          <w:sz w:val="28"/>
        </w:rPr>
        <w:t>
      231) Шымкент қаласы білім басқармасының № 99 "Гулдер" бөбекжай балабақшасы" мемлекеттік коммуналдық қазыналық кәсіпорны;</w:t>
      </w:r>
    </w:p>
    <w:bookmarkEnd w:id="1642"/>
    <w:bookmarkStart w:name="z1778" w:id="1643"/>
    <w:p>
      <w:pPr>
        <w:spacing w:after="0"/>
        <w:ind w:left="0"/>
        <w:jc w:val="both"/>
      </w:pPr>
      <w:r>
        <w:rPr>
          <w:rFonts w:ascii="Times New Roman"/>
          <w:b w:val="false"/>
          <w:i w:val="false"/>
          <w:color w:val="000000"/>
          <w:sz w:val="28"/>
        </w:rPr>
        <w:t>
      232) Шымкент қаласы білім басқармасының № 100 "Тоғжан" бөбекжай балабақшасы" мемлекеттік коммуналдық қазыналық кәсіпорны;</w:t>
      </w:r>
    </w:p>
    <w:bookmarkEnd w:id="1643"/>
    <w:bookmarkStart w:name="z1779" w:id="1644"/>
    <w:p>
      <w:pPr>
        <w:spacing w:after="0"/>
        <w:ind w:left="0"/>
        <w:jc w:val="both"/>
      </w:pPr>
      <w:r>
        <w:rPr>
          <w:rFonts w:ascii="Times New Roman"/>
          <w:b w:val="false"/>
          <w:i w:val="false"/>
          <w:color w:val="000000"/>
          <w:sz w:val="28"/>
        </w:rPr>
        <w:t>
      233) Шымкент қаласы білім басқармасының № 105 "Елгезек" бөбекжай балабақшасы" мемлекеттік коммуналдық қазыналық кәсіпорны;</w:t>
      </w:r>
    </w:p>
    <w:bookmarkEnd w:id="1644"/>
    <w:bookmarkStart w:name="z1780" w:id="1645"/>
    <w:p>
      <w:pPr>
        <w:spacing w:after="0"/>
        <w:ind w:left="0"/>
        <w:jc w:val="both"/>
      </w:pPr>
      <w:r>
        <w:rPr>
          <w:rFonts w:ascii="Times New Roman"/>
          <w:b w:val="false"/>
          <w:i w:val="false"/>
          <w:color w:val="000000"/>
          <w:sz w:val="28"/>
        </w:rPr>
        <w:t>
      234) Шымкент қаласы білім басқармасының № 106 "Ердәулет" бөбекжай балабақшасы" мемлекеттік коммуналдық қазыналық кәсіпорны;</w:t>
      </w:r>
    </w:p>
    <w:bookmarkEnd w:id="1645"/>
    <w:bookmarkStart w:name="z1781" w:id="1646"/>
    <w:p>
      <w:pPr>
        <w:spacing w:after="0"/>
        <w:ind w:left="0"/>
        <w:jc w:val="both"/>
      </w:pPr>
      <w:r>
        <w:rPr>
          <w:rFonts w:ascii="Times New Roman"/>
          <w:b w:val="false"/>
          <w:i w:val="false"/>
          <w:color w:val="000000"/>
          <w:sz w:val="28"/>
        </w:rPr>
        <w:t>
      235) Шымкент қаласы білім басқармасының № 118 "Әсел" бөбекжай балабақшасы" мемлекеттік коммуналдық қазыналық кәсіпорны;</w:t>
      </w:r>
    </w:p>
    <w:bookmarkEnd w:id="1646"/>
    <w:bookmarkStart w:name="z1782" w:id="1647"/>
    <w:p>
      <w:pPr>
        <w:spacing w:after="0"/>
        <w:ind w:left="0"/>
        <w:jc w:val="both"/>
      </w:pPr>
      <w:r>
        <w:rPr>
          <w:rFonts w:ascii="Times New Roman"/>
          <w:b w:val="false"/>
          <w:i w:val="false"/>
          <w:color w:val="000000"/>
          <w:sz w:val="28"/>
        </w:rPr>
        <w:t>
      236) Шымкент қаласы білім басқармасының № 122 "Ақ-қөгершін" бөбекжай балабақшасы" мемлекеттік коммуналдық қазыналық кәсіпорны;</w:t>
      </w:r>
    </w:p>
    <w:bookmarkEnd w:id="1647"/>
    <w:bookmarkStart w:name="z1783" w:id="1648"/>
    <w:p>
      <w:pPr>
        <w:spacing w:after="0"/>
        <w:ind w:left="0"/>
        <w:jc w:val="both"/>
      </w:pPr>
      <w:r>
        <w:rPr>
          <w:rFonts w:ascii="Times New Roman"/>
          <w:b w:val="false"/>
          <w:i w:val="false"/>
          <w:color w:val="000000"/>
          <w:sz w:val="28"/>
        </w:rPr>
        <w:t>
      237) Шымкент қаласы білім басқармасының № 126 "Шұғыла" бөбекжай балабақшасы" мемлекеттік коммуналдық қазыналық кәсіпорны;</w:t>
      </w:r>
    </w:p>
    <w:bookmarkEnd w:id="1648"/>
    <w:bookmarkStart w:name="z1784" w:id="1649"/>
    <w:p>
      <w:pPr>
        <w:spacing w:after="0"/>
        <w:ind w:left="0"/>
        <w:jc w:val="both"/>
      </w:pPr>
      <w:r>
        <w:rPr>
          <w:rFonts w:ascii="Times New Roman"/>
          <w:b w:val="false"/>
          <w:i w:val="false"/>
          <w:color w:val="000000"/>
          <w:sz w:val="28"/>
        </w:rPr>
        <w:t>
      238) Шымкент қаласы білім басқармасының мемлекеттік арнаулы (коррекциялық) № 9 "Ақ қанат" бөбекжай-балабақшасы" (санитарлық түріндегі бастапқы түберкулез инфекциясы білінген, кішігірім және басылып келе жатқан туберкулездің нысандарымен ауыратын, жиі және ұзақ ауыратын балаларға арналған) коммуналдық мемлекеттік мекемесі;</w:t>
      </w:r>
    </w:p>
    <w:bookmarkEnd w:id="1649"/>
    <w:bookmarkStart w:name="z1785" w:id="1650"/>
    <w:p>
      <w:pPr>
        <w:spacing w:after="0"/>
        <w:ind w:left="0"/>
        <w:jc w:val="both"/>
      </w:pPr>
      <w:r>
        <w:rPr>
          <w:rFonts w:ascii="Times New Roman"/>
          <w:b w:val="false"/>
          <w:i w:val="false"/>
          <w:color w:val="000000"/>
          <w:sz w:val="28"/>
        </w:rPr>
        <w:t>
      239) Шымкент қаласы білім басқармасының мемлекеттік арнаулы (коррекциялық) № 17 "Достық" бөбекжай-балабақшасы" (тірек қозғалыс функциялары ауыр және жеңіл бұзылған балаларға арналған) коммуналдық мемлекеттік мекемесі;</w:t>
      </w:r>
    </w:p>
    <w:bookmarkEnd w:id="1650"/>
    <w:bookmarkStart w:name="z1786" w:id="1651"/>
    <w:p>
      <w:pPr>
        <w:spacing w:after="0"/>
        <w:ind w:left="0"/>
        <w:jc w:val="both"/>
      </w:pPr>
      <w:r>
        <w:rPr>
          <w:rFonts w:ascii="Times New Roman"/>
          <w:b w:val="false"/>
          <w:i w:val="false"/>
          <w:color w:val="000000"/>
          <w:sz w:val="28"/>
        </w:rPr>
        <w:t>
      240) Шымкент қаласы білім басқармасының мемлекеттік арнаулы (коррекциялық) № 22 "Шыңғыс" бөбекжай-балабақшасы" (санитарлық түріндегі бастапқы түберкулез инфекциясы білінген, кішігірім және басылып келе жатқан туберкулездің нысандарымен ауыратын, жиі және ұзақ ауыратын балаларға арналған) коммуналдық мемлекеттік мекемесі;</w:t>
      </w:r>
    </w:p>
    <w:bookmarkEnd w:id="1651"/>
    <w:bookmarkStart w:name="z1787" w:id="1652"/>
    <w:p>
      <w:pPr>
        <w:spacing w:after="0"/>
        <w:ind w:left="0"/>
        <w:jc w:val="both"/>
      </w:pPr>
      <w:r>
        <w:rPr>
          <w:rFonts w:ascii="Times New Roman"/>
          <w:b w:val="false"/>
          <w:i w:val="false"/>
          <w:color w:val="000000"/>
          <w:sz w:val="28"/>
        </w:rPr>
        <w:t>
      241) Шымкент қаласы білім басқармасының мемлекеттік арнаулы (коррекциялық) № 28 "Гаухар" бөбекжай-балабақшасы" (сөйлеу функциялары ауыр және жеңіл бұзылған балаларға арналған) коммуналдық мемлекеттік мекемесі;</w:t>
      </w:r>
    </w:p>
    <w:bookmarkEnd w:id="1652"/>
    <w:bookmarkStart w:name="z1788" w:id="1653"/>
    <w:p>
      <w:pPr>
        <w:spacing w:after="0"/>
        <w:ind w:left="0"/>
        <w:jc w:val="both"/>
      </w:pPr>
      <w:r>
        <w:rPr>
          <w:rFonts w:ascii="Times New Roman"/>
          <w:b w:val="false"/>
          <w:i w:val="false"/>
          <w:color w:val="000000"/>
          <w:sz w:val="28"/>
        </w:rPr>
        <w:t>
      242) Шымкент қаласы білім басқармасының мемлекеттік арнаулы (коррекциялық) № 32 "Еркін" бөбекжай-балабақшасы" (сөйлеу функциялары ауыр және жеңіл бұзылған балаларға арналған) коммуналдық мемлекеттік мекемесі;</w:t>
      </w:r>
    </w:p>
    <w:bookmarkEnd w:id="1653"/>
    <w:bookmarkStart w:name="z1789" w:id="1654"/>
    <w:p>
      <w:pPr>
        <w:spacing w:after="0"/>
        <w:ind w:left="0"/>
        <w:jc w:val="both"/>
      </w:pPr>
      <w:r>
        <w:rPr>
          <w:rFonts w:ascii="Times New Roman"/>
          <w:b w:val="false"/>
          <w:i w:val="false"/>
          <w:color w:val="000000"/>
          <w:sz w:val="28"/>
        </w:rPr>
        <w:t>
      243) Шымкент қаласы білім басқармасының мемлекеттік арнаулы (коррекциялық) № 33 "Ақбота" бөбекжай-балабақшасы" (көз көру функциялары ауыр және жеңіл бұзылған балаларға арналған) коммуналдық мемлекеттік мекемесі;</w:t>
      </w:r>
    </w:p>
    <w:bookmarkEnd w:id="1654"/>
    <w:bookmarkStart w:name="z1790" w:id="1655"/>
    <w:p>
      <w:pPr>
        <w:spacing w:after="0"/>
        <w:ind w:left="0"/>
        <w:jc w:val="both"/>
      </w:pPr>
      <w:r>
        <w:rPr>
          <w:rFonts w:ascii="Times New Roman"/>
          <w:b w:val="false"/>
          <w:i w:val="false"/>
          <w:color w:val="000000"/>
          <w:sz w:val="28"/>
        </w:rPr>
        <w:t>
      244) Шымкент қаласы білім басқармасының мемлекеттік арнаулы (коррекциялық) № 37 "Айгерім" бөбекжай-балабақшасы" (психикалық дамуы шектеулі балаларға арналған) оммуналдық мемлекеттік мекемесі;</w:t>
      </w:r>
    </w:p>
    <w:bookmarkEnd w:id="1655"/>
    <w:bookmarkStart w:name="z1791" w:id="1656"/>
    <w:p>
      <w:pPr>
        <w:spacing w:after="0"/>
        <w:ind w:left="0"/>
        <w:jc w:val="both"/>
      </w:pPr>
      <w:r>
        <w:rPr>
          <w:rFonts w:ascii="Times New Roman"/>
          <w:b w:val="false"/>
          <w:i w:val="false"/>
          <w:color w:val="000000"/>
          <w:sz w:val="28"/>
        </w:rPr>
        <w:t>
      245) Шымкент қаласының білім басқармасының "Маржан Тасова атындағы мамандандырылған №3 мектеп-интернаты" коммуналдық мемлекеттік мекемесі;</w:t>
      </w:r>
    </w:p>
    <w:bookmarkEnd w:id="1656"/>
    <w:bookmarkStart w:name="z1792" w:id="1657"/>
    <w:p>
      <w:pPr>
        <w:spacing w:after="0"/>
        <w:ind w:left="0"/>
        <w:jc w:val="both"/>
      </w:pPr>
      <w:r>
        <w:rPr>
          <w:rFonts w:ascii="Times New Roman"/>
          <w:b w:val="false"/>
          <w:i w:val="false"/>
          <w:color w:val="000000"/>
          <w:sz w:val="28"/>
        </w:rPr>
        <w:t>
      246) Шымкент қаласының білім басқармасының "№ 140 жалпы білім беретін орта мектебі" коммуналдық мемлекеттік мекемесі;</w:t>
      </w:r>
    </w:p>
    <w:bookmarkEnd w:id="1657"/>
    <w:bookmarkStart w:name="z1793" w:id="1658"/>
    <w:p>
      <w:pPr>
        <w:spacing w:after="0"/>
        <w:ind w:left="0"/>
        <w:jc w:val="both"/>
      </w:pPr>
      <w:r>
        <w:rPr>
          <w:rFonts w:ascii="Times New Roman"/>
          <w:b w:val="false"/>
          <w:i w:val="false"/>
          <w:color w:val="000000"/>
          <w:sz w:val="28"/>
        </w:rPr>
        <w:t>
      247) Шымкент қаласының білім басқармасының "№ 141 жалпы білім беретін орта мектебі" коммуналдық мемлекеттік мекемесі;</w:t>
      </w:r>
    </w:p>
    <w:bookmarkEnd w:id="1658"/>
    <w:bookmarkStart w:name="z1794" w:id="1659"/>
    <w:p>
      <w:pPr>
        <w:spacing w:after="0"/>
        <w:ind w:left="0"/>
        <w:jc w:val="both"/>
      </w:pPr>
      <w:r>
        <w:rPr>
          <w:rFonts w:ascii="Times New Roman"/>
          <w:b w:val="false"/>
          <w:i w:val="false"/>
          <w:color w:val="000000"/>
          <w:sz w:val="28"/>
        </w:rPr>
        <w:t>
      248) Шымкент қаласының білім басқармасының "№ 142 жалпы білім беретін орта мектебі" коммуналдық мемлекеттік мекемесі;</w:t>
      </w:r>
    </w:p>
    <w:bookmarkEnd w:id="1659"/>
    <w:bookmarkStart w:name="z1795" w:id="1660"/>
    <w:p>
      <w:pPr>
        <w:spacing w:after="0"/>
        <w:ind w:left="0"/>
        <w:jc w:val="both"/>
      </w:pPr>
      <w:r>
        <w:rPr>
          <w:rFonts w:ascii="Times New Roman"/>
          <w:b w:val="false"/>
          <w:i w:val="false"/>
          <w:color w:val="000000"/>
          <w:sz w:val="28"/>
        </w:rPr>
        <w:t>
      249) Шымкент қаласының білім басқармасының "№ 143 жалпы білім беретін орта мектебі" коммуналдық мемлекеттік мекемесі;</w:t>
      </w:r>
    </w:p>
    <w:bookmarkEnd w:id="1660"/>
    <w:bookmarkStart w:name="z1796" w:id="1661"/>
    <w:p>
      <w:pPr>
        <w:spacing w:after="0"/>
        <w:ind w:left="0"/>
        <w:jc w:val="both"/>
      </w:pPr>
      <w:r>
        <w:rPr>
          <w:rFonts w:ascii="Times New Roman"/>
          <w:b w:val="false"/>
          <w:i w:val="false"/>
          <w:color w:val="000000"/>
          <w:sz w:val="28"/>
        </w:rPr>
        <w:t>
      250) Шымкент қаласының білім басқармасының "№ 144 жалпы білім беретін орта мектебі" коммуналдық мемлекеттік мекемесі;</w:t>
      </w:r>
    </w:p>
    <w:bookmarkEnd w:id="1661"/>
    <w:bookmarkStart w:name="z1797" w:id="1662"/>
    <w:p>
      <w:pPr>
        <w:spacing w:after="0"/>
        <w:ind w:left="0"/>
        <w:jc w:val="both"/>
      </w:pPr>
      <w:r>
        <w:rPr>
          <w:rFonts w:ascii="Times New Roman"/>
          <w:b w:val="false"/>
          <w:i w:val="false"/>
          <w:color w:val="000000"/>
          <w:sz w:val="28"/>
        </w:rPr>
        <w:t>
      251) Шымкент қаласының білім басқармасының "№ 145 жалпы білім беретін орта мектебі" коммуналдық мемлекеттік мекемесі;</w:t>
      </w:r>
    </w:p>
    <w:bookmarkEnd w:id="1662"/>
    <w:bookmarkStart w:name="z1798" w:id="1663"/>
    <w:p>
      <w:pPr>
        <w:spacing w:after="0"/>
        <w:ind w:left="0"/>
        <w:jc w:val="both"/>
      </w:pPr>
      <w:r>
        <w:rPr>
          <w:rFonts w:ascii="Times New Roman"/>
          <w:b w:val="false"/>
          <w:i w:val="false"/>
          <w:color w:val="000000"/>
          <w:sz w:val="28"/>
        </w:rPr>
        <w:t>
      252) Шымкент қаласының білім басқармасының "№ 146 жалпы білім беретін орта мектебі" коммуналдық мемлекеттік мекемесі;</w:t>
      </w:r>
    </w:p>
    <w:bookmarkEnd w:id="1663"/>
    <w:bookmarkStart w:name="z1799" w:id="1664"/>
    <w:p>
      <w:pPr>
        <w:spacing w:after="0"/>
        <w:ind w:left="0"/>
        <w:jc w:val="both"/>
      </w:pPr>
      <w:r>
        <w:rPr>
          <w:rFonts w:ascii="Times New Roman"/>
          <w:b w:val="false"/>
          <w:i w:val="false"/>
          <w:color w:val="000000"/>
          <w:sz w:val="28"/>
        </w:rPr>
        <w:t>
      253) Шымкент қаласының білім басқармасының "№ 147 жалпы білім беретін орта мектебі" коммуналдық мемлекеттік мекемесі;</w:t>
      </w:r>
    </w:p>
    <w:bookmarkEnd w:id="1664"/>
    <w:bookmarkStart w:name="z1800" w:id="1665"/>
    <w:p>
      <w:pPr>
        <w:spacing w:after="0"/>
        <w:ind w:left="0"/>
        <w:jc w:val="both"/>
      </w:pPr>
      <w:r>
        <w:rPr>
          <w:rFonts w:ascii="Times New Roman"/>
          <w:b w:val="false"/>
          <w:i w:val="false"/>
          <w:color w:val="000000"/>
          <w:sz w:val="28"/>
        </w:rPr>
        <w:t>
      Шымкент қаласының білім басқармасының "№ 148 жалпы білім беретін орта мектебі" коммуналдық мемлекеттік мекемесі;</w:t>
      </w:r>
    </w:p>
    <w:bookmarkEnd w:id="1665"/>
    <w:bookmarkStart w:name="z1801" w:id="1666"/>
    <w:p>
      <w:pPr>
        <w:spacing w:after="0"/>
        <w:ind w:left="0"/>
        <w:jc w:val="both"/>
      </w:pPr>
      <w:r>
        <w:rPr>
          <w:rFonts w:ascii="Times New Roman"/>
          <w:b w:val="false"/>
          <w:i w:val="false"/>
          <w:color w:val="000000"/>
          <w:sz w:val="28"/>
        </w:rPr>
        <w:t>
      254) Шымкент қаласының білім басқармасының "№ 149 жалпы білім беретін орта мектебі" коммуналдық мемлекеттік мекемесі;</w:t>
      </w:r>
    </w:p>
    <w:bookmarkEnd w:id="1666"/>
    <w:bookmarkStart w:name="z1802" w:id="1667"/>
    <w:p>
      <w:pPr>
        <w:spacing w:after="0"/>
        <w:ind w:left="0"/>
        <w:jc w:val="both"/>
      </w:pPr>
      <w:r>
        <w:rPr>
          <w:rFonts w:ascii="Times New Roman"/>
          <w:b w:val="false"/>
          <w:i w:val="false"/>
          <w:color w:val="000000"/>
          <w:sz w:val="28"/>
        </w:rPr>
        <w:t>
      255) Шымкент қаласының білім басқармасының "№ 150 жалпы білім беретін орта мектебі" коммуналдық мемлекеттік мекемесі;</w:t>
      </w:r>
    </w:p>
    <w:bookmarkEnd w:id="1667"/>
    <w:bookmarkStart w:name="z1803" w:id="1668"/>
    <w:p>
      <w:pPr>
        <w:spacing w:after="0"/>
        <w:ind w:left="0"/>
        <w:jc w:val="both"/>
      </w:pPr>
      <w:r>
        <w:rPr>
          <w:rFonts w:ascii="Times New Roman"/>
          <w:b w:val="false"/>
          <w:i w:val="false"/>
          <w:color w:val="000000"/>
          <w:sz w:val="28"/>
        </w:rPr>
        <w:t>
      256) Шымкент қаласының білім басқармасының "№ 151 жалпы білім беретін орта мектебі" коммуналдық мемлекеттік мекемесі;</w:t>
      </w:r>
    </w:p>
    <w:bookmarkEnd w:id="1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257) Шымкент қаласы білім басқармасының "Психологиялық-педагогикалық түзету кабинеті" коммуналдық мемлекеттік мекемесі; 258) Шымкент қаласы білім басқармасының "№ 2 Оқушылар сарайы" мемлекеттік коммуналдық қазыналық кәсіпорны;</w:t>
      </w:r>
    </w:p>
    <w:bookmarkStart w:name="z1805" w:id="1669"/>
    <w:p>
      <w:pPr>
        <w:spacing w:after="0"/>
        <w:ind w:left="0"/>
        <w:jc w:val="both"/>
      </w:pPr>
      <w:r>
        <w:rPr>
          <w:rFonts w:ascii="Times New Roman"/>
          <w:b w:val="false"/>
          <w:i w:val="false"/>
          <w:color w:val="000000"/>
          <w:sz w:val="28"/>
        </w:rPr>
        <w:t>
      259) Шымкент қаласы білім басқармасының "Қаратау дәстүрлі өнер мектебі" мемлекеттік коммуналдық қазыналық кәсіпорны;</w:t>
      </w:r>
    </w:p>
    <w:bookmarkEnd w:id="1669"/>
    <w:bookmarkStart w:name="z1806" w:id="1670"/>
    <w:p>
      <w:pPr>
        <w:spacing w:after="0"/>
        <w:ind w:left="0"/>
        <w:jc w:val="both"/>
      </w:pPr>
      <w:r>
        <w:rPr>
          <w:rFonts w:ascii="Times New Roman"/>
          <w:b w:val="false"/>
          <w:i w:val="false"/>
          <w:color w:val="000000"/>
          <w:sz w:val="28"/>
        </w:rPr>
        <w:t>
      260) Шымкент қаласының білім басқармасының "Психологиялық қолдау орталығы" коммуналдық мемлекеттік мекемесі;</w:t>
      </w:r>
    </w:p>
    <w:bookmarkEnd w:id="1670"/>
    <w:bookmarkStart w:name="z1807" w:id="1671"/>
    <w:p>
      <w:pPr>
        <w:spacing w:after="0"/>
        <w:ind w:left="0"/>
        <w:jc w:val="both"/>
      </w:pPr>
      <w:r>
        <w:rPr>
          <w:rFonts w:ascii="Times New Roman"/>
          <w:b w:val="false"/>
          <w:i w:val="false"/>
          <w:color w:val="000000"/>
          <w:sz w:val="28"/>
        </w:rPr>
        <w:t>
      261) Шымкент қаласы білім басқармасының "Қорғаншылық және қамқоршылық орталығы" коммуналдық мемлекеттік мекемесі.</w:t>
      </w:r>
    </w:p>
    <w:bookmarkEnd w:id="1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1502 қаулысына қосымша</w:t>
            </w:r>
          </w:p>
        </w:tc>
      </w:tr>
    </w:tbl>
    <w:bookmarkStart w:name="z1815" w:id="1672"/>
    <w:p>
      <w:pPr>
        <w:spacing w:after="0"/>
        <w:ind w:left="0"/>
        <w:jc w:val="left"/>
      </w:pPr>
      <w:r>
        <w:rPr>
          <w:rFonts w:ascii="Times New Roman"/>
          <w:b/>
          <w:i w:val="false"/>
          <w:color w:val="000000"/>
        </w:rPr>
        <w:t xml:space="preserve"> "Шымкент қаласының дене шынықтыру және спорт басқармасы" коммуналдық мемлекеттік мекемесі туралы ереже</w:t>
      </w:r>
    </w:p>
    <w:bookmarkEnd w:id="1672"/>
    <w:bookmarkStart w:name="z1816" w:id="1673"/>
    <w:p>
      <w:pPr>
        <w:spacing w:after="0"/>
        <w:ind w:left="0"/>
        <w:jc w:val="left"/>
      </w:pPr>
      <w:r>
        <w:rPr>
          <w:rFonts w:ascii="Times New Roman"/>
          <w:b/>
          <w:i w:val="false"/>
          <w:color w:val="000000"/>
        </w:rPr>
        <w:t xml:space="preserve"> 1-тарау. Жалпы ережелер</w:t>
      </w:r>
    </w:p>
    <w:bookmarkEnd w:id="1673"/>
    <w:bookmarkStart w:name="z1817" w:id="1674"/>
    <w:p>
      <w:pPr>
        <w:spacing w:after="0"/>
        <w:ind w:left="0"/>
        <w:jc w:val="both"/>
      </w:pPr>
      <w:r>
        <w:rPr>
          <w:rFonts w:ascii="Times New Roman"/>
          <w:b w:val="false"/>
          <w:i w:val="false"/>
          <w:color w:val="000000"/>
          <w:sz w:val="28"/>
        </w:rPr>
        <w:t>
      1. "Шымкент қаласының дене шынықтыру және спорт басқармасы" коммуналдық мемлекеттік мекемесі (бұдан әрі - Басқарма) дене шынықтыру және спорт саласындағы басшылықты жүзеге асыратын Қазақстан Республикасының мемлекеттік органы болып табылады.</w:t>
      </w:r>
    </w:p>
    <w:bookmarkEnd w:id="1674"/>
    <w:bookmarkStart w:name="z1818" w:id="1675"/>
    <w:p>
      <w:pPr>
        <w:spacing w:after="0"/>
        <w:ind w:left="0"/>
        <w:jc w:val="both"/>
      </w:pPr>
      <w:r>
        <w:rPr>
          <w:rFonts w:ascii="Times New Roman"/>
          <w:b w:val="false"/>
          <w:i w:val="false"/>
          <w:color w:val="000000"/>
          <w:sz w:val="28"/>
        </w:rPr>
        <w:t>
      2. Басқарманың ведомстволары жоқ.</w:t>
      </w:r>
    </w:p>
    <w:bookmarkEnd w:id="1675"/>
    <w:bookmarkStart w:name="z1819" w:id="1676"/>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76"/>
    <w:bookmarkStart w:name="z1820" w:id="1677"/>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77"/>
    <w:bookmarkStart w:name="z1821" w:id="1678"/>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678"/>
    <w:bookmarkStart w:name="z1822" w:id="1679"/>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79"/>
    <w:bookmarkStart w:name="z1823" w:id="1680"/>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80"/>
    <w:bookmarkStart w:name="z1824" w:id="1681"/>
    <w:p>
      <w:pPr>
        <w:spacing w:after="0"/>
        <w:ind w:left="0"/>
        <w:jc w:val="both"/>
      </w:pPr>
      <w:r>
        <w:rPr>
          <w:rFonts w:ascii="Times New Roman"/>
          <w:b w:val="false"/>
          <w:i w:val="false"/>
          <w:color w:val="000000"/>
          <w:sz w:val="28"/>
        </w:rPr>
        <w:t>
      8. "Шымкент қаласының дене шынықтыру және спорт басқармасы" коммуналдық мемлекеттік мекемесі құрылымы мен штат санының лимиті Қазақстан Республикасының заңнамасына сәйкес бекітіледі.</w:t>
      </w:r>
    </w:p>
    <w:bookmarkEnd w:id="1681"/>
    <w:bookmarkStart w:name="z1825" w:id="1682"/>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Тұран ауданы, Мәделі Қожа көшесі, ғимарат № 1 А, индекс 160021.</w:t>
      </w:r>
    </w:p>
    <w:bookmarkEnd w:id="1682"/>
    <w:bookmarkStart w:name="z1826" w:id="168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83"/>
    <w:bookmarkStart w:name="z1827" w:id="1684"/>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684"/>
    <w:bookmarkStart w:name="z1828" w:id="1685"/>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685"/>
    <w:bookmarkStart w:name="z1829" w:id="1686"/>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686"/>
    <w:bookmarkStart w:name="z1830" w:id="1687"/>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687"/>
    <w:bookmarkStart w:name="z1831" w:id="1688"/>
    <w:p>
      <w:pPr>
        <w:spacing w:after="0"/>
        <w:ind w:left="0"/>
        <w:jc w:val="both"/>
      </w:pPr>
      <w:r>
        <w:rPr>
          <w:rFonts w:ascii="Times New Roman"/>
          <w:b w:val="false"/>
          <w:i w:val="false"/>
          <w:color w:val="000000"/>
          <w:sz w:val="28"/>
        </w:rPr>
        <w:t>
      13. Басқарманың мақсаттары: дене шынықтыру және спорт саласындағы мемлекеттік саясатты жүзеге асыру.</w:t>
      </w:r>
    </w:p>
    <w:bookmarkEnd w:id="1688"/>
    <w:bookmarkStart w:name="z1832" w:id="1689"/>
    <w:p>
      <w:pPr>
        <w:spacing w:after="0"/>
        <w:ind w:left="0"/>
        <w:jc w:val="both"/>
      </w:pPr>
      <w:r>
        <w:rPr>
          <w:rFonts w:ascii="Times New Roman"/>
          <w:b w:val="false"/>
          <w:i w:val="false"/>
          <w:color w:val="000000"/>
          <w:sz w:val="28"/>
        </w:rPr>
        <w:t>
      14. Басқарманың өкілеттіктері:</w:t>
      </w:r>
    </w:p>
    <w:bookmarkEnd w:id="1689"/>
    <w:bookmarkStart w:name="z1833" w:id="1690"/>
    <w:p>
      <w:pPr>
        <w:spacing w:after="0"/>
        <w:ind w:left="0"/>
        <w:jc w:val="both"/>
      </w:pPr>
      <w:r>
        <w:rPr>
          <w:rFonts w:ascii="Times New Roman"/>
          <w:b w:val="false"/>
          <w:i w:val="false"/>
          <w:color w:val="000000"/>
          <w:sz w:val="28"/>
        </w:rPr>
        <w:t>
      1) Құқықтары:</w:t>
      </w:r>
    </w:p>
    <w:bookmarkEnd w:id="1690"/>
    <w:bookmarkStart w:name="z1834" w:id="1691"/>
    <w:p>
      <w:pPr>
        <w:spacing w:after="0"/>
        <w:ind w:left="0"/>
        <w:jc w:val="both"/>
      </w:pPr>
      <w:r>
        <w:rPr>
          <w:rFonts w:ascii="Times New Roman"/>
          <w:b w:val="false"/>
          <w:i w:val="false"/>
          <w:color w:val="000000"/>
          <w:sz w:val="28"/>
        </w:rPr>
        <w:t>
      - заңнамамен бекiтiлген тәртiпте мемлекеттiк органдардан, басқа да ұйымдардан өз қызметiн жүзеге асыруға қажеттi мәлiметтер сұратуға, сондай-ақ, басқа мемлекеттiк органдарға мәлiметтер ұсынуға;</w:t>
      </w:r>
    </w:p>
    <w:bookmarkEnd w:id="1691"/>
    <w:bookmarkStart w:name="z1835" w:id="1692"/>
    <w:p>
      <w:pPr>
        <w:spacing w:after="0"/>
        <w:ind w:left="0"/>
        <w:jc w:val="both"/>
      </w:pPr>
      <w:r>
        <w:rPr>
          <w:rFonts w:ascii="Times New Roman"/>
          <w:b w:val="false"/>
          <w:i w:val="false"/>
          <w:color w:val="000000"/>
          <w:sz w:val="28"/>
        </w:rPr>
        <w:t>
      - дене шынықтыру және спорт ұйымдарының қызметін зерделеуді ұйымдастыруға;</w:t>
      </w:r>
    </w:p>
    <w:bookmarkEnd w:id="1692"/>
    <w:bookmarkStart w:name="z1836" w:id="1693"/>
    <w:p>
      <w:pPr>
        <w:spacing w:after="0"/>
        <w:ind w:left="0"/>
        <w:jc w:val="both"/>
      </w:pPr>
      <w:r>
        <w:rPr>
          <w:rFonts w:ascii="Times New Roman"/>
          <w:b w:val="false"/>
          <w:i w:val="false"/>
          <w:color w:val="000000"/>
          <w:sz w:val="28"/>
        </w:rPr>
        <w:t>
      - Басқарманың құзыретiне кiретiн қала әкiмдiгiнiң және (немесе) әкiмiнiң шешiмдерiнiң, өкiмдерiнiң, қаулыларының жобасын дайындауға;</w:t>
      </w:r>
    </w:p>
    <w:bookmarkEnd w:id="1693"/>
    <w:bookmarkStart w:name="z1837" w:id="1694"/>
    <w:p>
      <w:pPr>
        <w:spacing w:after="0"/>
        <w:ind w:left="0"/>
        <w:jc w:val="both"/>
      </w:pPr>
      <w:r>
        <w:rPr>
          <w:rFonts w:ascii="Times New Roman"/>
          <w:b w:val="false"/>
          <w:i w:val="false"/>
          <w:color w:val="000000"/>
          <w:sz w:val="28"/>
        </w:rPr>
        <w:t>
      - Басқарманың қарамағындағы ұйымдарды құру, қайта құру және тарату бойынша қала әкiмдiгiне ұсыныстар енгiзуге;</w:t>
      </w:r>
    </w:p>
    <w:bookmarkEnd w:id="1694"/>
    <w:bookmarkStart w:name="z1838" w:id="1695"/>
    <w:p>
      <w:pPr>
        <w:spacing w:after="0"/>
        <w:ind w:left="0"/>
        <w:jc w:val="both"/>
      </w:pPr>
      <w:r>
        <w:rPr>
          <w:rFonts w:ascii="Times New Roman"/>
          <w:b w:val="false"/>
          <w:i w:val="false"/>
          <w:color w:val="000000"/>
          <w:sz w:val="28"/>
        </w:rPr>
        <w:t>
      - Қазақстан Республикасының заңнамалық актілерімен қарастырылған өзге де құқықтарды жүегзе асыру.</w:t>
      </w:r>
    </w:p>
    <w:bookmarkEnd w:id="1695"/>
    <w:bookmarkStart w:name="z1839" w:id="1696"/>
    <w:p>
      <w:pPr>
        <w:spacing w:after="0"/>
        <w:ind w:left="0"/>
        <w:jc w:val="both"/>
      </w:pPr>
      <w:r>
        <w:rPr>
          <w:rFonts w:ascii="Times New Roman"/>
          <w:b w:val="false"/>
          <w:i w:val="false"/>
          <w:color w:val="000000"/>
          <w:sz w:val="28"/>
        </w:rPr>
        <w:t>
      2) Міндеттері:</w:t>
      </w:r>
    </w:p>
    <w:bookmarkEnd w:id="1696"/>
    <w:bookmarkStart w:name="z1840" w:id="1697"/>
    <w:p>
      <w:pPr>
        <w:spacing w:after="0"/>
        <w:ind w:left="0"/>
        <w:jc w:val="both"/>
      </w:pPr>
      <w:r>
        <w:rPr>
          <w:rFonts w:ascii="Times New Roman"/>
          <w:b w:val="false"/>
          <w:i w:val="false"/>
          <w:color w:val="000000"/>
          <w:sz w:val="28"/>
        </w:rPr>
        <w:t>
      -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bookmarkEnd w:id="1697"/>
    <w:bookmarkStart w:name="z1841" w:id="1698"/>
    <w:p>
      <w:pPr>
        <w:spacing w:after="0"/>
        <w:ind w:left="0"/>
        <w:jc w:val="both"/>
      </w:pPr>
      <w:r>
        <w:rPr>
          <w:rFonts w:ascii="Times New Roman"/>
          <w:b w:val="false"/>
          <w:i w:val="false"/>
          <w:color w:val="000000"/>
          <w:sz w:val="28"/>
        </w:rPr>
        <w:t>
      - дене шынықтыру мен бұқаралық спортты дамыту;</w:t>
      </w:r>
    </w:p>
    <w:bookmarkEnd w:id="1698"/>
    <w:bookmarkStart w:name="z1842" w:id="1699"/>
    <w:p>
      <w:pPr>
        <w:spacing w:after="0"/>
        <w:ind w:left="0"/>
        <w:jc w:val="both"/>
      </w:pPr>
      <w:r>
        <w:rPr>
          <w:rFonts w:ascii="Times New Roman"/>
          <w:b w:val="false"/>
          <w:i w:val="false"/>
          <w:color w:val="000000"/>
          <w:sz w:val="28"/>
        </w:rPr>
        <w:t>
      - ұлттық, олимпиадалық, олимпиадалық емес, паралимпиадалық, паралимпиадалық емес және сурдлимпиадалық спорт түрлерін дамыту;</w:t>
      </w:r>
    </w:p>
    <w:bookmarkEnd w:id="1699"/>
    <w:bookmarkStart w:name="z1843" w:id="1700"/>
    <w:p>
      <w:pPr>
        <w:spacing w:after="0"/>
        <w:ind w:left="0"/>
        <w:jc w:val="both"/>
      </w:pPr>
      <w:r>
        <w:rPr>
          <w:rFonts w:ascii="Times New Roman"/>
          <w:b w:val="false"/>
          <w:i w:val="false"/>
          <w:color w:val="000000"/>
          <w:sz w:val="28"/>
        </w:rPr>
        <w:t>
      - дене шынықтыру мен спортты, бейімдік дене шынықтыру мен спортты, спорттық медицинаны қолдау және ынталандыру;</w:t>
      </w:r>
    </w:p>
    <w:bookmarkEnd w:id="1700"/>
    <w:bookmarkStart w:name="z1844" w:id="1701"/>
    <w:p>
      <w:pPr>
        <w:spacing w:after="0"/>
        <w:ind w:left="0"/>
        <w:jc w:val="both"/>
      </w:pPr>
      <w:r>
        <w:rPr>
          <w:rFonts w:ascii="Times New Roman"/>
          <w:b w:val="false"/>
          <w:i w:val="false"/>
          <w:color w:val="000000"/>
          <w:sz w:val="28"/>
        </w:rPr>
        <w:t>
      - дене шынықтыру мен спорт саласындағы жеке және заңды тұлғалармен өзара іс-қимылды қамтамасыз ету болып табылады.</w:t>
      </w:r>
    </w:p>
    <w:bookmarkEnd w:id="1701"/>
    <w:bookmarkStart w:name="z1845" w:id="1702"/>
    <w:p>
      <w:pPr>
        <w:spacing w:after="0"/>
        <w:ind w:left="0"/>
        <w:jc w:val="both"/>
      </w:pPr>
      <w:r>
        <w:rPr>
          <w:rFonts w:ascii="Times New Roman"/>
          <w:b w:val="false"/>
          <w:i w:val="false"/>
          <w:color w:val="000000"/>
          <w:sz w:val="28"/>
        </w:rPr>
        <w:t>
      15. Функциялары:</w:t>
      </w:r>
    </w:p>
    <w:bookmarkEnd w:id="1702"/>
    <w:bookmarkStart w:name="z1846" w:id="1703"/>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bookmarkEnd w:id="1703"/>
    <w:bookmarkStart w:name="z1847" w:id="1704"/>
    <w:p>
      <w:pPr>
        <w:spacing w:after="0"/>
        <w:ind w:left="0"/>
        <w:jc w:val="both"/>
      </w:pPr>
      <w:r>
        <w:rPr>
          <w:rFonts w:ascii="Times New Roman"/>
          <w:b w:val="false"/>
          <w:i w:val="false"/>
          <w:color w:val="000000"/>
          <w:sz w:val="28"/>
        </w:rPr>
        <w:t>
      2) бұқаралық спортпен айналысуға арналған спорттық жабдықтың қауіпсіз пайдаланылуына мемлекеттік бақылауды жүзеге асырады;</w:t>
      </w:r>
    </w:p>
    <w:bookmarkEnd w:id="1704"/>
    <w:bookmarkStart w:name="z1848" w:id="1705"/>
    <w:p>
      <w:pPr>
        <w:spacing w:after="0"/>
        <w:ind w:left="0"/>
        <w:jc w:val="both"/>
      </w:pPr>
      <w:r>
        <w:rPr>
          <w:rFonts w:ascii="Times New Roman"/>
          <w:b w:val="false"/>
          <w:i w:val="false"/>
          <w:color w:val="000000"/>
          <w:sz w:val="28"/>
        </w:rPr>
        <w:t>
      3) аккредиттелген ұлттық және (немесе) жергілікті спорт федерацияларымен бірлесе отырып, қалалық жарыстарды өткізеді;</w:t>
      </w:r>
    </w:p>
    <w:bookmarkEnd w:id="1705"/>
    <w:bookmarkStart w:name="z1849" w:id="1706"/>
    <w:p>
      <w:pPr>
        <w:spacing w:after="0"/>
        <w:ind w:left="0"/>
        <w:jc w:val="both"/>
      </w:pPr>
      <w:r>
        <w:rPr>
          <w:rFonts w:ascii="Times New Roman"/>
          <w:b w:val="false"/>
          <w:i w:val="false"/>
          <w:color w:val="000000"/>
          <w:sz w:val="28"/>
        </w:rPr>
        <w:t>
      4) дене шынықтыру және спорт саласындағы уәкілетті орган аккредиттелген ұлттық спорт федерацияларымен бірлесе отырып өткізетін республикалық және халықаралық спорттық жарыстарды өткізуге қатысады;</w:t>
      </w:r>
    </w:p>
    <w:bookmarkEnd w:id="1706"/>
    <w:bookmarkStart w:name="z1850" w:id="1707"/>
    <w:p>
      <w:pPr>
        <w:spacing w:after="0"/>
        <w:ind w:left="0"/>
        <w:jc w:val="both"/>
      </w:pPr>
      <w:r>
        <w:rPr>
          <w:rFonts w:ascii="Times New Roman"/>
          <w:b w:val="false"/>
          <w:i w:val="false"/>
          <w:color w:val="000000"/>
          <w:sz w:val="28"/>
        </w:rPr>
        <w:t>
      5) дене шынықтыру-сауықтыру және спорт құрылысжайларының тізілімін жүргізеді;</w:t>
      </w:r>
    </w:p>
    <w:bookmarkEnd w:id="1707"/>
    <w:bookmarkStart w:name="z1851" w:id="1708"/>
    <w:p>
      <w:pPr>
        <w:spacing w:after="0"/>
        <w:ind w:left="0"/>
        <w:jc w:val="both"/>
      </w:pPr>
      <w:r>
        <w:rPr>
          <w:rFonts w:ascii="Times New Roman"/>
          <w:b w:val="false"/>
          <w:i w:val="false"/>
          <w:color w:val="000000"/>
          <w:sz w:val="28"/>
        </w:rPr>
        <w:t>
      6) спорт түрлері бойынша қаланың командаларын даярлауды және олардың жоғары жетістіктер спорты бойынша республикалық және халықаралық спорттық жарыстарға қатысуын қамтамасыз етеді;</w:t>
      </w:r>
    </w:p>
    <w:bookmarkEnd w:id="1708"/>
    <w:bookmarkStart w:name="z1852" w:id="1709"/>
    <w:p>
      <w:pPr>
        <w:spacing w:after="0"/>
        <w:ind w:left="0"/>
        <w:jc w:val="both"/>
      </w:pPr>
      <w:r>
        <w:rPr>
          <w:rFonts w:ascii="Times New Roman"/>
          <w:b w:val="false"/>
          <w:i w:val="false"/>
          <w:color w:val="000000"/>
          <w:sz w:val="28"/>
        </w:rPr>
        <w:t>
      7) тиiстi әкiмшiлiк-аумақтық бiрлiк аумағында бұқаралық спортты және ұлттық спорт түрлерiн дамытуды қамтамасыз етеді;</w:t>
      </w:r>
    </w:p>
    <w:bookmarkEnd w:id="1709"/>
    <w:bookmarkStart w:name="z1853" w:id="1710"/>
    <w:p>
      <w:pPr>
        <w:spacing w:after="0"/>
        <w:ind w:left="0"/>
        <w:jc w:val="both"/>
      </w:pPr>
      <w:r>
        <w:rPr>
          <w:rFonts w:ascii="Times New Roman"/>
          <w:b w:val="false"/>
          <w:i w:val="false"/>
          <w:color w:val="000000"/>
          <w:sz w:val="28"/>
        </w:rPr>
        <w:t>
      8) қала аумағында дене шынықтыру-спорт ұйымдарының қызметiн үйлестiредi;</w:t>
      </w:r>
    </w:p>
    <w:bookmarkEnd w:id="1710"/>
    <w:bookmarkStart w:name="z1854" w:id="1711"/>
    <w:p>
      <w:pPr>
        <w:spacing w:after="0"/>
        <w:ind w:left="0"/>
        <w:jc w:val="both"/>
      </w:pPr>
      <w:r>
        <w:rPr>
          <w:rFonts w:ascii="Times New Roman"/>
          <w:b w:val="false"/>
          <w:i w:val="false"/>
          <w:color w:val="000000"/>
          <w:sz w:val="28"/>
        </w:rPr>
        <w:t>
      9) балалар-жасөспірімдердің дене шынықтыру даярлығы, оның ішінде бейімдік дене шынықтыру және спорт клубтарын құрады;</w:t>
      </w:r>
    </w:p>
    <w:bookmarkEnd w:id="1711"/>
    <w:bookmarkStart w:name="z1855" w:id="1712"/>
    <w:p>
      <w:pPr>
        <w:spacing w:after="0"/>
        <w:ind w:left="0"/>
        <w:jc w:val="both"/>
      </w:pPr>
      <w:r>
        <w:rPr>
          <w:rFonts w:ascii="Times New Roman"/>
          <w:b w:val="false"/>
          <w:i w:val="false"/>
          <w:color w:val="000000"/>
          <w:sz w:val="28"/>
        </w:rPr>
        <w:t>
      10)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p>
    <w:bookmarkEnd w:id="1712"/>
    <w:bookmarkStart w:name="z1856" w:id="1713"/>
    <w:p>
      <w:pPr>
        <w:spacing w:after="0"/>
        <w:ind w:left="0"/>
        <w:jc w:val="both"/>
      </w:pPr>
      <w:r>
        <w:rPr>
          <w:rFonts w:ascii="Times New Roman"/>
          <w:b w:val="false"/>
          <w:i w:val="false"/>
          <w:color w:val="000000"/>
          <w:sz w:val="28"/>
        </w:rPr>
        <w:t>
      11) спортшыларға: "Қазақстан Республикасының спорт шеберлігіне кандидат", 1-разрядты спортшы спорттық разрядтарын береді, спортшыларды осындай спорттық разрядтардан айырады;</w:t>
      </w:r>
    </w:p>
    <w:bookmarkEnd w:id="1713"/>
    <w:bookmarkStart w:name="z1857" w:id="1714"/>
    <w:p>
      <w:pPr>
        <w:spacing w:after="0"/>
        <w:ind w:left="0"/>
        <w:jc w:val="both"/>
      </w:pPr>
      <w:r>
        <w:rPr>
          <w:rFonts w:ascii="Times New Roman"/>
          <w:b w:val="false"/>
          <w:i w:val="false"/>
          <w:color w:val="000000"/>
          <w:sz w:val="28"/>
        </w:rPr>
        <w:t>
      12)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bookmarkEnd w:id="1714"/>
    <w:bookmarkStart w:name="z1858" w:id="1715"/>
    <w:p>
      <w:pPr>
        <w:spacing w:after="0"/>
        <w:ind w:left="0"/>
        <w:jc w:val="both"/>
      </w:pPr>
      <w:r>
        <w:rPr>
          <w:rFonts w:ascii="Times New Roman"/>
          <w:b w:val="false"/>
          <w:i w:val="false"/>
          <w:color w:val="000000"/>
          <w:sz w:val="28"/>
        </w:rPr>
        <w:t>
      13) аккредиттелген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p>
    <w:bookmarkEnd w:id="1715"/>
    <w:bookmarkStart w:name="z1859" w:id="1716"/>
    <w:p>
      <w:pPr>
        <w:spacing w:after="0"/>
        <w:ind w:left="0"/>
        <w:jc w:val="both"/>
      </w:pPr>
      <w:r>
        <w:rPr>
          <w:rFonts w:ascii="Times New Roman"/>
          <w:b w:val="false"/>
          <w:i w:val="false"/>
          <w:color w:val="000000"/>
          <w:sz w:val="28"/>
        </w:rPr>
        <w:t>
      14) тиiстi әкiмшiлiк-аумақтық бiрлiк аумағында спорттық іс-шараларды ұйымдастыруды және өткiзудi үйлестiредi;</w:t>
      </w:r>
    </w:p>
    <w:bookmarkEnd w:id="1716"/>
    <w:bookmarkStart w:name="z1860" w:id="1717"/>
    <w:p>
      <w:pPr>
        <w:spacing w:after="0"/>
        <w:ind w:left="0"/>
        <w:jc w:val="both"/>
      </w:pPr>
      <w:r>
        <w:rPr>
          <w:rFonts w:ascii="Times New Roman"/>
          <w:b w:val="false"/>
          <w:i w:val="false"/>
          <w:color w:val="000000"/>
          <w:sz w:val="28"/>
        </w:rPr>
        <w:t>
      15) тиiстi әкiмшiлiк-аумақтық бірліктің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p>
    <w:bookmarkEnd w:id="1717"/>
    <w:bookmarkStart w:name="z1861" w:id="1718"/>
    <w:p>
      <w:pPr>
        <w:spacing w:after="0"/>
        <w:ind w:left="0"/>
        <w:jc w:val="both"/>
      </w:pPr>
      <w:r>
        <w:rPr>
          <w:rFonts w:ascii="Times New Roman"/>
          <w:b w:val="false"/>
          <w:i w:val="false"/>
          <w:color w:val="000000"/>
          <w:sz w:val="28"/>
        </w:rPr>
        <w:t>
      16) жергілікті спорт федерацияларын аккредиттеуді жүзеге асырады;</w:t>
      </w:r>
    </w:p>
    <w:bookmarkEnd w:id="1718"/>
    <w:bookmarkStart w:name="z1862" w:id="1719"/>
    <w:p>
      <w:pPr>
        <w:spacing w:after="0"/>
        <w:ind w:left="0"/>
        <w:jc w:val="both"/>
      </w:pPr>
      <w:r>
        <w:rPr>
          <w:rFonts w:ascii="Times New Roman"/>
          <w:b w:val="false"/>
          <w:i w:val="false"/>
          <w:color w:val="000000"/>
          <w:sz w:val="28"/>
        </w:rPr>
        <w:t>
      17) олимпиадалық резервтің қаланың мамандандырылған мектеп-интернат-колледждері мен спорттағы дарынды балаларға арналған қаланың мектеп-интернаттары үшін спорт түрлері бойынша білім берудің үлгілік оқу бағдарламаларын іске асырады;</w:t>
      </w:r>
    </w:p>
    <w:bookmarkEnd w:id="1719"/>
    <w:bookmarkStart w:name="z1863" w:id="1720"/>
    <w:p>
      <w:pPr>
        <w:spacing w:after="0"/>
        <w:ind w:left="0"/>
        <w:jc w:val="both"/>
      </w:pPr>
      <w:r>
        <w:rPr>
          <w:rFonts w:ascii="Times New Roman"/>
          <w:b w:val="false"/>
          <w:i w:val="false"/>
          <w:color w:val="000000"/>
          <w:sz w:val="28"/>
        </w:rPr>
        <w:t>
      18) олимпиадалық резервтің қаланың мамандандырылған мектеп-интернат-колледждері мен спорттағы дарынды балаларға арналған қаланың мектеп-интернаттарының үлгілік оқу жоспарларын келіседі;</w:t>
      </w:r>
    </w:p>
    <w:bookmarkEnd w:id="1720"/>
    <w:bookmarkStart w:name="z1864" w:id="1721"/>
    <w:p>
      <w:pPr>
        <w:spacing w:after="0"/>
        <w:ind w:left="0"/>
        <w:jc w:val="both"/>
      </w:pPr>
      <w:r>
        <w:rPr>
          <w:rFonts w:ascii="Times New Roman"/>
          <w:b w:val="false"/>
          <w:i w:val="false"/>
          <w:color w:val="000000"/>
          <w:sz w:val="28"/>
        </w:rPr>
        <w:t>
      19) аккредиттелген жергілікті спорт федерацияларының ұсыныстарымен спорт түрлері бойынша қала командаларының құрамдарын қалыптастырады және бекітеді;</w:t>
      </w:r>
    </w:p>
    <w:bookmarkEnd w:id="1721"/>
    <w:bookmarkStart w:name="z1865" w:id="1722"/>
    <w:p>
      <w:pPr>
        <w:spacing w:after="0"/>
        <w:ind w:left="0"/>
        <w:jc w:val="both"/>
      </w:pPr>
      <w:r>
        <w:rPr>
          <w:rFonts w:ascii="Times New Roman"/>
          <w:b w:val="false"/>
          <w:i w:val="false"/>
          <w:color w:val="000000"/>
          <w:sz w:val="28"/>
        </w:rPr>
        <w:t>
      20) спорт түрлері бойынша Қазақстан Республикасы ұлттық командаларының, сондай-ақ қала командаларының спортшыларын даярлаудың жеке жоспарларын бекітеді;</w:t>
      </w:r>
    </w:p>
    <w:bookmarkEnd w:id="1722"/>
    <w:bookmarkStart w:name="z1866" w:id="1723"/>
    <w:p>
      <w:pPr>
        <w:spacing w:after="0"/>
        <w:ind w:left="0"/>
        <w:jc w:val="both"/>
      </w:pPr>
      <w:r>
        <w:rPr>
          <w:rFonts w:ascii="Times New Roman"/>
          <w:b w:val="false"/>
          <w:i w:val="false"/>
          <w:color w:val="000000"/>
          <w:sz w:val="28"/>
        </w:rPr>
        <w:t>
      21) дене шынықтыру және спорт саласындағы уәкілетті орган бекіткен, өңірлер бөлінісіндегі спорттың басым түрлерінің өңірлік тізбесін іске асыруды қамтамасыз етеді;</w:t>
      </w:r>
    </w:p>
    <w:bookmarkEnd w:id="1723"/>
    <w:bookmarkStart w:name="z1867" w:id="1724"/>
    <w:p>
      <w:pPr>
        <w:spacing w:after="0"/>
        <w:ind w:left="0"/>
        <w:jc w:val="both"/>
      </w:pPr>
      <w:r>
        <w:rPr>
          <w:rFonts w:ascii="Times New Roman"/>
          <w:b w:val="false"/>
          <w:i w:val="false"/>
          <w:color w:val="000000"/>
          <w:sz w:val="28"/>
        </w:rPr>
        <w:t>
      22) "Дене шынықтыру және спорт туралы" Заңға сәйкес Олимпиада, Паралимпиада және Сурдлимпиада ойындарының чемпиондары мен жүлдегерлерін тұрғын үймен қамтамасыз етеді;</w:t>
      </w:r>
    </w:p>
    <w:bookmarkEnd w:id="1724"/>
    <w:bookmarkStart w:name="z1868" w:id="1725"/>
    <w:p>
      <w:pPr>
        <w:spacing w:after="0"/>
        <w:ind w:left="0"/>
        <w:jc w:val="both"/>
      </w:pPr>
      <w:r>
        <w:rPr>
          <w:rFonts w:ascii="Times New Roman"/>
          <w:b w:val="false"/>
          <w:i w:val="false"/>
          <w:color w:val="000000"/>
          <w:sz w:val="28"/>
        </w:rPr>
        <w:t>
      23) ресми дене шынықтыру және спорт іс-шараларын медициналық қамтамасыз етуді ұйымдастырады;</w:t>
      </w:r>
    </w:p>
    <w:bookmarkEnd w:id="1725"/>
    <w:bookmarkStart w:name="z1869" w:id="1726"/>
    <w:p>
      <w:pPr>
        <w:spacing w:after="0"/>
        <w:ind w:left="0"/>
        <w:jc w:val="both"/>
      </w:pPr>
      <w:r>
        <w:rPr>
          <w:rFonts w:ascii="Times New Roman"/>
          <w:b w:val="false"/>
          <w:i w:val="false"/>
          <w:color w:val="000000"/>
          <w:sz w:val="28"/>
        </w:rPr>
        <w:t>
      24) дене шынықтыру және спорт іс-шараларын өткізу кезінде қоғамдық тәртіп пен қоғамдық қауіпсіздікті қамтамасыз етеді;</w:t>
      </w:r>
    </w:p>
    <w:bookmarkEnd w:id="1726"/>
    <w:bookmarkStart w:name="z1870" w:id="1727"/>
    <w:p>
      <w:pPr>
        <w:spacing w:after="0"/>
        <w:ind w:left="0"/>
        <w:jc w:val="both"/>
      </w:pPr>
      <w:r>
        <w:rPr>
          <w:rFonts w:ascii="Times New Roman"/>
          <w:b w:val="false"/>
          <w:i w:val="false"/>
          <w:color w:val="000000"/>
          <w:sz w:val="28"/>
        </w:rPr>
        <w:t>
      25) дене шынықтыру-сауықтыру және спорт ғимараттарын пайдалануды үйлестіреді;</w:t>
      </w:r>
    </w:p>
    <w:bookmarkEnd w:id="1727"/>
    <w:bookmarkStart w:name="z1871" w:id="1728"/>
    <w:p>
      <w:pPr>
        <w:spacing w:after="0"/>
        <w:ind w:left="0"/>
        <w:jc w:val="both"/>
      </w:pPr>
      <w:r>
        <w:rPr>
          <w:rFonts w:ascii="Times New Roman"/>
          <w:b w:val="false"/>
          <w:i w:val="false"/>
          <w:color w:val="000000"/>
          <w:sz w:val="28"/>
        </w:rPr>
        <w:t>
      26) спорт мектептеріне, спорт мектебінің бөлімшелеріне "мамандандырылған" деген мәртебе береді;</w:t>
      </w:r>
    </w:p>
    <w:bookmarkEnd w:id="1728"/>
    <w:bookmarkStart w:name="z1872" w:id="1729"/>
    <w:p>
      <w:pPr>
        <w:spacing w:after="0"/>
        <w:ind w:left="0"/>
        <w:jc w:val="both"/>
      </w:pPr>
      <w:r>
        <w:rPr>
          <w:rFonts w:ascii="Times New Roman"/>
          <w:b w:val="false"/>
          <w:i w:val="false"/>
          <w:color w:val="000000"/>
          <w:sz w:val="28"/>
        </w:rPr>
        <w:t>
      27)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аккредиттелген ұлттық спорт федерацияларымен келіседі;</w:t>
      </w:r>
    </w:p>
    <w:bookmarkEnd w:id="1729"/>
    <w:bookmarkStart w:name="z1873" w:id="1730"/>
    <w:p>
      <w:pPr>
        <w:spacing w:after="0"/>
        <w:ind w:left="0"/>
        <w:jc w:val="both"/>
      </w:pPr>
      <w:r>
        <w:rPr>
          <w:rFonts w:ascii="Times New Roman"/>
          <w:b w:val="false"/>
          <w:i w:val="false"/>
          <w:color w:val="000000"/>
          <w:sz w:val="28"/>
        </w:rPr>
        <w:t>
      28)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төлеуді жүзеге асырады;</w:t>
      </w:r>
    </w:p>
    <w:bookmarkEnd w:id="1730"/>
    <w:bookmarkStart w:name="z1874" w:id="1731"/>
    <w:p>
      <w:pPr>
        <w:spacing w:after="0"/>
        <w:ind w:left="0"/>
        <w:jc w:val="both"/>
      </w:pPr>
      <w:r>
        <w:rPr>
          <w:rFonts w:ascii="Times New Roman"/>
          <w:b w:val="false"/>
          <w:i w:val="false"/>
          <w:color w:val="000000"/>
          <w:sz w:val="28"/>
        </w:rPr>
        <w:t>
      29) спорттық медицина және оңалту ұйымдарының жұмысын ұйымдастырады;</w:t>
      </w:r>
    </w:p>
    <w:bookmarkEnd w:id="1731"/>
    <w:bookmarkStart w:name="z1875" w:id="1732"/>
    <w:p>
      <w:pPr>
        <w:spacing w:after="0"/>
        <w:ind w:left="0"/>
        <w:jc w:val="both"/>
      </w:pPr>
      <w:r>
        <w:rPr>
          <w:rFonts w:ascii="Times New Roman"/>
          <w:b w:val="false"/>
          <w:i w:val="false"/>
          <w:color w:val="000000"/>
          <w:sz w:val="28"/>
        </w:rPr>
        <w:t>
      30) дене шынықтыру және спорт саласындағы мемлекеттік мекемелер өткізетін тауарларға (жұмыстарға, көрсетілетін қызметтерге) бағаларды әзірлейді және белгіленуін қамтамасыз етеді;</w:t>
      </w:r>
    </w:p>
    <w:bookmarkEnd w:id="1732"/>
    <w:bookmarkStart w:name="z1876" w:id="1733"/>
    <w:p>
      <w:pPr>
        <w:spacing w:after="0"/>
        <w:ind w:left="0"/>
        <w:jc w:val="both"/>
      </w:pPr>
      <w:r>
        <w:rPr>
          <w:rFonts w:ascii="Times New Roman"/>
          <w:b w:val="false"/>
          <w:i w:val="false"/>
          <w:color w:val="000000"/>
          <w:sz w:val="28"/>
        </w:rPr>
        <w:t>
      31) мемлекеттік дене шынықтыру-спорт ұйымдарының бірінші басшыларын ротациялауды жүргізу қағидаларына сәйкес тиісті әкімшілік-аумақтық бірлікте мемлекеттік дене шынықтыру-спорт ұйымдарының бірінші басшыларын ротациялауды жүргізеді;</w:t>
      </w:r>
    </w:p>
    <w:bookmarkEnd w:id="1733"/>
    <w:bookmarkStart w:name="z1877" w:id="1734"/>
    <w:p>
      <w:pPr>
        <w:spacing w:after="0"/>
        <w:ind w:left="0"/>
        <w:jc w:val="both"/>
      </w:pPr>
      <w:r>
        <w:rPr>
          <w:rFonts w:ascii="Times New Roman"/>
          <w:b w:val="false"/>
          <w:i w:val="false"/>
          <w:color w:val="000000"/>
          <w:sz w:val="28"/>
        </w:rPr>
        <w:t>
      32) тиісті әкімшілік-аумақтық бірлікте дене шынықтыру және спорт саласындағы нысаналы индикаторларға қол жеткізуді қамтамасыз етеді;</w:t>
      </w:r>
    </w:p>
    <w:bookmarkEnd w:id="1734"/>
    <w:bookmarkStart w:name="z1878" w:id="1735"/>
    <w:p>
      <w:pPr>
        <w:spacing w:after="0"/>
        <w:ind w:left="0"/>
        <w:jc w:val="both"/>
      </w:pPr>
      <w:r>
        <w:rPr>
          <w:rFonts w:ascii="Times New Roman"/>
          <w:b w:val="false"/>
          <w:i w:val="false"/>
          <w:color w:val="000000"/>
          <w:sz w:val="28"/>
        </w:rPr>
        <w:t>
      33)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1735"/>
    <w:bookmarkStart w:name="z1879" w:id="173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736"/>
    <w:bookmarkStart w:name="z1880" w:id="1737"/>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өз өкілеттіктерін жүзеге асыруына дербес жауапты болады.</w:t>
      </w:r>
    </w:p>
    <w:bookmarkEnd w:id="1737"/>
    <w:bookmarkStart w:name="z1881" w:id="173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қала әкімімен лауазымға тағайындалады және лауазымнан босатылады.</w:t>
      </w:r>
    </w:p>
    <w:bookmarkEnd w:id="1738"/>
    <w:bookmarkStart w:name="z1882" w:id="173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739"/>
    <w:bookmarkStart w:name="z1883" w:id="1740"/>
    <w:p>
      <w:pPr>
        <w:spacing w:after="0"/>
        <w:ind w:left="0"/>
        <w:jc w:val="both"/>
      </w:pPr>
      <w:r>
        <w:rPr>
          <w:rFonts w:ascii="Times New Roman"/>
          <w:b w:val="false"/>
          <w:i w:val="false"/>
          <w:color w:val="000000"/>
          <w:sz w:val="28"/>
        </w:rPr>
        <w:t>
      19. Басқарма басшысының өкілеттіктері:</w:t>
      </w:r>
    </w:p>
    <w:bookmarkEnd w:id="1740"/>
    <w:bookmarkStart w:name="z1884" w:id="1741"/>
    <w:p>
      <w:pPr>
        <w:spacing w:after="0"/>
        <w:ind w:left="0"/>
        <w:jc w:val="both"/>
      </w:pPr>
      <w:r>
        <w:rPr>
          <w:rFonts w:ascii="Times New Roman"/>
          <w:b w:val="false"/>
          <w:i w:val="false"/>
          <w:color w:val="000000"/>
          <w:sz w:val="28"/>
        </w:rPr>
        <w:t>
      1) Басқарманың қызметін ұйымдастырады және басқарады;</w:t>
      </w:r>
    </w:p>
    <w:bookmarkEnd w:id="1741"/>
    <w:bookmarkStart w:name="z1885" w:id="1742"/>
    <w:p>
      <w:pPr>
        <w:spacing w:after="0"/>
        <w:ind w:left="0"/>
        <w:jc w:val="both"/>
      </w:pPr>
      <w:r>
        <w:rPr>
          <w:rFonts w:ascii="Times New Roman"/>
          <w:b w:val="false"/>
          <w:i w:val="false"/>
          <w:color w:val="000000"/>
          <w:sz w:val="28"/>
        </w:rPr>
        <w:t>
      2) қолданыстағы заңнамаларға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bookmarkEnd w:id="1742"/>
    <w:bookmarkStart w:name="z1886" w:id="1743"/>
    <w:p>
      <w:pPr>
        <w:spacing w:after="0"/>
        <w:ind w:left="0"/>
        <w:jc w:val="both"/>
      </w:pPr>
      <w:r>
        <w:rPr>
          <w:rFonts w:ascii="Times New Roman"/>
          <w:b w:val="false"/>
          <w:i w:val="false"/>
          <w:color w:val="000000"/>
          <w:sz w:val="28"/>
        </w:rPr>
        <w:t>
      3) қолданыстағы заңнамаларға сәйкес Басқарма қызметкерлерінің, Басқарманың қарамағындағы ұйымдардың басшыларының міндеттері мен уәкілеттіктерін анықтайды;</w:t>
      </w:r>
    </w:p>
    <w:bookmarkEnd w:id="1743"/>
    <w:bookmarkStart w:name="z1887" w:id="1744"/>
    <w:p>
      <w:pPr>
        <w:spacing w:after="0"/>
        <w:ind w:left="0"/>
        <w:jc w:val="both"/>
      </w:pPr>
      <w:r>
        <w:rPr>
          <w:rFonts w:ascii="Times New Roman"/>
          <w:b w:val="false"/>
          <w:i w:val="false"/>
          <w:color w:val="000000"/>
          <w:sz w:val="28"/>
        </w:rPr>
        <w:t>
      4) Басқарманың жұмыс жоспарларын бекітеді;</w:t>
      </w:r>
    </w:p>
    <w:bookmarkEnd w:id="1744"/>
    <w:bookmarkStart w:name="z1888" w:id="1745"/>
    <w:p>
      <w:pPr>
        <w:spacing w:after="0"/>
        <w:ind w:left="0"/>
        <w:jc w:val="both"/>
      </w:pPr>
      <w:r>
        <w:rPr>
          <w:rFonts w:ascii="Times New Roman"/>
          <w:b w:val="false"/>
          <w:i w:val="false"/>
          <w:color w:val="000000"/>
          <w:sz w:val="28"/>
        </w:rPr>
        <w:t>
      5) Басқарманың атынан әрекет етеді;</w:t>
      </w:r>
    </w:p>
    <w:bookmarkEnd w:id="1745"/>
    <w:bookmarkStart w:name="z1889" w:id="1746"/>
    <w:p>
      <w:pPr>
        <w:spacing w:after="0"/>
        <w:ind w:left="0"/>
        <w:jc w:val="both"/>
      </w:pPr>
      <w:r>
        <w:rPr>
          <w:rFonts w:ascii="Times New Roman"/>
          <w:b w:val="false"/>
          <w:i w:val="false"/>
          <w:color w:val="000000"/>
          <w:sz w:val="28"/>
        </w:rPr>
        <w:t>
      6) сенімхаттар береді;</w:t>
      </w:r>
    </w:p>
    <w:bookmarkEnd w:id="1746"/>
    <w:bookmarkStart w:name="z1890" w:id="1747"/>
    <w:p>
      <w:pPr>
        <w:spacing w:after="0"/>
        <w:ind w:left="0"/>
        <w:jc w:val="both"/>
      </w:pPr>
      <w:r>
        <w:rPr>
          <w:rFonts w:ascii="Times New Roman"/>
          <w:b w:val="false"/>
          <w:i w:val="false"/>
          <w:color w:val="000000"/>
          <w:sz w:val="28"/>
        </w:rPr>
        <w:t>
      7) өз уәкілеттігі шегінде барлық Басқарма қызметкерлеріне және қарамағындағы ұйымдардың басшыларына орындауға міндетті бұйрықтар шығарады, қызметтік құжаттарға қол қояды және нұсқаулар береді;</w:t>
      </w:r>
    </w:p>
    <w:bookmarkEnd w:id="1747"/>
    <w:bookmarkStart w:name="z1891" w:id="1748"/>
    <w:p>
      <w:pPr>
        <w:spacing w:after="0"/>
        <w:ind w:left="0"/>
        <w:jc w:val="both"/>
      </w:pPr>
      <w:r>
        <w:rPr>
          <w:rFonts w:ascii="Times New Roman"/>
          <w:b w:val="false"/>
          <w:i w:val="false"/>
          <w:color w:val="000000"/>
          <w:sz w:val="28"/>
        </w:rPr>
        <w:t>
      8) Басқарма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bookmarkEnd w:id="1748"/>
    <w:bookmarkStart w:name="z1892" w:id="1749"/>
    <w:p>
      <w:pPr>
        <w:spacing w:after="0"/>
        <w:ind w:left="0"/>
        <w:jc w:val="both"/>
      </w:pPr>
      <w:r>
        <w:rPr>
          <w:rFonts w:ascii="Times New Roman"/>
          <w:b w:val="false"/>
          <w:i w:val="false"/>
          <w:color w:val="000000"/>
          <w:sz w:val="28"/>
        </w:rPr>
        <w:t>
      9) Басқарманың ішкі еңбек тәртібін бекітеді;</w:t>
      </w:r>
    </w:p>
    <w:bookmarkEnd w:id="1749"/>
    <w:bookmarkStart w:name="z1893" w:id="1750"/>
    <w:p>
      <w:pPr>
        <w:spacing w:after="0"/>
        <w:ind w:left="0"/>
        <w:jc w:val="both"/>
      </w:pPr>
      <w:r>
        <w:rPr>
          <w:rFonts w:ascii="Times New Roman"/>
          <w:b w:val="false"/>
          <w:i w:val="false"/>
          <w:color w:val="000000"/>
          <w:sz w:val="28"/>
        </w:rPr>
        <w:t>
      10) Басқармада "Қазақстан Республикасының мемлекеттік қызметі туралы" Қазақстан Республикасының Заңының сақталуын бақылауды жүзеге асырады;</w:t>
      </w:r>
    </w:p>
    <w:bookmarkEnd w:id="1750"/>
    <w:bookmarkStart w:name="z1894" w:id="1751"/>
    <w:p>
      <w:pPr>
        <w:spacing w:after="0"/>
        <w:ind w:left="0"/>
        <w:jc w:val="both"/>
      </w:pPr>
      <w:r>
        <w:rPr>
          <w:rFonts w:ascii="Times New Roman"/>
          <w:b w:val="false"/>
          <w:i w:val="false"/>
          <w:color w:val="000000"/>
          <w:sz w:val="28"/>
        </w:rPr>
        <w:t>
      11) азаматтарды жеке қабылдауды жүзеге асырады;</w:t>
      </w:r>
    </w:p>
    <w:bookmarkEnd w:id="1751"/>
    <w:bookmarkStart w:name="z1895" w:id="1752"/>
    <w:p>
      <w:pPr>
        <w:spacing w:after="0"/>
        <w:ind w:left="0"/>
        <w:jc w:val="both"/>
      </w:pPr>
      <w:r>
        <w:rPr>
          <w:rFonts w:ascii="Times New Roman"/>
          <w:b w:val="false"/>
          <w:i w:val="false"/>
          <w:color w:val="000000"/>
          <w:sz w:val="28"/>
        </w:rPr>
        <w:t>
      12) сыбайлас жемқорлыққа қарсы іс-қимыл заңнамасының орындалуына дербес жауапты болады;</w:t>
      </w:r>
    </w:p>
    <w:bookmarkEnd w:id="1752"/>
    <w:bookmarkStart w:name="z1896" w:id="1753"/>
    <w:p>
      <w:pPr>
        <w:spacing w:after="0"/>
        <w:ind w:left="0"/>
        <w:jc w:val="both"/>
      </w:pPr>
      <w:r>
        <w:rPr>
          <w:rFonts w:ascii="Times New Roman"/>
          <w:b w:val="false"/>
          <w:i w:val="false"/>
          <w:color w:val="000000"/>
          <w:sz w:val="28"/>
        </w:rPr>
        <w:t>
      13) Қазақстан Республикасының заңнамалық актілерде көзделген өкілеттіктерді жүзеге асырады.</w:t>
      </w:r>
    </w:p>
    <w:bookmarkEnd w:id="1753"/>
    <w:bookmarkStart w:name="z1897" w:id="1754"/>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жүзеге асырады.</w:t>
      </w:r>
    </w:p>
    <w:bookmarkEnd w:id="1754"/>
    <w:bookmarkStart w:name="z1898" w:id="1755"/>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755"/>
    <w:bookmarkStart w:name="z1899" w:id="1756"/>
    <w:p>
      <w:pPr>
        <w:spacing w:after="0"/>
        <w:ind w:left="0"/>
        <w:jc w:val="left"/>
      </w:pPr>
      <w:r>
        <w:rPr>
          <w:rFonts w:ascii="Times New Roman"/>
          <w:b/>
          <w:i w:val="false"/>
          <w:color w:val="000000"/>
        </w:rPr>
        <w:t xml:space="preserve"> 4-тарау. Мемлекеттік органның мүлкі</w:t>
      </w:r>
    </w:p>
    <w:bookmarkEnd w:id="1756"/>
    <w:bookmarkStart w:name="z1900" w:id="175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57"/>
    <w:bookmarkStart w:name="z1901" w:id="175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58"/>
    <w:bookmarkStart w:name="z1902" w:id="1759"/>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1759"/>
    <w:bookmarkStart w:name="z1903" w:id="1760"/>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760"/>
    <w:bookmarkStart w:name="z1904" w:id="1761"/>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761"/>
    <w:bookmarkStart w:name="z1905" w:id="176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762"/>
    <w:bookmarkStart w:name="z1906" w:id="1763"/>
    <w:p>
      <w:pPr>
        <w:spacing w:after="0"/>
        <w:ind w:left="0"/>
        <w:jc w:val="both"/>
      </w:pPr>
      <w:r>
        <w:rPr>
          <w:rFonts w:ascii="Times New Roman"/>
          <w:b w:val="false"/>
          <w:i w:val="false"/>
          <w:color w:val="000000"/>
          <w:sz w:val="28"/>
        </w:rPr>
        <w:t>
      24. "Шымкент қаласының дене шынықтыру және спорт басқармасы" мемлекеттік мекемесін қайта ұйымдастыру және тарату Қазақстан Республикасының заңнамасына сәйкес жүзеге асырылады.</w:t>
      </w:r>
    </w:p>
    <w:bookmarkEnd w:id="1763"/>
    <w:bookmarkStart w:name="z1907" w:id="1764"/>
    <w:p>
      <w:pPr>
        <w:spacing w:after="0"/>
        <w:ind w:left="0"/>
        <w:jc w:val="both"/>
      </w:pPr>
      <w:r>
        <w:rPr>
          <w:rFonts w:ascii="Times New Roman"/>
          <w:b w:val="false"/>
          <w:i w:val="false"/>
          <w:color w:val="000000"/>
          <w:sz w:val="28"/>
        </w:rPr>
        <w:t>
      "Шымкент қаласының дене шынықтыру және спорт басқармасы" мемлекеттік мекемесінің қарамағындағы ұйымдардың тізбесі:</w:t>
      </w:r>
    </w:p>
    <w:bookmarkEnd w:id="1764"/>
    <w:bookmarkStart w:name="z1908" w:id="1765"/>
    <w:p>
      <w:pPr>
        <w:spacing w:after="0"/>
        <w:ind w:left="0"/>
        <w:jc w:val="both"/>
      </w:pPr>
      <w:r>
        <w:rPr>
          <w:rFonts w:ascii="Times New Roman"/>
          <w:b w:val="false"/>
          <w:i w:val="false"/>
          <w:color w:val="000000"/>
          <w:sz w:val="28"/>
        </w:rPr>
        <w:t>
      1) Шымкент қаласының дене шынықтыру және спорт басқармасының "Шымкент қаласының жоғары спорт шеберлігі мектебі" коммуналдық мемлекеттік мекемесі;</w:t>
      </w:r>
    </w:p>
    <w:bookmarkEnd w:id="1765"/>
    <w:bookmarkStart w:name="z1909" w:id="1766"/>
    <w:p>
      <w:pPr>
        <w:spacing w:after="0"/>
        <w:ind w:left="0"/>
        <w:jc w:val="both"/>
      </w:pPr>
      <w:r>
        <w:rPr>
          <w:rFonts w:ascii="Times New Roman"/>
          <w:b w:val="false"/>
          <w:i w:val="false"/>
          <w:color w:val="000000"/>
          <w:sz w:val="28"/>
        </w:rPr>
        <w:t>
      2) Шымкент қаласының дене шынықтыру және спорт басқармасының "Шымкент қаласының кешенді жоғары спорт шеберлігі мектебі" коммуналдық мемлекеттік мекемесі;</w:t>
      </w:r>
    </w:p>
    <w:bookmarkEnd w:id="1766"/>
    <w:bookmarkStart w:name="z1910" w:id="1767"/>
    <w:p>
      <w:pPr>
        <w:spacing w:after="0"/>
        <w:ind w:left="0"/>
        <w:jc w:val="both"/>
      </w:pPr>
      <w:r>
        <w:rPr>
          <w:rFonts w:ascii="Times New Roman"/>
          <w:b w:val="false"/>
          <w:i w:val="false"/>
          <w:color w:val="000000"/>
          <w:sz w:val="28"/>
        </w:rPr>
        <w:t>
      3) Шымкент қаласының дене шынықтыру және спорт басқармасының "Шымкент қаласының Олимпиада резервін даярлау орталығы" коммуналдық мемлекеттiк мекемесi;</w:t>
      </w:r>
    </w:p>
    <w:bookmarkEnd w:id="1767"/>
    <w:bookmarkStart w:name="z1911" w:id="1768"/>
    <w:p>
      <w:pPr>
        <w:spacing w:after="0"/>
        <w:ind w:left="0"/>
        <w:jc w:val="both"/>
      </w:pPr>
      <w:r>
        <w:rPr>
          <w:rFonts w:ascii="Times New Roman"/>
          <w:b w:val="false"/>
          <w:i w:val="false"/>
          <w:color w:val="000000"/>
          <w:sz w:val="28"/>
        </w:rPr>
        <w:t>
      4) Шымкент қаласының дене шынықтыру және спорт басқармасының "Шымкент қаласының № 1 олимпиада резервінің мамандандырылған балалар-жасөспірімдер спорт мектебі" коммуналдық мемлекеттік мекемесі;</w:t>
      </w:r>
    </w:p>
    <w:bookmarkEnd w:id="1768"/>
    <w:bookmarkStart w:name="z1912" w:id="1769"/>
    <w:p>
      <w:pPr>
        <w:spacing w:after="0"/>
        <w:ind w:left="0"/>
        <w:jc w:val="both"/>
      </w:pPr>
      <w:r>
        <w:rPr>
          <w:rFonts w:ascii="Times New Roman"/>
          <w:b w:val="false"/>
          <w:i w:val="false"/>
          <w:color w:val="000000"/>
          <w:sz w:val="28"/>
        </w:rPr>
        <w:t>
      5) Шымкент қаласының дене шынықтыру және спорт басқармасының "Шымкент қаласының № 2 жеңіл атлетика мен велосипед спортынан олимпиада резервінің мамандандырылған балалар-жасөспірімдер спорт мектебі" коммуналдық мемлекеттік мекемесі;</w:t>
      </w:r>
    </w:p>
    <w:bookmarkEnd w:id="1769"/>
    <w:bookmarkStart w:name="z1913" w:id="1770"/>
    <w:p>
      <w:pPr>
        <w:spacing w:after="0"/>
        <w:ind w:left="0"/>
        <w:jc w:val="both"/>
      </w:pPr>
      <w:r>
        <w:rPr>
          <w:rFonts w:ascii="Times New Roman"/>
          <w:b w:val="false"/>
          <w:i w:val="false"/>
          <w:color w:val="000000"/>
          <w:sz w:val="28"/>
        </w:rPr>
        <w:t>
      6) Шымкент қаласының дене шынықтыру және спорт басқармасының "Шымкент қаласының Ләззат Тәжиева атындағы № 4 олимпиада резервінің мамандандырылған балалар-жасөспірімдер спорт мектебі" коммуналдық мемлекеттік мекемесі;</w:t>
      </w:r>
    </w:p>
    <w:bookmarkEnd w:id="1770"/>
    <w:bookmarkStart w:name="z1914" w:id="1771"/>
    <w:p>
      <w:pPr>
        <w:spacing w:after="0"/>
        <w:ind w:left="0"/>
        <w:jc w:val="both"/>
      </w:pPr>
      <w:r>
        <w:rPr>
          <w:rFonts w:ascii="Times New Roman"/>
          <w:b w:val="false"/>
          <w:i w:val="false"/>
          <w:color w:val="000000"/>
          <w:sz w:val="28"/>
        </w:rPr>
        <w:t>
      7) Шымкент қаласының дене шынықтыру және спорт басқармасының "Шымкент қаласының № 6 теннис түрлерінен олимпиада резервінің мамандандырылған балалар-жасөспірімдер спорт мектебі" коммуналдық мемлекеттік мекемесі;</w:t>
      </w:r>
    </w:p>
    <w:bookmarkEnd w:id="1771"/>
    <w:bookmarkStart w:name="z1915" w:id="1772"/>
    <w:p>
      <w:pPr>
        <w:spacing w:after="0"/>
        <w:ind w:left="0"/>
        <w:jc w:val="both"/>
      </w:pPr>
      <w:r>
        <w:rPr>
          <w:rFonts w:ascii="Times New Roman"/>
          <w:b w:val="false"/>
          <w:i w:val="false"/>
          <w:color w:val="000000"/>
          <w:sz w:val="28"/>
        </w:rPr>
        <w:t>
      8) Шымкент қаласының дене шынықтыру және спорт басқармасының "Шымкент қаласының № 8 қысқы спорт түрлерінен олимпиада резервінің мамандандырылған балалар-жасөспірімдер спорт мектебі" коммуналдық мемлекеттік мекемесі;</w:t>
      </w:r>
    </w:p>
    <w:bookmarkEnd w:id="1772"/>
    <w:bookmarkStart w:name="z1916" w:id="1773"/>
    <w:p>
      <w:pPr>
        <w:spacing w:after="0"/>
        <w:ind w:left="0"/>
        <w:jc w:val="both"/>
      </w:pPr>
      <w:r>
        <w:rPr>
          <w:rFonts w:ascii="Times New Roman"/>
          <w:b w:val="false"/>
          <w:i w:val="false"/>
          <w:color w:val="000000"/>
          <w:sz w:val="28"/>
        </w:rPr>
        <w:t>
      9) Шымкент қаласының дене шынықтыру және спорт басқармасының "Шымкент қаласының № 9 көркем гимнастикадан олимпиада резервінің мамандандырылған балалар-жасөспірімдер спорт мектебі" коммуналдық мемлекеттік мекемесі;</w:t>
      </w:r>
    </w:p>
    <w:bookmarkEnd w:id="1773"/>
    <w:bookmarkStart w:name="z1917" w:id="1774"/>
    <w:p>
      <w:pPr>
        <w:spacing w:after="0"/>
        <w:ind w:left="0"/>
        <w:jc w:val="both"/>
      </w:pPr>
      <w:r>
        <w:rPr>
          <w:rFonts w:ascii="Times New Roman"/>
          <w:b w:val="false"/>
          <w:i w:val="false"/>
          <w:color w:val="000000"/>
          <w:sz w:val="28"/>
        </w:rPr>
        <w:t>
      10) Шымкент қаласының дене шынықтыру және спорт басқармасының "Шымкент қаласының № 10 күрес түрлерінен олимпиада резервінің мамандандырылған балалар-жасөспірімдер спорт мектебі" коммуналдық мемлекеттік мекемесі;</w:t>
      </w:r>
    </w:p>
    <w:bookmarkEnd w:id="1774"/>
    <w:bookmarkStart w:name="z1918" w:id="1775"/>
    <w:p>
      <w:pPr>
        <w:spacing w:after="0"/>
        <w:ind w:left="0"/>
        <w:jc w:val="both"/>
      </w:pPr>
      <w:r>
        <w:rPr>
          <w:rFonts w:ascii="Times New Roman"/>
          <w:b w:val="false"/>
          <w:i w:val="false"/>
          <w:color w:val="000000"/>
          <w:sz w:val="28"/>
        </w:rPr>
        <w:t>
      11) Шымкент қаласының дене шынықтыру және спорт басқармасының "Шымкент қаласының № 11 көпсалалы мамандандырылған балалар-жасөспірімдер спорт мектебі" коммуналдық мемлекеттік мекемесі;</w:t>
      </w:r>
    </w:p>
    <w:bookmarkEnd w:id="1775"/>
    <w:bookmarkStart w:name="z1919" w:id="1776"/>
    <w:p>
      <w:pPr>
        <w:spacing w:after="0"/>
        <w:ind w:left="0"/>
        <w:jc w:val="both"/>
      </w:pPr>
      <w:r>
        <w:rPr>
          <w:rFonts w:ascii="Times New Roman"/>
          <w:b w:val="false"/>
          <w:i w:val="false"/>
          <w:color w:val="000000"/>
          <w:sz w:val="28"/>
        </w:rPr>
        <w:t>
      12) Шымкент қаласының дене шынықтыру және спорт басқармасының "Шымкент қаласының № 12 балалар мен жасөспірімдер спорт мектебі" коммуналдық мемлекеттік мекемесі;</w:t>
      </w:r>
    </w:p>
    <w:bookmarkEnd w:id="1776"/>
    <w:bookmarkStart w:name="z1920" w:id="1777"/>
    <w:p>
      <w:pPr>
        <w:spacing w:after="0"/>
        <w:ind w:left="0"/>
        <w:jc w:val="both"/>
      </w:pPr>
      <w:r>
        <w:rPr>
          <w:rFonts w:ascii="Times New Roman"/>
          <w:b w:val="false"/>
          <w:i w:val="false"/>
          <w:color w:val="000000"/>
          <w:sz w:val="28"/>
        </w:rPr>
        <w:t>
      13) Шымкент қаласының дене шынықтыру және спорт басқармасының "Шымкент қаласының № 13 ойын түрлерінен балалар мен жасөспірімдер спорт мектебі" коммуналдық мемлекеттік мекемесі;</w:t>
      </w:r>
    </w:p>
    <w:bookmarkEnd w:id="1777"/>
    <w:bookmarkStart w:name="z1921" w:id="1778"/>
    <w:p>
      <w:pPr>
        <w:spacing w:after="0"/>
        <w:ind w:left="0"/>
        <w:jc w:val="both"/>
      </w:pPr>
      <w:r>
        <w:rPr>
          <w:rFonts w:ascii="Times New Roman"/>
          <w:b w:val="false"/>
          <w:i w:val="false"/>
          <w:color w:val="000000"/>
          <w:sz w:val="28"/>
        </w:rPr>
        <w:t>
      14) Шымкент қаласының дене шынықтыру және спорт басқармасының "Шымкент қаласының № 14 ату және ұқсас спорт түрлерінен олимпиада резервінің мамандандырылған балалар-жасөспірімдер спорт мектебі" коммуналдық мемлекеттік мекемесі;</w:t>
      </w:r>
    </w:p>
    <w:bookmarkEnd w:id="1778"/>
    <w:bookmarkStart w:name="z1922" w:id="1779"/>
    <w:p>
      <w:pPr>
        <w:spacing w:after="0"/>
        <w:ind w:left="0"/>
        <w:jc w:val="both"/>
      </w:pPr>
      <w:r>
        <w:rPr>
          <w:rFonts w:ascii="Times New Roman"/>
          <w:b w:val="false"/>
          <w:i w:val="false"/>
          <w:color w:val="000000"/>
          <w:sz w:val="28"/>
        </w:rPr>
        <w:t>
      15) Шымкент қаласының дене шынықтыру және спорт басқармасының "Шымкент қаласының № 15 жекпе-жек түрлерінен кешенді олимпиада резервінің мамандандырылған балалар-жасөспірімдер спорт мектебі" коммуналдық мемлекеттік мекемесі;</w:t>
      </w:r>
    </w:p>
    <w:bookmarkEnd w:id="1779"/>
    <w:bookmarkStart w:name="z1923" w:id="1780"/>
    <w:p>
      <w:pPr>
        <w:spacing w:after="0"/>
        <w:ind w:left="0"/>
        <w:jc w:val="both"/>
      </w:pPr>
      <w:r>
        <w:rPr>
          <w:rFonts w:ascii="Times New Roman"/>
          <w:b w:val="false"/>
          <w:i w:val="false"/>
          <w:color w:val="000000"/>
          <w:sz w:val="28"/>
        </w:rPr>
        <w:t>
      16) Шымкент қаласының дене шынықтыру және спорт басқармасының "Шымкент қаласының № 16 гимнастикадан олимпиада резервiнiң мамандандырылған балалар-жасөспiрiмдер спорт мектебi" коммуналдық мемлекеттік мекемесі;</w:t>
      </w:r>
    </w:p>
    <w:bookmarkEnd w:id="1780"/>
    <w:bookmarkStart w:name="z1924" w:id="1781"/>
    <w:p>
      <w:pPr>
        <w:spacing w:after="0"/>
        <w:ind w:left="0"/>
        <w:jc w:val="both"/>
      </w:pPr>
      <w:r>
        <w:rPr>
          <w:rFonts w:ascii="Times New Roman"/>
          <w:b w:val="false"/>
          <w:i w:val="false"/>
          <w:color w:val="000000"/>
          <w:sz w:val="28"/>
        </w:rPr>
        <w:t>
      17) Шымкент қаласының дене шынықтыру және спорт басқармасының "Шымкент қаласының № 17 футболдан олимпиада резервiнің мамандандырылған балалар-жасөспiрiмдер спорт мектебi" коммуналдық мемлекеттік мекемесі;</w:t>
      </w:r>
    </w:p>
    <w:bookmarkEnd w:id="1781"/>
    <w:bookmarkStart w:name="z1925" w:id="1782"/>
    <w:p>
      <w:pPr>
        <w:spacing w:after="0"/>
        <w:ind w:left="0"/>
        <w:jc w:val="both"/>
      </w:pPr>
      <w:r>
        <w:rPr>
          <w:rFonts w:ascii="Times New Roman"/>
          <w:b w:val="false"/>
          <w:i w:val="false"/>
          <w:color w:val="000000"/>
          <w:sz w:val="28"/>
        </w:rPr>
        <w:t>
      18) Шымкент қаласының дене шынықтыру және спорт басқармасының "Шымкент қаласының № 18 олимпиада резервiнiң мамандандырылған балалар-жасөспiрiмдер спорт мектебi" коммуналдық мемлекеттік мекемесі;</w:t>
      </w:r>
    </w:p>
    <w:bookmarkEnd w:id="1782"/>
    <w:bookmarkStart w:name="z1926" w:id="1783"/>
    <w:p>
      <w:pPr>
        <w:spacing w:after="0"/>
        <w:ind w:left="0"/>
        <w:jc w:val="both"/>
      </w:pPr>
      <w:r>
        <w:rPr>
          <w:rFonts w:ascii="Times New Roman"/>
          <w:b w:val="false"/>
          <w:i w:val="false"/>
          <w:color w:val="000000"/>
          <w:sz w:val="28"/>
        </w:rPr>
        <w:t>
      19) Шымкент қаласының дене шынықтыру және спорт басқармасының "Шымкент қаласының № 19 мүгедектігі бар адамдарға арналған спорт мектебі" коммуналдық мемлекеттік мекемесі;</w:t>
      </w:r>
    </w:p>
    <w:bookmarkEnd w:id="1783"/>
    <w:bookmarkStart w:name="z1927" w:id="1784"/>
    <w:p>
      <w:pPr>
        <w:spacing w:after="0"/>
        <w:ind w:left="0"/>
        <w:jc w:val="both"/>
      </w:pPr>
      <w:r>
        <w:rPr>
          <w:rFonts w:ascii="Times New Roman"/>
          <w:b w:val="false"/>
          <w:i w:val="false"/>
          <w:color w:val="000000"/>
          <w:sz w:val="28"/>
        </w:rPr>
        <w:t>
      20) Шымкент қаласының дене шынықтыру және спорт басқармасының "Шымкент қаласының № 20 ауыр атлетикадан балалар-жасөспiрiмдер спорт мектебi" коммуналдық мемлекеттік мекемесі;</w:t>
      </w:r>
    </w:p>
    <w:bookmarkEnd w:id="1784"/>
    <w:bookmarkStart w:name="z1928" w:id="1785"/>
    <w:p>
      <w:pPr>
        <w:spacing w:after="0"/>
        <w:ind w:left="0"/>
        <w:jc w:val="both"/>
      </w:pPr>
      <w:r>
        <w:rPr>
          <w:rFonts w:ascii="Times New Roman"/>
          <w:b w:val="false"/>
          <w:i w:val="false"/>
          <w:color w:val="000000"/>
          <w:sz w:val="28"/>
        </w:rPr>
        <w:t>
      21) Шымкент қаласының дене шынықтыру және спорт басқармасының "Шымкент қаласының ұлттық және ат спорт түрлері бойынша кешенді спорт клубы" коммуналдық мемлекеттік мекемесі;</w:t>
      </w:r>
    </w:p>
    <w:bookmarkEnd w:id="1785"/>
    <w:bookmarkStart w:name="z1929" w:id="1786"/>
    <w:p>
      <w:pPr>
        <w:spacing w:after="0"/>
        <w:ind w:left="0"/>
        <w:jc w:val="both"/>
      </w:pPr>
      <w:r>
        <w:rPr>
          <w:rFonts w:ascii="Times New Roman"/>
          <w:b w:val="false"/>
          <w:i w:val="false"/>
          <w:color w:val="000000"/>
          <w:sz w:val="28"/>
        </w:rPr>
        <w:t>
      22) Шымкент қаласының дене шынықтыру және спорт басқармасының "Шымкент кәсіпқой бокс түрлері клубы" коммуналдық мемлекеттік мекемесі;</w:t>
      </w:r>
    </w:p>
    <w:bookmarkEnd w:id="1786"/>
    <w:bookmarkStart w:name="z1930" w:id="1787"/>
    <w:p>
      <w:pPr>
        <w:spacing w:after="0"/>
        <w:ind w:left="0"/>
        <w:jc w:val="both"/>
      </w:pPr>
      <w:r>
        <w:rPr>
          <w:rFonts w:ascii="Times New Roman"/>
          <w:b w:val="false"/>
          <w:i w:val="false"/>
          <w:color w:val="000000"/>
          <w:sz w:val="28"/>
        </w:rPr>
        <w:t>
      23) Шымкент қаласының дене шынықтыру және спорт басқармасының "Оңтүстік" футбол академиясы – спорт клубы" коммуналдық мемлекеттік мекемесі;</w:t>
      </w:r>
    </w:p>
    <w:bookmarkEnd w:id="1787"/>
    <w:bookmarkStart w:name="z1931" w:id="1788"/>
    <w:p>
      <w:pPr>
        <w:spacing w:after="0"/>
        <w:ind w:left="0"/>
        <w:jc w:val="both"/>
      </w:pPr>
      <w:r>
        <w:rPr>
          <w:rFonts w:ascii="Times New Roman"/>
          <w:b w:val="false"/>
          <w:i w:val="false"/>
          <w:color w:val="000000"/>
          <w:sz w:val="28"/>
        </w:rPr>
        <w:t>
      24) Шымкент қаласының дене шынықтыру және спорт басқармасының "Шымкент" ойын түрлерінен спорт клубы" коммуналдық мемлекеттік мекемесі;</w:t>
      </w:r>
    </w:p>
    <w:bookmarkEnd w:id="1788"/>
    <w:bookmarkStart w:name="z1932" w:id="1789"/>
    <w:p>
      <w:pPr>
        <w:spacing w:after="0"/>
        <w:ind w:left="0"/>
        <w:jc w:val="both"/>
      </w:pPr>
      <w:r>
        <w:rPr>
          <w:rFonts w:ascii="Times New Roman"/>
          <w:b w:val="false"/>
          <w:i w:val="false"/>
          <w:color w:val="000000"/>
          <w:sz w:val="28"/>
        </w:rPr>
        <w:t>
      25) Шымкент қаласының дене шынықтыру және спорт басқармасының "Шымкент қаласының дене шынықтыруды дамыту және іс-шараларды өткізу дирекциясы" коммуналдық мемлекеттік мекемесі;</w:t>
      </w:r>
    </w:p>
    <w:bookmarkEnd w:id="1789"/>
    <w:bookmarkStart w:name="z1933" w:id="1790"/>
    <w:p>
      <w:pPr>
        <w:spacing w:after="0"/>
        <w:ind w:left="0"/>
        <w:jc w:val="both"/>
      </w:pPr>
      <w:r>
        <w:rPr>
          <w:rFonts w:ascii="Times New Roman"/>
          <w:b w:val="false"/>
          <w:i w:val="false"/>
          <w:color w:val="000000"/>
          <w:sz w:val="28"/>
        </w:rPr>
        <w:t>
      26) Шымкент қаласының дене шынықтыру және спорт басқармасының "Шымкент қаласының дәрігерлік-дене шынықтыру диспансері" коммуналдық мемлекеттік мекемесі;</w:t>
      </w:r>
    </w:p>
    <w:bookmarkEnd w:id="1790"/>
    <w:bookmarkStart w:name="z1934" w:id="1791"/>
    <w:p>
      <w:pPr>
        <w:spacing w:after="0"/>
        <w:ind w:left="0"/>
        <w:jc w:val="both"/>
      </w:pPr>
      <w:r>
        <w:rPr>
          <w:rFonts w:ascii="Times New Roman"/>
          <w:b w:val="false"/>
          <w:i w:val="false"/>
          <w:color w:val="000000"/>
          <w:sz w:val="28"/>
        </w:rPr>
        <w:t>
      27) Шымкент қаласының дене шынықтыру және спорт басқармасының "Шымкент қаласының спорт ғимараттары дирекциясы" мемлекеттiк коммуналдық қазыналық кәсіпорын;</w:t>
      </w:r>
    </w:p>
    <w:bookmarkEnd w:id="1791"/>
    <w:bookmarkStart w:name="z1935" w:id="1792"/>
    <w:p>
      <w:pPr>
        <w:spacing w:after="0"/>
        <w:ind w:left="0"/>
        <w:jc w:val="both"/>
      </w:pPr>
      <w:r>
        <w:rPr>
          <w:rFonts w:ascii="Times New Roman"/>
          <w:b w:val="false"/>
          <w:i w:val="false"/>
          <w:color w:val="000000"/>
          <w:sz w:val="28"/>
        </w:rPr>
        <w:t>
      28) Шымкент қаласының дене шынықтыру және спорт басқармасының "Орталық су-спорт кешені" мемлекеттiк коммуналдық қазыналық кәсіпорны;</w:t>
      </w:r>
    </w:p>
    <w:bookmarkEnd w:id="1792"/>
    <w:bookmarkStart w:name="z1936" w:id="1793"/>
    <w:p>
      <w:pPr>
        <w:spacing w:after="0"/>
        <w:ind w:left="0"/>
        <w:jc w:val="both"/>
      </w:pPr>
      <w:r>
        <w:rPr>
          <w:rFonts w:ascii="Times New Roman"/>
          <w:b w:val="false"/>
          <w:i w:val="false"/>
          <w:color w:val="000000"/>
          <w:sz w:val="28"/>
        </w:rPr>
        <w:t>
      29) "Ордабасы" кәсіби футбол клубы" акционерлік қоғамы;</w:t>
      </w:r>
    </w:p>
    <w:bookmarkEnd w:id="1793"/>
    <w:bookmarkStart w:name="z1937" w:id="1794"/>
    <w:p>
      <w:pPr>
        <w:spacing w:after="0"/>
        <w:ind w:left="0"/>
        <w:jc w:val="both"/>
      </w:pPr>
      <w:r>
        <w:rPr>
          <w:rFonts w:ascii="Times New Roman"/>
          <w:b w:val="false"/>
          <w:i w:val="false"/>
          <w:color w:val="000000"/>
          <w:sz w:val="28"/>
        </w:rPr>
        <w:t>
      30) Шымкент қаласының "Спорт сарайы" жауапкершілігі шектеулі серіктестігі.</w:t>
      </w:r>
    </w:p>
    <w:bookmarkEnd w:id="1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 қаулысына қосымша</w:t>
            </w:r>
          </w:p>
        </w:tc>
      </w:tr>
    </w:tbl>
    <w:bookmarkStart w:name="z1945" w:id="1795"/>
    <w:p>
      <w:pPr>
        <w:spacing w:after="0"/>
        <w:ind w:left="0"/>
        <w:jc w:val="left"/>
      </w:pPr>
      <w:r>
        <w:rPr>
          <w:rFonts w:ascii="Times New Roman"/>
          <w:b/>
          <w:i w:val="false"/>
          <w:color w:val="000000"/>
        </w:rPr>
        <w:t xml:space="preserve"> "Шымкент қаласының жолаушылар көлігі және автомобиль жолдары басқармасы" коммуналдық мемлекеттік мекемесі туралы ереже</w:t>
      </w:r>
    </w:p>
    <w:bookmarkEnd w:id="1795"/>
    <w:bookmarkStart w:name="z1946" w:id="1796"/>
    <w:p>
      <w:pPr>
        <w:spacing w:after="0"/>
        <w:ind w:left="0"/>
        <w:jc w:val="both"/>
      </w:pPr>
      <w:r>
        <w:rPr>
          <w:rFonts w:ascii="Times New Roman"/>
          <w:b w:val="false"/>
          <w:i w:val="false"/>
          <w:color w:val="000000"/>
          <w:sz w:val="28"/>
        </w:rPr>
        <w:t>
      1-тарау. Жалпы ережелер</w:t>
      </w:r>
    </w:p>
    <w:bookmarkEnd w:id="1796"/>
    <w:bookmarkStart w:name="z1947" w:id="1797"/>
    <w:p>
      <w:pPr>
        <w:spacing w:after="0"/>
        <w:ind w:left="0"/>
        <w:jc w:val="both"/>
      </w:pPr>
      <w:r>
        <w:rPr>
          <w:rFonts w:ascii="Times New Roman"/>
          <w:b w:val="false"/>
          <w:i w:val="false"/>
          <w:color w:val="000000"/>
          <w:sz w:val="28"/>
        </w:rPr>
        <w:t>
      1. "Шымкент қаласының жолаушылар көлігі және автомобиль жолдары басқармасы" коммуналдық мемлекеттік мекемесі (бұдан әрі – Басқарма) жолаушылар көлігі және автомобиль жолдары саласында қызметті жүзеге асыратын Қазақстан Республикасының мемлекеттік органы болып табылады.</w:t>
      </w:r>
    </w:p>
    <w:bookmarkEnd w:id="1797"/>
    <w:bookmarkStart w:name="z1948" w:id="1798"/>
    <w:p>
      <w:pPr>
        <w:spacing w:after="0"/>
        <w:ind w:left="0"/>
        <w:jc w:val="both"/>
      </w:pPr>
      <w:r>
        <w:rPr>
          <w:rFonts w:ascii="Times New Roman"/>
          <w:b w:val="false"/>
          <w:i w:val="false"/>
          <w:color w:val="000000"/>
          <w:sz w:val="28"/>
        </w:rPr>
        <w:t>
      2. Басқарманың ведомстволары жоқ.</w:t>
      </w:r>
    </w:p>
    <w:bookmarkEnd w:id="1798"/>
    <w:bookmarkStart w:name="z1949" w:id="1799"/>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құқықтык актілерге, сондай-ақ осы Ережеге сәйкес жүзеге асырады.</w:t>
      </w:r>
    </w:p>
    <w:bookmarkEnd w:id="1799"/>
    <w:bookmarkStart w:name="z1950" w:id="1800"/>
    <w:p>
      <w:pPr>
        <w:spacing w:after="0"/>
        <w:ind w:left="0"/>
        <w:jc w:val="both"/>
      </w:pPr>
      <w:r>
        <w:rPr>
          <w:rFonts w:ascii="Times New Roman"/>
          <w:b w:val="false"/>
          <w:i w:val="false"/>
          <w:color w:val="000000"/>
          <w:sz w:val="28"/>
        </w:rPr>
        <w:t>
      4. Басқарма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800"/>
    <w:bookmarkStart w:name="z1951" w:id="1801"/>
    <w:p>
      <w:pPr>
        <w:spacing w:after="0"/>
        <w:ind w:left="0"/>
        <w:jc w:val="both"/>
      </w:pPr>
      <w:r>
        <w:rPr>
          <w:rFonts w:ascii="Times New Roman"/>
          <w:b w:val="false"/>
          <w:i w:val="false"/>
          <w:color w:val="000000"/>
          <w:sz w:val="28"/>
        </w:rPr>
        <w:t>
      5. Басқарма азаматтык-құқықтық қатынастарды өз атынан жасайды.</w:t>
      </w:r>
    </w:p>
    <w:bookmarkEnd w:id="1801"/>
    <w:bookmarkStart w:name="z1952" w:id="180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02"/>
    <w:bookmarkStart w:name="z1953" w:id="1803"/>
    <w:p>
      <w:pPr>
        <w:spacing w:after="0"/>
        <w:ind w:left="0"/>
        <w:jc w:val="both"/>
      </w:pPr>
      <w:r>
        <w:rPr>
          <w:rFonts w:ascii="Times New Roman"/>
          <w:b w:val="false"/>
          <w:i w:val="false"/>
          <w:color w:val="000000"/>
          <w:sz w:val="28"/>
        </w:rPr>
        <w:t>
      7. Басқарма өз құзіретінің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803"/>
    <w:bookmarkStart w:name="z1954" w:id="1804"/>
    <w:p>
      <w:pPr>
        <w:spacing w:after="0"/>
        <w:ind w:left="0"/>
        <w:jc w:val="both"/>
      </w:pPr>
      <w:r>
        <w:rPr>
          <w:rFonts w:ascii="Times New Roman"/>
          <w:b w:val="false"/>
          <w:i w:val="false"/>
          <w:color w:val="000000"/>
          <w:sz w:val="28"/>
        </w:rPr>
        <w:t>
      8. Басқарманың құрылымы мен штат санының лимиті қолданыстағы заңнамаға сәйкес бекітіледі.</w:t>
      </w:r>
    </w:p>
    <w:bookmarkEnd w:id="1804"/>
    <w:bookmarkStart w:name="z1955" w:id="180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Nursultan Nazarbaev даңғылы 10, индексі 160023.</w:t>
      </w:r>
    </w:p>
    <w:bookmarkEnd w:id="1805"/>
    <w:bookmarkStart w:name="z1956" w:id="1806"/>
    <w:p>
      <w:pPr>
        <w:spacing w:after="0"/>
        <w:ind w:left="0"/>
        <w:jc w:val="both"/>
      </w:pPr>
      <w:r>
        <w:rPr>
          <w:rFonts w:ascii="Times New Roman"/>
          <w:b w:val="false"/>
          <w:i w:val="false"/>
          <w:color w:val="000000"/>
          <w:sz w:val="28"/>
        </w:rPr>
        <w:t>
      10. Осы Ереже Басқарманың кұрылтай құжаты болып табылады.</w:t>
      </w:r>
    </w:p>
    <w:bookmarkEnd w:id="1806"/>
    <w:bookmarkStart w:name="z1957" w:id="1807"/>
    <w:p>
      <w:pPr>
        <w:spacing w:after="0"/>
        <w:ind w:left="0"/>
        <w:jc w:val="both"/>
      </w:pPr>
      <w:r>
        <w:rPr>
          <w:rFonts w:ascii="Times New Roman"/>
          <w:b w:val="false"/>
          <w:i w:val="false"/>
          <w:color w:val="000000"/>
          <w:sz w:val="28"/>
        </w:rPr>
        <w:t>
      11. Басқарма қызметін қаржыландыру республикалық бюджеттен және жергілікті бюджеттен жүзеге асырылады.</w:t>
      </w:r>
    </w:p>
    <w:bookmarkEnd w:id="1807"/>
    <w:bookmarkStart w:name="z1958" w:id="1808"/>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бойынша шарттық қатынастарға түсуге тыйым салынады.</w:t>
      </w:r>
    </w:p>
    <w:bookmarkEnd w:id="1808"/>
    <w:bookmarkStart w:name="z1959" w:id="180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мұндай қызметтен түскен қаражат мемлекеттік бюджетке жіберіледі.</w:t>
      </w:r>
    </w:p>
    <w:bookmarkEnd w:id="1809"/>
    <w:bookmarkStart w:name="z1960" w:id="1810"/>
    <w:p>
      <w:pPr>
        <w:spacing w:after="0"/>
        <w:ind w:left="0"/>
        <w:jc w:val="both"/>
      </w:pPr>
      <w:r>
        <w:rPr>
          <w:rFonts w:ascii="Times New Roman"/>
          <w:b w:val="false"/>
          <w:i w:val="false"/>
          <w:color w:val="000000"/>
          <w:sz w:val="28"/>
        </w:rPr>
        <w:t>
      2-тарау. Мемлекеттік органның мақсаттары мен өкілеттіктері</w:t>
      </w:r>
    </w:p>
    <w:bookmarkEnd w:id="1810"/>
    <w:bookmarkStart w:name="z1961" w:id="1811"/>
    <w:p>
      <w:pPr>
        <w:spacing w:after="0"/>
        <w:ind w:left="0"/>
        <w:jc w:val="both"/>
      </w:pPr>
      <w:r>
        <w:rPr>
          <w:rFonts w:ascii="Times New Roman"/>
          <w:b w:val="false"/>
          <w:i w:val="false"/>
          <w:color w:val="000000"/>
          <w:sz w:val="28"/>
        </w:rPr>
        <w:t>
      13. Мақсаттары:</w:t>
      </w:r>
    </w:p>
    <w:bookmarkEnd w:id="1811"/>
    <w:bookmarkStart w:name="z1962" w:id="1812"/>
    <w:p>
      <w:pPr>
        <w:spacing w:after="0"/>
        <w:ind w:left="0"/>
        <w:jc w:val="both"/>
      </w:pPr>
      <w:r>
        <w:rPr>
          <w:rFonts w:ascii="Times New Roman"/>
          <w:b w:val="false"/>
          <w:i w:val="false"/>
          <w:color w:val="000000"/>
          <w:sz w:val="28"/>
        </w:rPr>
        <w:t>
      автомобиль жолдары және жол қызметі саласындағы мемлекеттік саясатты іске асыру;</w:t>
      </w:r>
    </w:p>
    <w:bookmarkEnd w:id="1812"/>
    <w:bookmarkStart w:name="z1963" w:id="1813"/>
    <w:p>
      <w:pPr>
        <w:spacing w:after="0"/>
        <w:ind w:left="0"/>
        <w:jc w:val="both"/>
      </w:pPr>
      <w:r>
        <w:rPr>
          <w:rFonts w:ascii="Times New Roman"/>
          <w:b w:val="false"/>
          <w:i w:val="false"/>
          <w:color w:val="000000"/>
          <w:sz w:val="28"/>
        </w:rPr>
        <w:t>
      автомобиль көлігі саласындағы мемлекеттік саясатты іске асыру;</w:t>
      </w:r>
    </w:p>
    <w:bookmarkEnd w:id="1813"/>
    <w:bookmarkStart w:name="z1964" w:id="1814"/>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End w:id="1814"/>
    <w:bookmarkStart w:name="z1965" w:id="1815"/>
    <w:p>
      <w:pPr>
        <w:spacing w:after="0"/>
        <w:ind w:left="0"/>
        <w:jc w:val="both"/>
      </w:pPr>
      <w:r>
        <w:rPr>
          <w:rFonts w:ascii="Times New Roman"/>
          <w:b w:val="false"/>
          <w:i w:val="false"/>
          <w:color w:val="000000"/>
          <w:sz w:val="28"/>
        </w:rPr>
        <w:t>
      14. Өкілеттіктері:</w:t>
      </w:r>
    </w:p>
    <w:bookmarkEnd w:id="1815"/>
    <w:bookmarkStart w:name="z1966" w:id="1816"/>
    <w:p>
      <w:pPr>
        <w:spacing w:after="0"/>
        <w:ind w:left="0"/>
        <w:jc w:val="both"/>
      </w:pPr>
      <w:r>
        <w:rPr>
          <w:rFonts w:ascii="Times New Roman"/>
          <w:b w:val="false"/>
          <w:i w:val="false"/>
          <w:color w:val="000000"/>
          <w:sz w:val="28"/>
        </w:rPr>
        <w:t>
      1) құқықтары:</w:t>
      </w:r>
    </w:p>
    <w:bookmarkEnd w:id="1816"/>
    <w:bookmarkStart w:name="z1967" w:id="1817"/>
    <w:p>
      <w:pPr>
        <w:spacing w:after="0"/>
        <w:ind w:left="0"/>
        <w:jc w:val="both"/>
      </w:pPr>
      <w:r>
        <w:rPr>
          <w:rFonts w:ascii="Times New Roman"/>
          <w:b w:val="false"/>
          <w:i w:val="false"/>
          <w:color w:val="000000"/>
          <w:sz w:val="28"/>
        </w:rPr>
        <w:t>
      соттарда мемлекеттің мүдделерін, барлық меншік нысанындағы ұйымдарда оның мүліктік құқықтарын қорғау;</w:t>
      </w:r>
    </w:p>
    <w:bookmarkEnd w:id="1817"/>
    <w:bookmarkStart w:name="z1968" w:id="1818"/>
    <w:p>
      <w:pPr>
        <w:spacing w:after="0"/>
        <w:ind w:left="0"/>
        <w:jc w:val="both"/>
      </w:pPr>
      <w:r>
        <w:rPr>
          <w:rFonts w:ascii="Times New Roman"/>
          <w:b w:val="false"/>
          <w:i w:val="false"/>
          <w:color w:val="000000"/>
          <w:sz w:val="28"/>
        </w:rPr>
        <w:t>
      жолаушылар көлігі және автомобиль жолдары саласындағы қызметтерді жетілдіру туралы қала әкіміне және атқарушы органдарға ұсыныстар енгізу;</w:t>
      </w:r>
    </w:p>
    <w:bookmarkEnd w:id="1818"/>
    <w:bookmarkStart w:name="z1969" w:id="1819"/>
    <w:p>
      <w:pPr>
        <w:spacing w:after="0"/>
        <w:ind w:left="0"/>
        <w:jc w:val="both"/>
      </w:pPr>
      <w:r>
        <w:rPr>
          <w:rFonts w:ascii="Times New Roman"/>
          <w:b w:val="false"/>
          <w:i w:val="false"/>
          <w:color w:val="000000"/>
          <w:sz w:val="28"/>
        </w:rPr>
        <w:t>
      мемлекеттік органдардан және басқада мекемелерден Басқармаға жүктелген функцияларды жүзеге асыру мақсатында мәліметтерді сұрату;</w:t>
      </w:r>
    </w:p>
    <w:bookmarkEnd w:id="1819"/>
    <w:bookmarkStart w:name="z1970" w:id="1820"/>
    <w:p>
      <w:pPr>
        <w:spacing w:after="0"/>
        <w:ind w:left="0"/>
        <w:jc w:val="both"/>
      </w:pPr>
      <w:r>
        <w:rPr>
          <w:rFonts w:ascii="Times New Roman"/>
          <w:b w:val="false"/>
          <w:i w:val="false"/>
          <w:color w:val="000000"/>
          <w:sz w:val="28"/>
        </w:rPr>
        <w:t>
      Басқарманың құзіретіне қатысты қала әкімінің өкімін, қала әкімдігінің қаулысын, шешімін, маслихат шешімдерінің жобаларын даярлауға қатысу;</w:t>
      </w:r>
    </w:p>
    <w:bookmarkEnd w:id="1820"/>
    <w:bookmarkStart w:name="z1971" w:id="1821"/>
    <w:p>
      <w:pPr>
        <w:spacing w:after="0"/>
        <w:ind w:left="0"/>
        <w:jc w:val="both"/>
      </w:pPr>
      <w:r>
        <w:rPr>
          <w:rFonts w:ascii="Times New Roman"/>
          <w:b w:val="false"/>
          <w:i w:val="false"/>
          <w:color w:val="000000"/>
          <w:sz w:val="28"/>
        </w:rPr>
        <w:t>
      жолаушылар көлігі және автомобиль жолдары саласын дамытуда, инвестицияларды тартуда ортақ стратегияны қалыптастыру және іске асыру;</w:t>
      </w:r>
    </w:p>
    <w:bookmarkEnd w:id="1821"/>
    <w:bookmarkStart w:name="z1972" w:id="1822"/>
    <w:p>
      <w:pPr>
        <w:spacing w:after="0"/>
        <w:ind w:left="0"/>
        <w:jc w:val="both"/>
      </w:pPr>
      <w:r>
        <w:rPr>
          <w:rFonts w:ascii="Times New Roman"/>
          <w:b w:val="false"/>
          <w:i w:val="false"/>
          <w:color w:val="000000"/>
          <w:sz w:val="28"/>
        </w:rPr>
        <w:t>
      келіссөз жүргізуге және шартқа тұруға;</w:t>
      </w:r>
    </w:p>
    <w:bookmarkEnd w:id="1822"/>
    <w:bookmarkStart w:name="z1973" w:id="1823"/>
    <w:p>
      <w:pPr>
        <w:spacing w:after="0"/>
        <w:ind w:left="0"/>
        <w:jc w:val="both"/>
      </w:pPr>
      <w:r>
        <w:rPr>
          <w:rFonts w:ascii="Times New Roman"/>
          <w:b w:val="false"/>
          <w:i w:val="false"/>
          <w:color w:val="000000"/>
          <w:sz w:val="28"/>
        </w:rPr>
        <w:t>
      жолаушылар көлігі және автомобиль жолдарын дамытуға мемлекет тарапынан жағдай жасауға арналған шараларды жүзеге асыру үшін арнайы комиссиялар, кеңестер, жұмыс топтарын немесе басқа да кеңесші органдар құруға бастамашылық таныту;</w:t>
      </w:r>
    </w:p>
    <w:bookmarkEnd w:id="1823"/>
    <w:bookmarkStart w:name="z1974" w:id="1824"/>
    <w:p>
      <w:pPr>
        <w:spacing w:after="0"/>
        <w:ind w:left="0"/>
        <w:jc w:val="both"/>
      </w:pPr>
      <w:r>
        <w:rPr>
          <w:rFonts w:ascii="Times New Roman"/>
          <w:b w:val="false"/>
          <w:i w:val="false"/>
          <w:color w:val="000000"/>
          <w:sz w:val="28"/>
        </w:rPr>
        <w:t>
      конференциялар, семинарлар, оқудың басқа да түрлерін ұйымдастыруға және автомобиль жолдары мен жол инфрақұрылымының қызметкерлерімен тәжірибе алмасу;</w:t>
      </w:r>
    </w:p>
    <w:bookmarkEnd w:id="1824"/>
    <w:bookmarkStart w:name="z1975" w:id="1825"/>
    <w:p>
      <w:pPr>
        <w:spacing w:after="0"/>
        <w:ind w:left="0"/>
        <w:jc w:val="both"/>
      </w:pPr>
      <w:r>
        <w:rPr>
          <w:rFonts w:ascii="Times New Roman"/>
          <w:b w:val="false"/>
          <w:i w:val="false"/>
          <w:color w:val="000000"/>
          <w:sz w:val="28"/>
        </w:rPr>
        <w:t>
      оған берілген мүлікті басқаруды жүзеге асыру;</w:t>
      </w:r>
    </w:p>
    <w:bookmarkEnd w:id="1825"/>
    <w:bookmarkStart w:name="z1976" w:id="1826"/>
    <w:p>
      <w:pPr>
        <w:spacing w:after="0"/>
        <w:ind w:left="0"/>
        <w:jc w:val="both"/>
      </w:pPr>
      <w:r>
        <w:rPr>
          <w:rFonts w:ascii="Times New Roman"/>
          <w:b w:val="false"/>
          <w:i w:val="false"/>
          <w:color w:val="000000"/>
          <w:sz w:val="28"/>
        </w:rPr>
        <w:t>
      Қазақстан Республикасының заңнамасына сәйкес заңды тұлға ретінде барлық құқықтарды пайдалану.</w:t>
      </w:r>
    </w:p>
    <w:bookmarkEnd w:id="1826"/>
    <w:bookmarkStart w:name="z1977" w:id="1827"/>
    <w:p>
      <w:pPr>
        <w:spacing w:after="0"/>
        <w:ind w:left="0"/>
        <w:jc w:val="both"/>
      </w:pPr>
      <w:r>
        <w:rPr>
          <w:rFonts w:ascii="Times New Roman"/>
          <w:b w:val="false"/>
          <w:i w:val="false"/>
          <w:color w:val="000000"/>
          <w:sz w:val="28"/>
        </w:rPr>
        <w:t>
      2) міндеттері:</w:t>
      </w:r>
    </w:p>
    <w:bookmarkEnd w:id="1827"/>
    <w:bookmarkStart w:name="z1978" w:id="1828"/>
    <w:p>
      <w:pPr>
        <w:spacing w:after="0"/>
        <w:ind w:left="0"/>
        <w:jc w:val="both"/>
      </w:pPr>
      <w:r>
        <w:rPr>
          <w:rFonts w:ascii="Times New Roman"/>
          <w:b w:val="false"/>
          <w:i w:val="false"/>
          <w:color w:val="000000"/>
          <w:sz w:val="28"/>
        </w:rPr>
        <w:t>
      Шымкент қаласының аумағында автомобиль көлігімен жолаушылар мен багажды тасымалдауды ұйымдастыру және іске асыру, жол қозғалысы қауіпсіздігін қамтамасыз ету саласындағы мемлекеттік саясатты жүзеге асыру, Шымкент қаласының аумағындағы автомобиль жолдары және инфрақұрылым құру саласында бірыңғай мемлекеттік саясатты іске асыруға қатысу.</w:t>
      </w:r>
    </w:p>
    <w:bookmarkEnd w:id="1828"/>
    <w:bookmarkStart w:name="z1979" w:id="1829"/>
    <w:p>
      <w:pPr>
        <w:spacing w:after="0"/>
        <w:ind w:left="0"/>
        <w:jc w:val="both"/>
      </w:pPr>
      <w:r>
        <w:rPr>
          <w:rFonts w:ascii="Times New Roman"/>
          <w:b w:val="false"/>
          <w:i w:val="false"/>
          <w:color w:val="000000"/>
          <w:sz w:val="28"/>
        </w:rPr>
        <w:t>
      15. Функциялары:</w:t>
      </w:r>
    </w:p>
    <w:bookmarkEnd w:id="1829"/>
    <w:bookmarkStart w:name="z1980" w:id="1830"/>
    <w:p>
      <w:pPr>
        <w:spacing w:after="0"/>
        <w:ind w:left="0"/>
        <w:jc w:val="both"/>
      </w:pPr>
      <w:r>
        <w:rPr>
          <w:rFonts w:ascii="Times New Roman"/>
          <w:b w:val="false"/>
          <w:i w:val="false"/>
          <w:color w:val="000000"/>
          <w:sz w:val="28"/>
        </w:rPr>
        <w:t>
      1) бюджеттік бағдарламалар бойынша қаржыландыру жоспарының орындалуын қамтамасыз ету;</w:t>
      </w:r>
    </w:p>
    <w:bookmarkEnd w:id="1830"/>
    <w:bookmarkStart w:name="z1981" w:id="1831"/>
    <w:p>
      <w:pPr>
        <w:spacing w:after="0"/>
        <w:ind w:left="0"/>
        <w:jc w:val="both"/>
      </w:pPr>
      <w:r>
        <w:rPr>
          <w:rFonts w:ascii="Times New Roman"/>
          <w:b w:val="false"/>
          <w:i w:val="false"/>
          <w:color w:val="000000"/>
          <w:sz w:val="28"/>
        </w:rPr>
        <w:t>
      2) Басқарма қызметкерлерінің қызметін бағалауды жүзеге асыру;</w:t>
      </w:r>
    </w:p>
    <w:bookmarkEnd w:id="1831"/>
    <w:bookmarkStart w:name="z1982" w:id="1832"/>
    <w:p>
      <w:pPr>
        <w:spacing w:after="0"/>
        <w:ind w:left="0"/>
        <w:jc w:val="both"/>
      </w:pPr>
      <w:r>
        <w:rPr>
          <w:rFonts w:ascii="Times New Roman"/>
          <w:b w:val="false"/>
          <w:i w:val="false"/>
          <w:color w:val="000000"/>
          <w:sz w:val="28"/>
        </w:rPr>
        <w:t>
      3) жолдарда жол жүрісін ұйымдастыру жөніндегі іс-шараларды әзірлеу және іске асыру;</w:t>
      </w:r>
    </w:p>
    <w:bookmarkEnd w:id="1832"/>
    <w:bookmarkStart w:name="z1983" w:id="1833"/>
    <w:p>
      <w:pPr>
        <w:spacing w:after="0"/>
        <w:ind w:left="0"/>
        <w:jc w:val="both"/>
      </w:pPr>
      <w:r>
        <w:rPr>
          <w:rFonts w:ascii="Times New Roman"/>
          <w:b w:val="false"/>
          <w:i w:val="false"/>
          <w:color w:val="000000"/>
          <w:sz w:val="28"/>
        </w:rPr>
        <w:t>
      4) жолаушылар көлігін және автомобиль жолдарын дамытудың кешенді және жергілікті бағдарламаларын іске асыруға қатысуға қаржыландыру көздерін іздестіру және инвесторларды тарту;</w:t>
      </w:r>
    </w:p>
    <w:bookmarkEnd w:id="1833"/>
    <w:bookmarkStart w:name="z1984" w:id="1834"/>
    <w:p>
      <w:pPr>
        <w:spacing w:after="0"/>
        <w:ind w:left="0"/>
        <w:jc w:val="both"/>
      </w:pPr>
      <w:r>
        <w:rPr>
          <w:rFonts w:ascii="Times New Roman"/>
          <w:b w:val="false"/>
          <w:i w:val="false"/>
          <w:color w:val="000000"/>
          <w:sz w:val="28"/>
        </w:rPr>
        <w:t>
      5) шарттық міндеттемелерді орындау бойынша жұмыстарды үйлестіру;</w:t>
      </w:r>
    </w:p>
    <w:bookmarkEnd w:id="1834"/>
    <w:bookmarkStart w:name="z1985" w:id="1835"/>
    <w:p>
      <w:pPr>
        <w:spacing w:after="0"/>
        <w:ind w:left="0"/>
        <w:jc w:val="both"/>
      </w:pPr>
      <w:r>
        <w:rPr>
          <w:rFonts w:ascii="Times New Roman"/>
          <w:b w:val="false"/>
          <w:i w:val="false"/>
          <w:color w:val="000000"/>
          <w:sz w:val="28"/>
        </w:rPr>
        <w:t>
      6) қолданыстағы заңнама негізінде Басқарманың құзыреттілігі шегінде қызметтерді және жұмыстарды мемлекеттік сатып алуды ұйымдастыру және өткізу, қызметтерді және жұмыстарды мемлекеттік сатып алу кезінде келісімшартқа тұру;</w:t>
      </w:r>
    </w:p>
    <w:bookmarkEnd w:id="1835"/>
    <w:bookmarkStart w:name="z1986" w:id="1836"/>
    <w:p>
      <w:pPr>
        <w:spacing w:after="0"/>
        <w:ind w:left="0"/>
        <w:jc w:val="both"/>
      </w:pPr>
      <w:r>
        <w:rPr>
          <w:rFonts w:ascii="Times New Roman"/>
          <w:b w:val="false"/>
          <w:i w:val="false"/>
          <w:color w:val="000000"/>
          <w:sz w:val="28"/>
        </w:rPr>
        <w:t>
      7) жолаушылар көлігі және автомобиль жолдары салаларында қаланы дамытудың бас жоспарын әзірлеуге қатысу;</w:t>
      </w:r>
    </w:p>
    <w:bookmarkEnd w:id="1836"/>
    <w:bookmarkStart w:name="z1987" w:id="1837"/>
    <w:p>
      <w:pPr>
        <w:spacing w:after="0"/>
        <w:ind w:left="0"/>
        <w:jc w:val="both"/>
      </w:pPr>
      <w:r>
        <w:rPr>
          <w:rFonts w:ascii="Times New Roman"/>
          <w:b w:val="false"/>
          <w:i w:val="false"/>
          <w:color w:val="000000"/>
          <w:sz w:val="28"/>
        </w:rPr>
        <w:t>
      8) жергілікті мемлекеттік басқару мүддесінде өзіне Қазақстан Республикасының заңнамасымен жүктелетін өзге де өкілеттіктерді жүзеге асыру;</w:t>
      </w:r>
    </w:p>
    <w:bookmarkEnd w:id="1837"/>
    <w:bookmarkStart w:name="z1988" w:id="1838"/>
    <w:p>
      <w:pPr>
        <w:spacing w:after="0"/>
        <w:ind w:left="0"/>
        <w:jc w:val="both"/>
      </w:pPr>
      <w:r>
        <w:rPr>
          <w:rFonts w:ascii="Times New Roman"/>
          <w:b w:val="false"/>
          <w:i w:val="false"/>
          <w:color w:val="000000"/>
          <w:sz w:val="28"/>
        </w:rPr>
        <w:t>
      9) Басқарманың құзыретіне кіретін мәселелер бойынша мемлекеттік органдармен, ұйымдармен, жеке және заңды тұлғалармен өзара іс-қимыл жасау;</w:t>
      </w:r>
    </w:p>
    <w:bookmarkEnd w:id="1838"/>
    <w:bookmarkStart w:name="z1989" w:id="1839"/>
    <w:p>
      <w:pPr>
        <w:spacing w:after="0"/>
        <w:ind w:left="0"/>
        <w:jc w:val="both"/>
      </w:pPr>
      <w:r>
        <w:rPr>
          <w:rFonts w:ascii="Times New Roman"/>
          <w:b w:val="false"/>
          <w:i w:val="false"/>
          <w:color w:val="000000"/>
          <w:sz w:val="28"/>
        </w:rPr>
        <w:t>
      10) көлік және жол инфрақұрылымы саласында басқару үшін жаңа технологияларды, жасанды интеллектті, мобильді қосымшаларды және цифрландыруды енгізу;</w:t>
      </w:r>
    </w:p>
    <w:bookmarkEnd w:id="1839"/>
    <w:bookmarkStart w:name="z1990" w:id="1840"/>
    <w:p>
      <w:pPr>
        <w:spacing w:after="0"/>
        <w:ind w:left="0"/>
        <w:jc w:val="both"/>
      </w:pPr>
      <w:r>
        <w:rPr>
          <w:rFonts w:ascii="Times New Roman"/>
          <w:b w:val="false"/>
          <w:i w:val="false"/>
          <w:color w:val="000000"/>
          <w:sz w:val="28"/>
        </w:rPr>
        <w:t>
      11) ғылыми-зерттеу, ғылыми-техникалық және жобалау жұмыстарына қатысу, жолаушылар көлігі және автомобиль жолдары салаларының кадрларын оқыту, даярлау және біліктілігін арттыру;</w:t>
      </w:r>
    </w:p>
    <w:bookmarkEnd w:id="1840"/>
    <w:bookmarkStart w:name="z1991" w:id="1841"/>
    <w:p>
      <w:pPr>
        <w:spacing w:after="0"/>
        <w:ind w:left="0"/>
        <w:jc w:val="both"/>
      </w:pPr>
      <w:r>
        <w:rPr>
          <w:rFonts w:ascii="Times New Roman"/>
          <w:b w:val="false"/>
          <w:i w:val="false"/>
          <w:color w:val="000000"/>
          <w:sz w:val="28"/>
        </w:rPr>
        <w:t>
      12) ұстап алынған көлiк құралын, кемені, оның ішінде шағын көлемді кемені арнаулы алаңдарда немесе тұрақтарда сақтауды жүзеге асыруды ұйымдастыру;</w:t>
      </w:r>
    </w:p>
    <w:bookmarkEnd w:id="1841"/>
    <w:bookmarkStart w:name="z1992" w:id="1842"/>
    <w:p>
      <w:pPr>
        <w:spacing w:after="0"/>
        <w:ind w:left="0"/>
        <w:jc w:val="both"/>
      </w:pPr>
      <w:r>
        <w:rPr>
          <w:rFonts w:ascii="Times New Roman"/>
          <w:b w:val="false"/>
          <w:i w:val="false"/>
          <w:color w:val="000000"/>
          <w:sz w:val="28"/>
        </w:rPr>
        <w:t>
      - автомобиль жолдары саласы бойынша:</w:t>
      </w:r>
    </w:p>
    <w:bookmarkEnd w:id="1842"/>
    <w:bookmarkStart w:name="z1993" w:id="1843"/>
    <w:p>
      <w:pPr>
        <w:spacing w:after="0"/>
        <w:ind w:left="0"/>
        <w:jc w:val="both"/>
      </w:pPr>
      <w:r>
        <w:rPr>
          <w:rFonts w:ascii="Times New Roman"/>
          <w:b w:val="false"/>
          <w:i w:val="false"/>
          <w:color w:val="000000"/>
          <w:sz w:val="28"/>
        </w:rPr>
        <w:t>
      13) қаланың жолдарын салуды, жөндеуді, қайта құруды, пайдалануды және күтіп ұстауды ұйымдастыру;</w:t>
      </w:r>
    </w:p>
    <w:bookmarkEnd w:id="1843"/>
    <w:bookmarkStart w:name="z1994" w:id="1844"/>
    <w:p>
      <w:pPr>
        <w:spacing w:after="0"/>
        <w:ind w:left="0"/>
        <w:jc w:val="both"/>
      </w:pPr>
      <w:r>
        <w:rPr>
          <w:rFonts w:ascii="Times New Roman"/>
          <w:b w:val="false"/>
          <w:i w:val="false"/>
          <w:color w:val="000000"/>
          <w:sz w:val="28"/>
        </w:rPr>
        <w:t>
      14) Шымкент қаласының автомобиль жолдарын және көшелерін салу, қайта жаңғырту және жөндеу, инженерлік құрылыстар элементтерін салу, реконструкциялау, жөндеу және күтіп ұстау жөніндегі жұмыстарын Қазақстан Республикасының мемлекеттік сатып алу туралы заңнамасына сәйкес ұйымдастыру;</w:t>
      </w:r>
    </w:p>
    <w:bookmarkEnd w:id="1844"/>
    <w:bookmarkStart w:name="z1995" w:id="1845"/>
    <w:p>
      <w:pPr>
        <w:spacing w:after="0"/>
        <w:ind w:left="0"/>
        <w:jc w:val="both"/>
      </w:pPr>
      <w:r>
        <w:rPr>
          <w:rFonts w:ascii="Times New Roman"/>
          <w:b w:val="false"/>
          <w:i w:val="false"/>
          <w:color w:val="000000"/>
          <w:sz w:val="28"/>
        </w:rPr>
        <w:t>
      15) қаланың коммуналдык меншігіндегі жолдарды және жол кәсіпорындарын басқару;</w:t>
      </w:r>
    </w:p>
    <w:bookmarkEnd w:id="1845"/>
    <w:bookmarkStart w:name="z1996" w:id="1846"/>
    <w:p>
      <w:pPr>
        <w:spacing w:after="0"/>
        <w:ind w:left="0"/>
        <w:jc w:val="both"/>
      </w:pPr>
      <w:r>
        <w:rPr>
          <w:rFonts w:ascii="Times New Roman"/>
          <w:b w:val="false"/>
          <w:i w:val="false"/>
          <w:color w:val="000000"/>
          <w:sz w:val="28"/>
        </w:rPr>
        <w:t>
      16) Шымкент қаласының автомобиль жолдарын, қаладағы көшелерді салу, реконструкциялау, жөндеу және күтіп-ұстау жөніндегі жұмыстарды жүргізу кезінде бақылауды жүзеге асыру;</w:t>
      </w:r>
    </w:p>
    <w:bookmarkEnd w:id="1846"/>
    <w:bookmarkStart w:name="z1997" w:id="1847"/>
    <w:p>
      <w:pPr>
        <w:spacing w:after="0"/>
        <w:ind w:left="0"/>
        <w:jc w:val="both"/>
      </w:pPr>
      <w:r>
        <w:rPr>
          <w:rFonts w:ascii="Times New Roman"/>
          <w:b w:val="false"/>
          <w:i w:val="false"/>
          <w:color w:val="000000"/>
          <w:sz w:val="28"/>
        </w:rPr>
        <w:t>
      17) Шымкент қаласында автомобиль жолдарын, қаладағы көшелерді салу, реконструкциялау, күрделі, орташа жөндеу жұмыстары аякталған жолды пайдалануға қабылдау комиссиясының жұмысын ұйымдастыру;</w:t>
      </w:r>
    </w:p>
    <w:bookmarkEnd w:id="1847"/>
    <w:bookmarkStart w:name="z1998" w:id="1848"/>
    <w:p>
      <w:pPr>
        <w:spacing w:after="0"/>
        <w:ind w:left="0"/>
        <w:jc w:val="both"/>
      </w:pPr>
      <w:r>
        <w:rPr>
          <w:rFonts w:ascii="Times New Roman"/>
          <w:b w:val="false"/>
          <w:i w:val="false"/>
          <w:color w:val="000000"/>
          <w:sz w:val="28"/>
        </w:rPr>
        <w:t>
      18) автомобиль жолдарының арналармен, байланыс және электр беру желілерімен, мұнай құбырларымен, газ құбырларымен, су құбырларымен және теміржолдармен, баска да инженерлік желілер мен коммуникациялардың қиылысуына келісім беру;</w:t>
      </w:r>
    </w:p>
    <w:bookmarkEnd w:id="1848"/>
    <w:bookmarkStart w:name="z1999" w:id="1849"/>
    <w:p>
      <w:pPr>
        <w:spacing w:after="0"/>
        <w:ind w:left="0"/>
        <w:jc w:val="both"/>
      </w:pPr>
      <w:r>
        <w:rPr>
          <w:rFonts w:ascii="Times New Roman"/>
          <w:b w:val="false"/>
          <w:i w:val="false"/>
          <w:color w:val="000000"/>
          <w:sz w:val="28"/>
        </w:rPr>
        <w:t>
      19) Шымкент қаласының автомобиль жолдарының белдеулерінде ескерткіштер қоюға, қоршау орнатуға, абаттандыруға және сәнді екпелерді отырғызуға келісім беру;</w:t>
      </w:r>
    </w:p>
    <w:bookmarkEnd w:id="1849"/>
    <w:bookmarkStart w:name="z2000" w:id="1850"/>
    <w:p>
      <w:pPr>
        <w:spacing w:after="0"/>
        <w:ind w:left="0"/>
        <w:jc w:val="both"/>
      </w:pPr>
      <w:r>
        <w:rPr>
          <w:rFonts w:ascii="Times New Roman"/>
          <w:b w:val="false"/>
          <w:i w:val="false"/>
          <w:color w:val="000000"/>
          <w:sz w:val="28"/>
        </w:rPr>
        <w:t>
      20) Шымкент қаласының автомобиль жолдарында және белдеулерінде барлық түрдегі жұмыстарды жүргізуге және құрылыстарды орнатуға келісім беру;</w:t>
      </w:r>
    </w:p>
    <w:bookmarkEnd w:id="1850"/>
    <w:bookmarkStart w:name="z2001" w:id="1851"/>
    <w:p>
      <w:pPr>
        <w:spacing w:after="0"/>
        <w:ind w:left="0"/>
        <w:jc w:val="both"/>
      </w:pPr>
      <w:r>
        <w:rPr>
          <w:rFonts w:ascii="Times New Roman"/>
          <w:b w:val="false"/>
          <w:i w:val="false"/>
          <w:color w:val="000000"/>
          <w:sz w:val="28"/>
        </w:rPr>
        <w:t>
      21) Шымкент қаласының автомобиль жолдарының бөлінген белдеуінде және жол бойындағы белдеуінде сыртқы жарық түсіру тіреулерін орнатуға келісім беру;</w:t>
      </w:r>
    </w:p>
    <w:bookmarkEnd w:id="1851"/>
    <w:bookmarkStart w:name="z2002" w:id="1852"/>
    <w:p>
      <w:pPr>
        <w:spacing w:after="0"/>
        <w:ind w:left="0"/>
        <w:jc w:val="both"/>
      </w:pPr>
      <w:r>
        <w:rPr>
          <w:rFonts w:ascii="Times New Roman"/>
          <w:b w:val="false"/>
          <w:i w:val="false"/>
          <w:color w:val="000000"/>
          <w:sz w:val="28"/>
        </w:rPr>
        <w:t>
      22) Шымкент қаласы жолдарында, елді-мекен көшелерінде жол жүрісін реттеудің техникалық құралдарын салу, реконструкциялау, жөндеу, енгізу және күтіп-ұстау жөніндегі барлық жұмыс түрлерінің орындалуын және оларды бақылауды қамтамасыз ету;</w:t>
      </w:r>
    </w:p>
    <w:bookmarkEnd w:id="1852"/>
    <w:bookmarkStart w:name="z2003" w:id="1853"/>
    <w:p>
      <w:pPr>
        <w:spacing w:after="0"/>
        <w:ind w:left="0"/>
        <w:jc w:val="both"/>
      </w:pPr>
      <w:r>
        <w:rPr>
          <w:rFonts w:ascii="Times New Roman"/>
          <w:b w:val="false"/>
          <w:i w:val="false"/>
          <w:color w:val="000000"/>
          <w:sz w:val="28"/>
        </w:rPr>
        <w:t>
      23) қаланың жекелеген аумақтарына көлік құралдарының кіруіне әр түрлі шектеулер енгізу арқылы жол жүрісін ұйымдастырудың арнайы аймақтарын белгілеу;</w:t>
      </w:r>
    </w:p>
    <w:bookmarkEnd w:id="1853"/>
    <w:bookmarkStart w:name="z2004" w:id="1854"/>
    <w:p>
      <w:pPr>
        <w:spacing w:after="0"/>
        <w:ind w:left="0"/>
        <w:jc w:val="both"/>
      </w:pPr>
      <w:r>
        <w:rPr>
          <w:rFonts w:ascii="Times New Roman"/>
          <w:b w:val="false"/>
          <w:i w:val="false"/>
          <w:color w:val="000000"/>
          <w:sz w:val="28"/>
        </w:rPr>
        <w:t>
      24) жолдарда жол жүрісін қалпына келтіру үшін жол-көлік оқиғаларының зардаптарын жою;</w:t>
      </w:r>
    </w:p>
    <w:bookmarkEnd w:id="1854"/>
    <w:bookmarkStart w:name="z2005" w:id="1855"/>
    <w:p>
      <w:pPr>
        <w:spacing w:after="0"/>
        <w:ind w:left="0"/>
        <w:jc w:val="both"/>
      </w:pPr>
      <w:r>
        <w:rPr>
          <w:rFonts w:ascii="Times New Roman"/>
          <w:b w:val="false"/>
          <w:i w:val="false"/>
          <w:color w:val="000000"/>
          <w:sz w:val="28"/>
        </w:rPr>
        <w:t>
      25) Басқарма құзіретіне кіретін мәселелер бойынша нормативтік құқықтық актілердің жобаларын әзірлеу;</w:t>
      </w:r>
    </w:p>
    <w:bookmarkEnd w:id="1855"/>
    <w:bookmarkStart w:name="z2006" w:id="1856"/>
    <w:p>
      <w:pPr>
        <w:spacing w:after="0"/>
        <w:ind w:left="0"/>
        <w:jc w:val="both"/>
      </w:pPr>
      <w:r>
        <w:rPr>
          <w:rFonts w:ascii="Times New Roman"/>
          <w:b w:val="false"/>
          <w:i w:val="false"/>
          <w:color w:val="000000"/>
          <w:sz w:val="28"/>
        </w:rPr>
        <w:t>
      26) Шымкент қаласының көшелерін салуға, қайта жаңартуға және күрделі жөндеуге жобалық-сметалық құжаттаманы әзірлеу және бекіту;</w:t>
      </w:r>
    </w:p>
    <w:bookmarkEnd w:id="1856"/>
    <w:bookmarkStart w:name="z2007" w:id="1857"/>
    <w:p>
      <w:pPr>
        <w:spacing w:after="0"/>
        <w:ind w:left="0"/>
        <w:jc w:val="both"/>
      </w:pPr>
      <w:r>
        <w:rPr>
          <w:rFonts w:ascii="Times New Roman"/>
          <w:b w:val="false"/>
          <w:i w:val="false"/>
          <w:color w:val="000000"/>
          <w:sz w:val="28"/>
        </w:rPr>
        <w:t>
      27) Шымкент қаласының көшелерін орташа, ағымдағы жөндеуге және күтіп ұстауға сметалық құжаттаманы әзірлеу және бекіту;</w:t>
      </w:r>
    </w:p>
    <w:bookmarkEnd w:id="1857"/>
    <w:bookmarkStart w:name="z2008" w:id="1858"/>
    <w:p>
      <w:pPr>
        <w:spacing w:after="0"/>
        <w:ind w:left="0"/>
        <w:jc w:val="both"/>
      </w:pPr>
      <w:r>
        <w:rPr>
          <w:rFonts w:ascii="Times New Roman"/>
          <w:b w:val="false"/>
          <w:i w:val="false"/>
          <w:color w:val="000000"/>
          <w:sz w:val="28"/>
        </w:rPr>
        <w:t>
      28) Басқарманың өкілеттіктерінің шегінде көлік инфрақұрылымы нысандарын пайдалануға қабылдау және одан әрі коммуналдык меншікке беру жұмыстарына қатысу;</w:t>
      </w:r>
    </w:p>
    <w:bookmarkEnd w:id="1858"/>
    <w:bookmarkStart w:name="z2009" w:id="1859"/>
    <w:p>
      <w:pPr>
        <w:spacing w:after="0"/>
        <w:ind w:left="0"/>
        <w:jc w:val="both"/>
      </w:pPr>
      <w:r>
        <w:rPr>
          <w:rFonts w:ascii="Times New Roman"/>
          <w:b w:val="false"/>
          <w:i w:val="false"/>
          <w:color w:val="000000"/>
          <w:sz w:val="28"/>
        </w:rPr>
        <w:t>
      29) Қазақстан Республикасының заңнамасына сәйкес Жол активтерінің сапасы ұлттық орталығының жұмыстары мен қызметтер көрсетуін қаржыландыру;</w:t>
      </w:r>
    </w:p>
    <w:bookmarkEnd w:id="1859"/>
    <w:bookmarkStart w:name="z2010" w:id="1860"/>
    <w:p>
      <w:pPr>
        <w:spacing w:after="0"/>
        <w:ind w:left="0"/>
        <w:jc w:val="both"/>
      </w:pPr>
      <w:r>
        <w:rPr>
          <w:rFonts w:ascii="Times New Roman"/>
          <w:b w:val="false"/>
          <w:i w:val="false"/>
          <w:color w:val="000000"/>
          <w:sz w:val="28"/>
        </w:rPr>
        <w:t>
      30) Шымкент қаласының ақылы көшелерін (учаскелерін) пайдалану кағидаларын әзірлеу және бекітуді ұйымдастыру;</w:t>
      </w:r>
    </w:p>
    <w:bookmarkEnd w:id="1860"/>
    <w:bookmarkStart w:name="z2011" w:id="1861"/>
    <w:p>
      <w:pPr>
        <w:spacing w:after="0"/>
        <w:ind w:left="0"/>
        <w:jc w:val="both"/>
      </w:pPr>
      <w:r>
        <w:rPr>
          <w:rFonts w:ascii="Times New Roman"/>
          <w:b w:val="false"/>
          <w:i w:val="false"/>
          <w:color w:val="000000"/>
          <w:sz w:val="28"/>
        </w:rPr>
        <w:t>
      31) Шымкент қаласының көшелерін (учаскелерін) ақылы негізде пайдалану туралы шешім қабылдауды ұйымдастыру;</w:t>
      </w:r>
    </w:p>
    <w:bookmarkEnd w:id="1861"/>
    <w:bookmarkStart w:name="z2012" w:id="1862"/>
    <w:p>
      <w:pPr>
        <w:spacing w:after="0"/>
        <w:ind w:left="0"/>
        <w:jc w:val="both"/>
      </w:pPr>
      <w:r>
        <w:rPr>
          <w:rFonts w:ascii="Times New Roman"/>
          <w:b w:val="false"/>
          <w:i w:val="false"/>
          <w:color w:val="000000"/>
          <w:sz w:val="28"/>
        </w:rPr>
        <w:t>
      32) ақылы жүріп өтудің енгізілуіне байланысты Шымкент қаласының ақылы көшелерімен жүріп өту үшін ақы және мөлшермелерді алу қағидаларын әзірлеу және бекітуді ұйымдастыру;</w:t>
      </w:r>
    </w:p>
    <w:bookmarkEnd w:id="1862"/>
    <w:bookmarkStart w:name="z2013" w:id="1863"/>
    <w:p>
      <w:pPr>
        <w:spacing w:after="0"/>
        <w:ind w:left="0"/>
        <w:jc w:val="both"/>
      </w:pPr>
      <w:r>
        <w:rPr>
          <w:rFonts w:ascii="Times New Roman"/>
          <w:b w:val="false"/>
          <w:i w:val="false"/>
          <w:color w:val="000000"/>
          <w:sz w:val="28"/>
        </w:rPr>
        <w:t>
      33) аяқ жолдарды күтіп ұстау және жөндеу, салу;</w:t>
      </w:r>
    </w:p>
    <w:bookmarkEnd w:id="1863"/>
    <w:bookmarkStart w:name="z2014" w:id="1864"/>
    <w:p>
      <w:pPr>
        <w:spacing w:after="0"/>
        <w:ind w:left="0"/>
        <w:jc w:val="both"/>
      </w:pPr>
      <w:r>
        <w:rPr>
          <w:rFonts w:ascii="Times New Roman"/>
          <w:b w:val="false"/>
          <w:i w:val="false"/>
          <w:color w:val="000000"/>
          <w:sz w:val="28"/>
        </w:rPr>
        <w:t>
      34) ақылы автотұрақтарды (автомобиль қоятын орындарды) ұйымдастыру;</w:t>
      </w:r>
    </w:p>
    <w:bookmarkEnd w:id="1864"/>
    <w:bookmarkStart w:name="z2015" w:id="1865"/>
    <w:p>
      <w:pPr>
        <w:spacing w:after="0"/>
        <w:ind w:left="0"/>
        <w:jc w:val="both"/>
      </w:pPr>
      <w:r>
        <w:rPr>
          <w:rFonts w:ascii="Times New Roman"/>
          <w:b w:val="false"/>
          <w:i w:val="false"/>
          <w:color w:val="000000"/>
          <w:sz w:val="28"/>
        </w:rPr>
        <w:t>
      35) ақылы автотұрақтарды (автомобиль қоятын орындарды) ұйымдастыру Қағидаларын әзірлеу және бекіту;</w:t>
      </w:r>
    </w:p>
    <w:bookmarkEnd w:id="1865"/>
    <w:bookmarkStart w:name="z2016" w:id="1866"/>
    <w:p>
      <w:pPr>
        <w:spacing w:after="0"/>
        <w:ind w:left="0"/>
        <w:jc w:val="both"/>
      </w:pPr>
      <w:r>
        <w:rPr>
          <w:rFonts w:ascii="Times New Roman"/>
          <w:b w:val="false"/>
          <w:i w:val="false"/>
          <w:color w:val="000000"/>
          <w:sz w:val="28"/>
        </w:rPr>
        <w:t>
      36) қаланың көше-жол желісіндегі автомобиль жолдарында автоматтандырылған өлшеу пункттерін орнату;</w:t>
      </w:r>
    </w:p>
    <w:bookmarkEnd w:id="1866"/>
    <w:bookmarkStart w:name="z2017" w:id="1867"/>
    <w:p>
      <w:pPr>
        <w:spacing w:after="0"/>
        <w:ind w:left="0"/>
        <w:jc w:val="both"/>
      </w:pPr>
      <w:r>
        <w:rPr>
          <w:rFonts w:ascii="Times New Roman"/>
          <w:b w:val="false"/>
          <w:i w:val="false"/>
          <w:color w:val="000000"/>
          <w:sz w:val="28"/>
        </w:rPr>
        <w:t>
      37) қаланың көшелерінде автоматтандырылған өлшеу пункттерінің жұмысын ұйымдастыру қағидаларында айқындалған тәртіппен автоматтандырылған өлшеу пункттерінің жұмыс істеуін қамтамасыз ету;</w:t>
      </w:r>
    </w:p>
    <w:bookmarkEnd w:id="1867"/>
    <w:bookmarkStart w:name="z2018" w:id="1868"/>
    <w:p>
      <w:pPr>
        <w:spacing w:after="0"/>
        <w:ind w:left="0"/>
        <w:jc w:val="both"/>
      </w:pPr>
      <w:r>
        <w:rPr>
          <w:rFonts w:ascii="Times New Roman"/>
          <w:b w:val="false"/>
          <w:i w:val="false"/>
          <w:color w:val="000000"/>
          <w:sz w:val="28"/>
        </w:rPr>
        <w:t>
      38) белгіленген тәртіппен аумақтық-көліктік жоспарлау және жол қозғалысын ұйымдастыру жөніндегі құжаттаманы келісу;</w:t>
      </w:r>
    </w:p>
    <w:bookmarkEnd w:id="1868"/>
    <w:bookmarkStart w:name="z2019" w:id="1869"/>
    <w:p>
      <w:pPr>
        <w:spacing w:after="0"/>
        <w:ind w:left="0"/>
        <w:jc w:val="both"/>
      </w:pPr>
      <w:r>
        <w:rPr>
          <w:rFonts w:ascii="Times New Roman"/>
          <w:b w:val="false"/>
          <w:i w:val="false"/>
          <w:color w:val="000000"/>
          <w:sz w:val="28"/>
        </w:rPr>
        <w:t>
      39) көшелерді күтіп ұстау, ағымдағы, орташа және күрделі жөндеу көзінде орындалатын жұмыстар түрлерінің жіктелуін бекіту;</w:t>
      </w:r>
    </w:p>
    <w:bookmarkEnd w:id="1869"/>
    <w:bookmarkStart w:name="z2020" w:id="1870"/>
    <w:p>
      <w:pPr>
        <w:spacing w:after="0"/>
        <w:ind w:left="0"/>
        <w:jc w:val="both"/>
      </w:pPr>
      <w:r>
        <w:rPr>
          <w:rFonts w:ascii="Times New Roman"/>
          <w:b w:val="false"/>
          <w:i w:val="false"/>
          <w:color w:val="000000"/>
          <w:sz w:val="28"/>
        </w:rPr>
        <w:t>
      40) жол учаскелерін қайта өңдеу (ресайклинг) әдісімен жөндеу;</w:t>
      </w:r>
    </w:p>
    <w:bookmarkEnd w:id="1870"/>
    <w:bookmarkStart w:name="z2021" w:id="1871"/>
    <w:p>
      <w:pPr>
        <w:spacing w:after="0"/>
        <w:ind w:left="0"/>
        <w:jc w:val="both"/>
      </w:pPr>
      <w:r>
        <w:rPr>
          <w:rFonts w:ascii="Times New Roman"/>
          <w:b w:val="false"/>
          <w:i w:val="false"/>
          <w:color w:val="000000"/>
          <w:sz w:val="28"/>
        </w:rPr>
        <w:t>
      41) жылдам қалыптасатын құйма эмульсия-минералды қоспаны қолдану арқылы беткі өңдеу (төзу қабатын жасау);</w:t>
      </w:r>
    </w:p>
    <w:bookmarkEnd w:id="1871"/>
    <w:bookmarkStart w:name="z2022" w:id="1872"/>
    <w:p>
      <w:pPr>
        <w:spacing w:after="0"/>
        <w:ind w:left="0"/>
        <w:jc w:val="both"/>
      </w:pPr>
      <w:r>
        <w:rPr>
          <w:rFonts w:ascii="Times New Roman"/>
          <w:b w:val="false"/>
          <w:i w:val="false"/>
          <w:color w:val="000000"/>
          <w:sz w:val="28"/>
        </w:rPr>
        <w:t>
      42) интеллектуалды көлік жүйесін (ИКЖ) енгізу;</w:t>
      </w:r>
    </w:p>
    <w:bookmarkEnd w:id="1872"/>
    <w:bookmarkStart w:name="z2023" w:id="1873"/>
    <w:p>
      <w:pPr>
        <w:spacing w:after="0"/>
        <w:ind w:left="0"/>
        <w:jc w:val="both"/>
      </w:pPr>
      <w:r>
        <w:rPr>
          <w:rFonts w:ascii="Times New Roman"/>
          <w:b w:val="false"/>
          <w:i w:val="false"/>
          <w:color w:val="000000"/>
          <w:sz w:val="28"/>
        </w:rPr>
        <w:t>
      43) жол қозғалысын ұйымдастыру құралдарының, жол қозғалысын реттеудің техникалық құралдарының (жарықтандыру, радиобайланыс, ИКЖ және басқа да технологиялық және сигналдық байланыс құралдары, кабельдік желі, сондай-ақ бағдаршам нысандары, қозғалысты ұйымдастыру құралдары, диспетчерлік және автоматтандырылған қозғалысты басқару жүйелері) тазалығын сақтау, күтіп-ұстау, оларға күтім жасау және олардың жарамдылығын бақылау, оның ішінде олардың жұмыс істеуі үшін байланыс арналарын жалға алу, сондай-ақ істен шыққан, соның ішінде жол-көлік оқиғаларынан кейінгі жол қозғалысын реттеудің техникалық құралдарының элементтерін шығару және кәдеге жарату;</w:t>
      </w:r>
    </w:p>
    <w:bookmarkEnd w:id="1873"/>
    <w:bookmarkStart w:name="z2024" w:id="1874"/>
    <w:p>
      <w:pPr>
        <w:spacing w:after="0"/>
        <w:ind w:left="0"/>
        <w:jc w:val="both"/>
      </w:pPr>
      <w:r>
        <w:rPr>
          <w:rFonts w:ascii="Times New Roman"/>
          <w:b w:val="false"/>
          <w:i w:val="false"/>
          <w:color w:val="000000"/>
          <w:sz w:val="28"/>
        </w:rPr>
        <w:t>
      44) Шымкент қаласының автомобиль жолдары мен көшелері бойындағы аялдама павильондарын дамыту, орнату, күтіп ұстау және жөндеу жұмыстарын жүзеге асыру;</w:t>
      </w:r>
    </w:p>
    <w:bookmarkEnd w:id="1874"/>
    <w:bookmarkStart w:name="z2025" w:id="1875"/>
    <w:p>
      <w:pPr>
        <w:spacing w:after="0"/>
        <w:ind w:left="0"/>
        <w:jc w:val="both"/>
      </w:pPr>
      <w:r>
        <w:rPr>
          <w:rFonts w:ascii="Times New Roman"/>
          <w:b w:val="false"/>
          <w:i w:val="false"/>
          <w:color w:val="000000"/>
          <w:sz w:val="28"/>
        </w:rPr>
        <w:t>
      45) жол жүйелерінің, қалалық көліктің барлық түрлерінің тиімді жұмыс істеуі саласындағы қызметті үйлестіру;</w:t>
      </w:r>
    </w:p>
    <w:bookmarkEnd w:id="1875"/>
    <w:bookmarkStart w:name="z2026" w:id="1876"/>
    <w:p>
      <w:pPr>
        <w:spacing w:after="0"/>
        <w:ind w:left="0"/>
        <w:jc w:val="both"/>
      </w:pPr>
      <w:r>
        <w:rPr>
          <w:rFonts w:ascii="Times New Roman"/>
          <w:b w:val="false"/>
          <w:i w:val="false"/>
          <w:color w:val="000000"/>
          <w:sz w:val="28"/>
        </w:rPr>
        <w:t>
      46) жолдарда (көшелерде) бұқаралық, спорттық және өзге де іс-шараларды өткізудің схемалары мен маршруттарын келісу;</w:t>
      </w:r>
    </w:p>
    <w:bookmarkEnd w:id="1876"/>
    <w:bookmarkStart w:name="z2027" w:id="1877"/>
    <w:p>
      <w:pPr>
        <w:spacing w:after="0"/>
        <w:ind w:left="0"/>
        <w:jc w:val="both"/>
      </w:pPr>
      <w:r>
        <w:rPr>
          <w:rFonts w:ascii="Times New Roman"/>
          <w:b w:val="false"/>
          <w:i w:val="false"/>
          <w:color w:val="000000"/>
          <w:sz w:val="28"/>
        </w:rPr>
        <w:t>
      47) жол-көлік оқиғаларынан болған шығындардың және жол қозғалысын қамтамасыз етуге арналған бюджеттік шығындардың, сондай-ақ, жолдардағы жазатайым оқиғалардың деңгейін төмендету бойынша қабылданған шаралардың тиімділігінің мониторингін жүзеге асыру;</w:t>
      </w:r>
    </w:p>
    <w:bookmarkEnd w:id="1877"/>
    <w:bookmarkStart w:name="z2028" w:id="1878"/>
    <w:p>
      <w:pPr>
        <w:spacing w:after="0"/>
        <w:ind w:left="0"/>
        <w:jc w:val="both"/>
      </w:pPr>
      <w:r>
        <w:rPr>
          <w:rFonts w:ascii="Times New Roman"/>
          <w:b w:val="false"/>
          <w:i w:val="false"/>
          <w:color w:val="000000"/>
          <w:sz w:val="28"/>
        </w:rPr>
        <w:t>
      48) әуежайларда, вокзалдарда, сауда орталықтарында, базарларда, театрларда, цирктерде, кинотеатрларда, мәдени-демалыс ұйымдарында (саябақтарда, көпшілік демалу орындарында), сондай-ақ алаңдарда, даңғылдарда, көшелерде такси тұрақтарын ұйымдастыру және жабдықтау;</w:t>
      </w:r>
    </w:p>
    <w:bookmarkEnd w:id="1878"/>
    <w:bookmarkStart w:name="z2029" w:id="1879"/>
    <w:p>
      <w:pPr>
        <w:spacing w:after="0"/>
        <w:ind w:left="0"/>
        <w:jc w:val="both"/>
      </w:pPr>
      <w:r>
        <w:rPr>
          <w:rFonts w:ascii="Times New Roman"/>
          <w:b w:val="false"/>
          <w:i w:val="false"/>
          <w:color w:val="000000"/>
          <w:sz w:val="28"/>
        </w:rPr>
        <w:t>
      49) қала тұрғындарын бұқаралық ақпарат құралдары арқылы хабардар ете отырып, жол қозғалысын уақытша шектеу немесе тыйым салу, жолдарда немесе жолдардың жекелеген учаскелерінде оның ұйымдастырылуын өзгерту бойынша шаралар қабылдау;</w:t>
      </w:r>
    </w:p>
    <w:bookmarkEnd w:id="1879"/>
    <w:bookmarkStart w:name="z2030" w:id="1880"/>
    <w:p>
      <w:pPr>
        <w:spacing w:after="0"/>
        <w:ind w:left="0"/>
        <w:jc w:val="both"/>
      </w:pPr>
      <w:r>
        <w:rPr>
          <w:rFonts w:ascii="Times New Roman"/>
          <w:b w:val="false"/>
          <w:i w:val="false"/>
          <w:color w:val="000000"/>
          <w:sz w:val="28"/>
        </w:rPr>
        <w:t>
      50) транзиттік автомобиль көлігінің қозғалыс схемалары мен тәртібін келісу;</w:t>
      </w:r>
    </w:p>
    <w:bookmarkEnd w:id="1880"/>
    <w:bookmarkStart w:name="z2031" w:id="1881"/>
    <w:p>
      <w:pPr>
        <w:spacing w:after="0"/>
        <w:ind w:left="0"/>
        <w:jc w:val="both"/>
      </w:pPr>
      <w:r>
        <w:rPr>
          <w:rFonts w:ascii="Times New Roman"/>
          <w:b w:val="false"/>
          <w:i w:val="false"/>
          <w:color w:val="000000"/>
          <w:sz w:val="28"/>
        </w:rPr>
        <w:t>
      51) Шымкент қаласының автомобиль жолдарының белдеуіндегі тұрақты орнатылған объектілерде сыртқы (көрнекі) жарнаманы орналастыруға жолдың көліктік-пайдалану сапасының төмендеуіне жол бермеу, көлік құралдарының қозғалысы қауіпсіздігі және қоршаған ортаны қорғау талаптарын сақтау шарттарын ескере отырып келісім беру;</w:t>
      </w:r>
    </w:p>
    <w:bookmarkEnd w:id="1881"/>
    <w:bookmarkStart w:name="z2032" w:id="1882"/>
    <w:p>
      <w:pPr>
        <w:spacing w:after="0"/>
        <w:ind w:left="0"/>
        <w:jc w:val="both"/>
      </w:pPr>
      <w:r>
        <w:rPr>
          <w:rFonts w:ascii="Times New Roman"/>
          <w:b w:val="false"/>
          <w:i w:val="false"/>
          <w:color w:val="000000"/>
          <w:sz w:val="28"/>
        </w:rPr>
        <w:t>
      52) арық жүйесін, жаңбыр суын қабылдағыш кәріз, дренаж, жиектеме арықшаларын орнату, жөндеу немесе алмастыру;</w:t>
      </w:r>
    </w:p>
    <w:bookmarkEnd w:id="1882"/>
    <w:bookmarkStart w:name="z2033" w:id="1883"/>
    <w:p>
      <w:pPr>
        <w:spacing w:after="0"/>
        <w:ind w:left="0"/>
        <w:jc w:val="both"/>
      </w:pPr>
      <w:r>
        <w:rPr>
          <w:rFonts w:ascii="Times New Roman"/>
          <w:b w:val="false"/>
          <w:i w:val="false"/>
          <w:color w:val="000000"/>
          <w:sz w:val="28"/>
        </w:rPr>
        <w:t>
      53) Шымкент қаласының көшелеріне жарықтарды орнату және жөндеу;</w:t>
      </w:r>
    </w:p>
    <w:bookmarkEnd w:id="1883"/>
    <w:bookmarkStart w:name="z2034" w:id="1884"/>
    <w:p>
      <w:pPr>
        <w:spacing w:after="0"/>
        <w:ind w:left="0"/>
        <w:jc w:val="both"/>
      </w:pPr>
      <w:r>
        <w:rPr>
          <w:rFonts w:ascii="Times New Roman"/>
          <w:b w:val="false"/>
          <w:i w:val="false"/>
          <w:color w:val="000000"/>
          <w:sz w:val="28"/>
        </w:rPr>
        <w:t>
      - жолаушылар көлігі саласы бойынша:</w:t>
      </w:r>
    </w:p>
    <w:bookmarkEnd w:id="1884"/>
    <w:bookmarkStart w:name="z2035" w:id="1885"/>
    <w:p>
      <w:pPr>
        <w:spacing w:after="0"/>
        <w:ind w:left="0"/>
        <w:jc w:val="both"/>
      </w:pPr>
      <w:r>
        <w:rPr>
          <w:rFonts w:ascii="Times New Roman"/>
          <w:b w:val="false"/>
          <w:i w:val="false"/>
          <w:color w:val="000000"/>
          <w:sz w:val="28"/>
        </w:rPr>
        <w:t>
      54) Қазақстан Республикасының көлік саласындағы заңнамасына сәйкес жолаушылар тасымалын ұйымдастыру, жолаушылар көлігін дамытудың кешенді схемасын және жол қозғалысын ұйымдастыру жобаларын әзірлеу;</w:t>
      </w:r>
    </w:p>
    <w:bookmarkEnd w:id="1885"/>
    <w:bookmarkStart w:name="z2036" w:id="1886"/>
    <w:p>
      <w:pPr>
        <w:spacing w:after="0"/>
        <w:ind w:left="0"/>
        <w:jc w:val="both"/>
      </w:pPr>
      <w:r>
        <w:rPr>
          <w:rFonts w:ascii="Times New Roman"/>
          <w:b w:val="false"/>
          <w:i w:val="false"/>
          <w:color w:val="000000"/>
          <w:sz w:val="28"/>
        </w:rPr>
        <w:t>
      55) жолаушылар мен багажды тұрақты облысаралық, қалааралық, қалалық және қала маңындағы тасымалдауды ұйымдастыру, оларға қызмет көрсету құқығына конкурстар өткізу;</w:t>
      </w:r>
    </w:p>
    <w:bookmarkEnd w:id="1886"/>
    <w:bookmarkStart w:name="z2037" w:id="1887"/>
    <w:p>
      <w:pPr>
        <w:spacing w:after="0"/>
        <w:ind w:left="0"/>
        <w:jc w:val="both"/>
      </w:pPr>
      <w:r>
        <w:rPr>
          <w:rFonts w:ascii="Times New Roman"/>
          <w:b w:val="false"/>
          <w:i w:val="false"/>
          <w:color w:val="000000"/>
          <w:sz w:val="28"/>
        </w:rPr>
        <w:t>
      56) жолаушылар мен багажды тұрақты облысаралық, қалааралық, қалалық, қала маңындағы автомобильмен тасымалдау маршруттарының тізілімін жүргізу;</w:t>
      </w:r>
    </w:p>
    <w:bookmarkEnd w:id="1887"/>
    <w:bookmarkStart w:name="z2038" w:id="1888"/>
    <w:p>
      <w:pPr>
        <w:spacing w:after="0"/>
        <w:ind w:left="0"/>
        <w:jc w:val="both"/>
      </w:pPr>
      <w:r>
        <w:rPr>
          <w:rFonts w:ascii="Times New Roman"/>
          <w:b w:val="false"/>
          <w:i w:val="false"/>
          <w:color w:val="000000"/>
          <w:sz w:val="28"/>
        </w:rPr>
        <w:t>
      57) қалалық және қала маңындағы қатынастарда әлеуметтік мәні бар жолаушылар тасымалдауларын жүзеге асыру кезіндегі тасымалдаушылардың залалдарын субсидиялауды жүзеге асыру;</w:t>
      </w:r>
    </w:p>
    <w:bookmarkEnd w:id="1888"/>
    <w:bookmarkStart w:name="z2039" w:id="1889"/>
    <w:p>
      <w:pPr>
        <w:spacing w:after="0"/>
        <w:ind w:left="0"/>
        <w:jc w:val="both"/>
      </w:pPr>
      <w:r>
        <w:rPr>
          <w:rFonts w:ascii="Times New Roman"/>
          <w:b w:val="false"/>
          <w:i w:val="false"/>
          <w:color w:val="000000"/>
          <w:sz w:val="28"/>
        </w:rPr>
        <w:t>
      58) таксимен тасымалдаушы ретінде қызметті жүзеге асыруды бастағаны туралы хабарлама берген дара кәсіпкерлер мен заңды тұлғалардың тізілімін жүргізу;</w:t>
      </w:r>
    </w:p>
    <w:bookmarkEnd w:id="1889"/>
    <w:bookmarkStart w:name="z2040" w:id="1890"/>
    <w:p>
      <w:pPr>
        <w:spacing w:after="0"/>
        <w:ind w:left="0"/>
        <w:jc w:val="both"/>
      </w:pPr>
      <w:r>
        <w:rPr>
          <w:rFonts w:ascii="Times New Roman"/>
          <w:b w:val="false"/>
          <w:i w:val="false"/>
          <w:color w:val="000000"/>
          <w:sz w:val="28"/>
        </w:rPr>
        <w:t>
      59) автовокзалдардың, автостанциялардың және жолаушыларға қызмет көрсету пункттерінің қызметті бастағаны немесе тоқтатқаны туралы хабарламаларды қабылдауды жүзеге асыру;</w:t>
      </w:r>
    </w:p>
    <w:bookmarkEnd w:id="1890"/>
    <w:bookmarkStart w:name="z2041" w:id="1891"/>
    <w:p>
      <w:pPr>
        <w:spacing w:after="0"/>
        <w:ind w:left="0"/>
        <w:jc w:val="both"/>
      </w:pPr>
      <w:r>
        <w:rPr>
          <w:rFonts w:ascii="Times New Roman"/>
          <w:b w:val="false"/>
          <w:i w:val="false"/>
          <w:color w:val="000000"/>
          <w:sz w:val="28"/>
        </w:rPr>
        <w:t>
      60) автовокзалдардың, автостанциялардың және жолаушыларға қызмет көрсету пункттерінің тізілімін жүргізу;</w:t>
      </w:r>
    </w:p>
    <w:bookmarkEnd w:id="1891"/>
    <w:bookmarkStart w:name="z2042" w:id="1892"/>
    <w:p>
      <w:pPr>
        <w:spacing w:after="0"/>
        <w:ind w:left="0"/>
        <w:jc w:val="both"/>
      </w:pPr>
      <w:r>
        <w:rPr>
          <w:rFonts w:ascii="Times New Roman"/>
          <w:b w:val="false"/>
          <w:i w:val="false"/>
          <w:color w:val="000000"/>
          <w:sz w:val="28"/>
        </w:rPr>
        <w:t>
      61) шағын көлемді кемелердің кеме жүргізушілерін даярлау жөніндегі курстарды есепке алу;</w:t>
      </w:r>
    </w:p>
    <w:bookmarkEnd w:id="1892"/>
    <w:bookmarkStart w:name="z2043" w:id="1893"/>
    <w:p>
      <w:pPr>
        <w:spacing w:after="0"/>
        <w:ind w:left="0"/>
        <w:jc w:val="both"/>
      </w:pPr>
      <w:r>
        <w:rPr>
          <w:rFonts w:ascii="Times New Roman"/>
          <w:b w:val="false"/>
          <w:i w:val="false"/>
          <w:color w:val="000000"/>
          <w:sz w:val="28"/>
        </w:rPr>
        <w:t>
      62) шағын көлемді өздігінен жүзетін кемелерді басқару құқығына куәліктер беру;</w:t>
      </w:r>
    </w:p>
    <w:bookmarkEnd w:id="1893"/>
    <w:bookmarkStart w:name="z2044" w:id="1894"/>
    <w:p>
      <w:pPr>
        <w:spacing w:after="0"/>
        <w:ind w:left="0"/>
        <w:jc w:val="both"/>
      </w:pPr>
      <w:r>
        <w:rPr>
          <w:rFonts w:ascii="Times New Roman"/>
          <w:b w:val="false"/>
          <w:i w:val="false"/>
          <w:color w:val="000000"/>
          <w:sz w:val="28"/>
        </w:rPr>
        <w:t>
      63) Шымкент қаласының теміржол вокзалының қызметін ұйымдастыру, мониторингілеу, күтіп ұстау және дамыту жұмыстарын жүзеге асыру;</w:t>
      </w:r>
    </w:p>
    <w:bookmarkEnd w:id="1894"/>
    <w:bookmarkStart w:name="z2045" w:id="1895"/>
    <w:p>
      <w:pPr>
        <w:spacing w:after="0"/>
        <w:ind w:left="0"/>
        <w:jc w:val="both"/>
      </w:pPr>
      <w:r>
        <w:rPr>
          <w:rFonts w:ascii="Times New Roman"/>
          <w:b w:val="false"/>
          <w:i w:val="false"/>
          <w:color w:val="000000"/>
          <w:sz w:val="28"/>
        </w:rPr>
        <w:t>
      64) өз құзыреті шегінде теміржол көлігінің жұмыстарын үйлестіру;</w:t>
      </w:r>
    </w:p>
    <w:bookmarkEnd w:id="1895"/>
    <w:bookmarkStart w:name="z2046" w:id="1896"/>
    <w:p>
      <w:pPr>
        <w:spacing w:after="0"/>
        <w:ind w:left="0"/>
        <w:jc w:val="both"/>
      </w:pPr>
      <w:r>
        <w:rPr>
          <w:rFonts w:ascii="Times New Roman"/>
          <w:b w:val="false"/>
          <w:i w:val="false"/>
          <w:color w:val="000000"/>
          <w:sz w:val="28"/>
        </w:rPr>
        <w:t>
      65) "Аэропорт Шымкент" акционерлік коғамының қызметін, иелену және пайдалану құқығымен, ұйымдастыру және мониторингілеу жұмыстарын жүзеге асыру;</w:t>
      </w:r>
    </w:p>
    <w:bookmarkEnd w:id="1896"/>
    <w:bookmarkStart w:name="z2047" w:id="1897"/>
    <w:p>
      <w:pPr>
        <w:spacing w:after="0"/>
        <w:ind w:left="0"/>
        <w:jc w:val="both"/>
      </w:pPr>
      <w:r>
        <w:rPr>
          <w:rFonts w:ascii="Times New Roman"/>
          <w:b w:val="false"/>
          <w:i w:val="false"/>
          <w:color w:val="000000"/>
          <w:sz w:val="28"/>
        </w:rPr>
        <w:t>
      66) уәкілетті органның келісімі бойынша жолаушылар мен багажды автомобиль көлігімен тасымалдау Қағидаларын әзірлеу және бекіту;</w:t>
      </w:r>
    </w:p>
    <w:bookmarkEnd w:id="1897"/>
    <w:bookmarkStart w:name="z2048" w:id="1898"/>
    <w:p>
      <w:pPr>
        <w:spacing w:after="0"/>
        <w:ind w:left="0"/>
        <w:jc w:val="both"/>
      </w:pPr>
      <w:r>
        <w:rPr>
          <w:rFonts w:ascii="Times New Roman"/>
          <w:b w:val="false"/>
          <w:i w:val="false"/>
          <w:color w:val="000000"/>
          <w:sz w:val="28"/>
        </w:rPr>
        <w:t>
      67) әлеуметтік маңызы бар жолаушыларды тасымалдауды жүзеге асыруға байланысты тасымалдаушылардың залалдарын бюджет қаражаты есебінен субсидиялау Қағидаларын әзірлеу және бекіту;</w:t>
      </w:r>
    </w:p>
    <w:bookmarkEnd w:id="1898"/>
    <w:bookmarkStart w:name="z2049" w:id="1899"/>
    <w:p>
      <w:pPr>
        <w:spacing w:after="0"/>
        <w:ind w:left="0"/>
        <w:jc w:val="both"/>
      </w:pPr>
      <w:r>
        <w:rPr>
          <w:rFonts w:ascii="Times New Roman"/>
          <w:b w:val="false"/>
          <w:i w:val="false"/>
          <w:color w:val="000000"/>
          <w:sz w:val="28"/>
        </w:rPr>
        <w:t>
      68) Қазақстан Республикасының заңнамаларына сәйкес жолаушыларды тасымалдауды ұйымдастыру бойынша бұйрықтарды шығару;</w:t>
      </w:r>
    </w:p>
    <w:bookmarkEnd w:id="1899"/>
    <w:bookmarkStart w:name="z2050" w:id="1900"/>
    <w:p>
      <w:pPr>
        <w:spacing w:after="0"/>
        <w:ind w:left="0"/>
        <w:jc w:val="both"/>
      </w:pPr>
      <w:r>
        <w:rPr>
          <w:rFonts w:ascii="Times New Roman"/>
          <w:b w:val="false"/>
          <w:i w:val="false"/>
          <w:color w:val="000000"/>
          <w:sz w:val="28"/>
        </w:rPr>
        <w:t>
      69) әуе көлігі инфрақұрылымын дамыту бойынша жұмыстарды ұйымдастыру;</w:t>
      </w:r>
    </w:p>
    <w:bookmarkEnd w:id="1900"/>
    <w:bookmarkStart w:name="z2051" w:id="1901"/>
    <w:p>
      <w:pPr>
        <w:spacing w:after="0"/>
        <w:ind w:left="0"/>
        <w:jc w:val="both"/>
      </w:pPr>
      <w:r>
        <w:rPr>
          <w:rFonts w:ascii="Times New Roman"/>
          <w:b w:val="false"/>
          <w:i w:val="false"/>
          <w:color w:val="000000"/>
          <w:sz w:val="28"/>
        </w:rPr>
        <w:t>
      70) балама көлік түрлерін дамыту бойынша жұмыстарды ұйымдастыру;</w:t>
      </w:r>
    </w:p>
    <w:bookmarkEnd w:id="1901"/>
    <w:bookmarkStart w:name="z2052" w:id="1902"/>
    <w:p>
      <w:pPr>
        <w:spacing w:after="0"/>
        <w:ind w:left="0"/>
        <w:jc w:val="both"/>
      </w:pPr>
      <w:r>
        <w:rPr>
          <w:rFonts w:ascii="Times New Roman"/>
          <w:b w:val="false"/>
          <w:i w:val="false"/>
          <w:color w:val="000000"/>
          <w:sz w:val="28"/>
        </w:rPr>
        <w:t>
       71) каршерингті, карпулингті (райдшерингті), велосипедтерді, электрсамокаттарды және қалалық мобильділіктің басқа да балама түрлерін нормативтік реттеу және ынталандыру бойынша ұсыныстар енгізу.</w:t>
      </w:r>
    </w:p>
    <w:bookmarkEnd w:id="1902"/>
    <w:bookmarkStart w:name="z2053" w:id="1903"/>
    <w:p>
      <w:pPr>
        <w:spacing w:after="0"/>
        <w:ind w:left="0"/>
        <w:jc w:val="both"/>
      </w:pPr>
      <w:r>
        <w:rPr>
          <w:rFonts w:ascii="Times New Roman"/>
          <w:b w:val="false"/>
          <w:i w:val="false"/>
          <w:color w:val="000000"/>
          <w:sz w:val="28"/>
        </w:rPr>
        <w:t>
      3-тарау. Мемлекеттік органның, алқалы органдардың (бар болса) бірінші басшысының мәртебесі, өкілеттіктері</w:t>
      </w:r>
    </w:p>
    <w:bookmarkEnd w:id="1903"/>
    <w:bookmarkStart w:name="z2054" w:id="1904"/>
    <w:p>
      <w:pPr>
        <w:spacing w:after="0"/>
        <w:ind w:left="0"/>
        <w:jc w:val="both"/>
      </w:pPr>
      <w:r>
        <w:rPr>
          <w:rFonts w:ascii="Times New Roman"/>
          <w:b w:val="false"/>
          <w:i w:val="false"/>
          <w:color w:val="000000"/>
          <w:sz w:val="28"/>
        </w:rPr>
        <w:t>
      16.Басқармаға басшылықты Басқармаға жүктелген міндеттердің орындалуына және онын функцияларын жүзеге асыруға дербес жауапты болатын бірінші басшы жүзеге асырады.</w:t>
      </w:r>
    </w:p>
    <w:bookmarkEnd w:id="1904"/>
    <w:bookmarkStart w:name="z2055" w:id="1905"/>
    <w:p>
      <w:pPr>
        <w:spacing w:after="0"/>
        <w:ind w:left="0"/>
        <w:jc w:val="both"/>
      </w:pPr>
      <w:r>
        <w:rPr>
          <w:rFonts w:ascii="Times New Roman"/>
          <w:b w:val="false"/>
          <w:i w:val="false"/>
          <w:color w:val="000000"/>
          <w:sz w:val="28"/>
        </w:rPr>
        <w:t>
      17.Басқарма басшысын қала әкімі қызметке тағайындайды және қызметтен босатады.</w:t>
      </w:r>
    </w:p>
    <w:bookmarkEnd w:id="1905"/>
    <w:bookmarkStart w:name="z2056" w:id="1906"/>
    <w:p>
      <w:pPr>
        <w:spacing w:after="0"/>
        <w:ind w:left="0"/>
        <w:jc w:val="both"/>
      </w:pPr>
      <w:r>
        <w:rPr>
          <w:rFonts w:ascii="Times New Roman"/>
          <w:b w:val="false"/>
          <w:i w:val="false"/>
          <w:color w:val="000000"/>
          <w:sz w:val="28"/>
        </w:rPr>
        <w:t>
      18.Басқарма басшысының Қазақстан Республикасыны заңнамасына сәйкес қызметке тағайындалатын және қызметтен босатылатын орынбасарлары болады.</w:t>
      </w:r>
    </w:p>
    <w:bookmarkEnd w:id="1906"/>
    <w:bookmarkStart w:name="z2057" w:id="1907"/>
    <w:p>
      <w:pPr>
        <w:spacing w:after="0"/>
        <w:ind w:left="0"/>
        <w:jc w:val="both"/>
      </w:pPr>
      <w:r>
        <w:rPr>
          <w:rFonts w:ascii="Times New Roman"/>
          <w:b w:val="false"/>
          <w:i w:val="false"/>
          <w:color w:val="000000"/>
          <w:sz w:val="28"/>
        </w:rPr>
        <w:t>
      19.Басқарма басшысының өкілеттігі:</w:t>
      </w:r>
    </w:p>
    <w:bookmarkEnd w:id="1907"/>
    <w:bookmarkStart w:name="z2058" w:id="1908"/>
    <w:p>
      <w:pPr>
        <w:spacing w:after="0"/>
        <w:ind w:left="0"/>
        <w:jc w:val="both"/>
      </w:pPr>
      <w:r>
        <w:rPr>
          <w:rFonts w:ascii="Times New Roman"/>
          <w:b w:val="false"/>
          <w:i w:val="false"/>
          <w:color w:val="000000"/>
          <w:sz w:val="28"/>
        </w:rPr>
        <w:t>
      1) мемлекеттік мекеменің жұмыс жоспарларын бекітеді;</w:t>
      </w:r>
    </w:p>
    <w:bookmarkEnd w:id="1908"/>
    <w:bookmarkStart w:name="z2059" w:id="1909"/>
    <w:p>
      <w:pPr>
        <w:spacing w:after="0"/>
        <w:ind w:left="0"/>
        <w:jc w:val="both"/>
      </w:pPr>
      <w:r>
        <w:rPr>
          <w:rFonts w:ascii="Times New Roman"/>
          <w:b w:val="false"/>
          <w:i w:val="false"/>
          <w:color w:val="000000"/>
          <w:sz w:val="28"/>
        </w:rPr>
        <w:t>
      2) мемлекеттік мекеменің атынан әрекет етеді;</w:t>
      </w:r>
    </w:p>
    <w:bookmarkEnd w:id="1909"/>
    <w:bookmarkStart w:name="z2060" w:id="1910"/>
    <w:p>
      <w:pPr>
        <w:spacing w:after="0"/>
        <w:ind w:left="0"/>
        <w:jc w:val="both"/>
      </w:pPr>
      <w:r>
        <w:rPr>
          <w:rFonts w:ascii="Times New Roman"/>
          <w:b w:val="false"/>
          <w:i w:val="false"/>
          <w:color w:val="000000"/>
          <w:sz w:val="28"/>
        </w:rPr>
        <w:t>
      3) сенімхаттар береді;</w:t>
      </w:r>
    </w:p>
    <w:bookmarkEnd w:id="1910"/>
    <w:bookmarkStart w:name="z2061" w:id="1911"/>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bookmarkEnd w:id="1911"/>
    <w:bookmarkStart w:name="z2062" w:id="1912"/>
    <w:p>
      <w:pPr>
        <w:spacing w:after="0"/>
        <w:ind w:left="0"/>
        <w:jc w:val="both"/>
      </w:pPr>
      <w:r>
        <w:rPr>
          <w:rFonts w:ascii="Times New Roman"/>
          <w:b w:val="false"/>
          <w:i w:val="false"/>
          <w:color w:val="000000"/>
          <w:sz w:val="28"/>
        </w:rPr>
        <w:t>
      5) өз құзіреті шегінде бұйрықтар шығарады, қызметтік құжаттарға қол қояды;</w:t>
      </w:r>
    </w:p>
    <w:bookmarkEnd w:id="1912"/>
    <w:bookmarkStart w:name="z2063" w:id="1913"/>
    <w:p>
      <w:pPr>
        <w:spacing w:after="0"/>
        <w:ind w:left="0"/>
        <w:jc w:val="both"/>
      </w:pPr>
      <w:r>
        <w:rPr>
          <w:rFonts w:ascii="Times New Roman"/>
          <w:b w:val="false"/>
          <w:i w:val="false"/>
          <w:color w:val="000000"/>
          <w:sz w:val="28"/>
        </w:rPr>
        <w:t>
      6) мемлекеттік мекеменің ішкі еңбек тәртібін бекітеді;</w:t>
      </w:r>
    </w:p>
    <w:bookmarkEnd w:id="1913"/>
    <w:bookmarkStart w:name="z2064" w:id="1914"/>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қызметі туралы" Заңынын сақталуын бақылауды жүзеге асырады;</w:t>
      </w:r>
    </w:p>
    <w:bookmarkEnd w:id="1914"/>
    <w:bookmarkStart w:name="z2065" w:id="1915"/>
    <w:p>
      <w:pPr>
        <w:spacing w:after="0"/>
        <w:ind w:left="0"/>
        <w:jc w:val="both"/>
      </w:pPr>
      <w:r>
        <w:rPr>
          <w:rFonts w:ascii="Times New Roman"/>
          <w:b w:val="false"/>
          <w:i w:val="false"/>
          <w:color w:val="000000"/>
          <w:sz w:val="28"/>
        </w:rPr>
        <w:t>
      8) азаматтарды жеке қабылдауды жүзеге асырады;</w:t>
      </w:r>
    </w:p>
    <w:bookmarkEnd w:id="1915"/>
    <w:bookmarkStart w:name="z2066" w:id="1916"/>
    <w:p>
      <w:pPr>
        <w:spacing w:after="0"/>
        <w:ind w:left="0"/>
        <w:jc w:val="both"/>
      </w:pPr>
      <w:r>
        <w:rPr>
          <w:rFonts w:ascii="Times New Roman"/>
          <w:b w:val="false"/>
          <w:i w:val="false"/>
          <w:color w:val="000000"/>
          <w:sz w:val="28"/>
        </w:rPr>
        <w:t>
      9) шарттар жасасады, соның ішінде мемлекеттік-жекешелік әріптестік шартын жасайды;</w:t>
      </w:r>
    </w:p>
    <w:bookmarkEnd w:id="1916"/>
    <w:bookmarkStart w:name="z2067" w:id="1917"/>
    <w:p>
      <w:pPr>
        <w:spacing w:after="0"/>
        <w:ind w:left="0"/>
        <w:jc w:val="both"/>
      </w:pPr>
      <w:r>
        <w:rPr>
          <w:rFonts w:ascii="Times New Roman"/>
          <w:b w:val="false"/>
          <w:i w:val="false"/>
          <w:color w:val="000000"/>
          <w:sz w:val="28"/>
        </w:rPr>
        <w:t>
      10) Қазақстан Республикасның заңнамалық актілерінде көзделген өкілеттіктерді жүзеге асырады;</w:t>
      </w:r>
    </w:p>
    <w:bookmarkEnd w:id="1917"/>
    <w:bookmarkStart w:name="z2068" w:id="1918"/>
    <w:p>
      <w:pPr>
        <w:spacing w:after="0"/>
        <w:ind w:left="0"/>
        <w:jc w:val="both"/>
      </w:pPr>
      <w:r>
        <w:rPr>
          <w:rFonts w:ascii="Times New Roman"/>
          <w:b w:val="false"/>
          <w:i w:val="false"/>
          <w:color w:val="000000"/>
          <w:sz w:val="28"/>
        </w:rPr>
        <w:t>
      11) сыбайлас жемқорлыққа қарсы іс-қимыл заңнамасының орындалуына дербес жауапты болады.</w:t>
      </w:r>
    </w:p>
    <w:bookmarkEnd w:id="1918"/>
    <w:bookmarkStart w:name="z2069" w:id="1919"/>
    <w:p>
      <w:pPr>
        <w:spacing w:after="0"/>
        <w:ind w:left="0"/>
        <w:jc w:val="both"/>
      </w:pPr>
      <w:r>
        <w:rPr>
          <w:rFonts w:ascii="Times New Roman"/>
          <w:b w:val="false"/>
          <w:i w:val="false"/>
          <w:color w:val="000000"/>
          <w:sz w:val="28"/>
        </w:rPr>
        <w:t>
      Басқарма басшысы болмаған кезінде оның өкілеттіктерін қолданыстағы заңнамаға сәйкес оны алмастыратын тұлға орындайды.</w:t>
      </w:r>
    </w:p>
    <w:bookmarkEnd w:id="1919"/>
    <w:bookmarkStart w:name="z2070" w:id="1920"/>
    <w:p>
      <w:pPr>
        <w:spacing w:after="0"/>
        <w:ind w:left="0"/>
        <w:jc w:val="both"/>
      </w:pPr>
      <w:r>
        <w:rPr>
          <w:rFonts w:ascii="Times New Roman"/>
          <w:b w:val="false"/>
          <w:i w:val="false"/>
          <w:color w:val="000000"/>
          <w:sz w:val="28"/>
        </w:rPr>
        <w:t>
      20.Басқарма басшысы өз орынбасарларының өкілеттіктерін қолданыстағы заңнамаларға сәйкес белгілейді.</w:t>
      </w:r>
    </w:p>
    <w:bookmarkEnd w:id="1920"/>
    <w:bookmarkStart w:name="z2071" w:id="1921"/>
    <w:p>
      <w:pPr>
        <w:spacing w:after="0"/>
        <w:ind w:left="0"/>
        <w:jc w:val="both"/>
      </w:pPr>
      <w:r>
        <w:rPr>
          <w:rFonts w:ascii="Times New Roman"/>
          <w:b w:val="false"/>
          <w:i w:val="false"/>
          <w:color w:val="000000"/>
          <w:sz w:val="28"/>
        </w:rPr>
        <w:t>
      4-тарау. Мемлекеттік органның мүлкі</w:t>
      </w:r>
    </w:p>
    <w:bookmarkEnd w:id="1921"/>
    <w:bookmarkStart w:name="z2072" w:id="1922"/>
    <w:p>
      <w:pPr>
        <w:spacing w:after="0"/>
        <w:ind w:left="0"/>
        <w:jc w:val="both"/>
      </w:pPr>
      <w:r>
        <w:rPr>
          <w:rFonts w:ascii="Times New Roman"/>
          <w:b w:val="false"/>
          <w:i w:val="false"/>
          <w:color w:val="000000"/>
          <w:sz w:val="28"/>
        </w:rPr>
        <w:t>
      21.Басқарманың заңнамада көзделген жағдайларда жедел басқару құқығында оқшауланған мүлкі болуы мүмкін.</w:t>
      </w:r>
    </w:p>
    <w:bookmarkEnd w:id="1922"/>
    <w:bookmarkStart w:name="z2073" w:id="1923"/>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23"/>
    <w:bookmarkStart w:name="z2074" w:id="1924"/>
    <w:p>
      <w:pPr>
        <w:spacing w:after="0"/>
        <w:ind w:left="0"/>
        <w:jc w:val="both"/>
      </w:pPr>
      <w:r>
        <w:rPr>
          <w:rFonts w:ascii="Times New Roman"/>
          <w:b w:val="false"/>
          <w:i w:val="false"/>
          <w:color w:val="000000"/>
          <w:sz w:val="28"/>
        </w:rPr>
        <w:t>
      22.Басқармаға бекітілген мүлік коммуналдық меншікке жатады.</w:t>
      </w:r>
    </w:p>
    <w:bookmarkEnd w:id="1924"/>
    <w:bookmarkStart w:name="z2075" w:id="1925"/>
    <w:p>
      <w:pPr>
        <w:spacing w:after="0"/>
        <w:ind w:left="0"/>
        <w:jc w:val="both"/>
      </w:pPr>
      <w:r>
        <w:rPr>
          <w:rFonts w:ascii="Times New Roman"/>
          <w:b w:val="false"/>
          <w:i w:val="false"/>
          <w:color w:val="000000"/>
          <w:sz w:val="28"/>
        </w:rPr>
        <w:t>
      23.Егер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25"/>
    <w:bookmarkStart w:name="z2076" w:id="1926"/>
    <w:p>
      <w:pPr>
        <w:spacing w:after="0"/>
        <w:ind w:left="0"/>
        <w:jc w:val="both"/>
      </w:pPr>
      <w:r>
        <w:rPr>
          <w:rFonts w:ascii="Times New Roman"/>
          <w:b w:val="false"/>
          <w:i w:val="false"/>
          <w:color w:val="000000"/>
          <w:sz w:val="28"/>
        </w:rPr>
        <w:t>
      5-тарау. Мемлекеттік органды қайта ұйымдастыру және тарату</w:t>
      </w:r>
    </w:p>
    <w:bookmarkEnd w:id="1926"/>
    <w:bookmarkStart w:name="z2077" w:id="1927"/>
    <w:p>
      <w:pPr>
        <w:spacing w:after="0"/>
        <w:ind w:left="0"/>
        <w:jc w:val="both"/>
      </w:pPr>
      <w:r>
        <w:rPr>
          <w:rFonts w:ascii="Times New Roman"/>
          <w:b w:val="false"/>
          <w:i w:val="false"/>
          <w:color w:val="000000"/>
          <w:sz w:val="28"/>
        </w:rPr>
        <w:t>
      24.Басқарманы қайта ұйымдастыру және тарату Қазақстан Республикасының заңнамасына сәйкес жүзеге асырылады.</w:t>
      </w:r>
    </w:p>
    <w:bookmarkEnd w:id="1927"/>
    <w:bookmarkStart w:name="z2078" w:id="1928"/>
    <w:p>
      <w:pPr>
        <w:spacing w:after="0"/>
        <w:ind w:left="0"/>
        <w:jc w:val="both"/>
      </w:pPr>
      <w:r>
        <w:rPr>
          <w:rFonts w:ascii="Times New Roman"/>
          <w:b w:val="false"/>
          <w:i w:val="false"/>
          <w:color w:val="000000"/>
          <w:sz w:val="28"/>
        </w:rPr>
        <w:t>
      "Диспетчерлік қызмет орталығы" коммуналдық мемлекеттік мекемесі Басқарма қарамағындағы ұйым болып табылады.</w:t>
      </w:r>
    </w:p>
    <w:bookmarkEnd w:id="1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1633 қаулысына қосымша</w:t>
            </w:r>
          </w:p>
        </w:tc>
      </w:tr>
    </w:tbl>
    <w:bookmarkStart w:name="z2086" w:id="1929"/>
    <w:p>
      <w:pPr>
        <w:spacing w:after="0"/>
        <w:ind w:left="0"/>
        <w:jc w:val="left"/>
      </w:pPr>
      <w:r>
        <w:rPr>
          <w:rFonts w:ascii="Times New Roman"/>
          <w:b/>
          <w:i w:val="false"/>
          <w:color w:val="000000"/>
        </w:rPr>
        <w:t xml:space="preserve"> "Шымкент қаласының энергетика және инфрақұрылымды дамыту басқармасы" коммуналдық мемлекеттік мекемесі туралы ереже</w:t>
      </w:r>
    </w:p>
    <w:bookmarkEnd w:id="1929"/>
    <w:bookmarkStart w:name="z2087" w:id="1930"/>
    <w:p>
      <w:pPr>
        <w:spacing w:after="0"/>
        <w:ind w:left="0"/>
        <w:jc w:val="left"/>
      </w:pPr>
      <w:r>
        <w:rPr>
          <w:rFonts w:ascii="Times New Roman"/>
          <w:b/>
          <w:i w:val="false"/>
          <w:color w:val="000000"/>
        </w:rPr>
        <w:t xml:space="preserve"> 1-тарау. Жалпы ережелер</w:t>
      </w:r>
    </w:p>
    <w:bookmarkEnd w:id="1930"/>
    <w:bookmarkStart w:name="z2088" w:id="1931"/>
    <w:p>
      <w:pPr>
        <w:spacing w:after="0"/>
        <w:ind w:left="0"/>
        <w:jc w:val="both"/>
      </w:pPr>
      <w:r>
        <w:rPr>
          <w:rFonts w:ascii="Times New Roman"/>
          <w:b w:val="false"/>
          <w:i w:val="false"/>
          <w:color w:val="000000"/>
          <w:sz w:val="28"/>
        </w:rPr>
        <w:t>
      1. "Шымкент қаласының энергетика және инфрақұрылымды дамыту басқармасы" коммуналдық мемлекеттік мекемесі (бұдан әрі - Басқарма) энергетика және коммуналдық шаруашылық салаларында басшылықты жүзеге асыратын Қазақстан Республикасының мемлекеттік органы болып табылады.</w:t>
      </w:r>
    </w:p>
    <w:bookmarkEnd w:id="1931"/>
    <w:bookmarkStart w:name="z2089" w:id="1932"/>
    <w:p>
      <w:pPr>
        <w:spacing w:after="0"/>
        <w:ind w:left="0"/>
        <w:jc w:val="both"/>
      </w:pPr>
      <w:r>
        <w:rPr>
          <w:rFonts w:ascii="Times New Roman"/>
          <w:b w:val="false"/>
          <w:i w:val="false"/>
          <w:color w:val="000000"/>
          <w:sz w:val="28"/>
        </w:rPr>
        <w:t>
      2. Басқарманың ведомстволары жоқ.</w:t>
      </w:r>
    </w:p>
    <w:bookmarkEnd w:id="1932"/>
    <w:bookmarkStart w:name="z2090" w:id="1933"/>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33"/>
    <w:bookmarkStart w:name="z2091" w:id="1934"/>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934"/>
    <w:bookmarkStart w:name="z2092" w:id="1935"/>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935"/>
    <w:bookmarkStart w:name="z2093" w:id="1936"/>
    <w:p>
      <w:pPr>
        <w:spacing w:after="0"/>
        <w:ind w:left="0"/>
        <w:jc w:val="both"/>
      </w:pPr>
      <w:r>
        <w:rPr>
          <w:rFonts w:ascii="Times New Roman"/>
          <w:b w:val="false"/>
          <w:i w:val="false"/>
          <w:color w:val="000000"/>
          <w:sz w:val="28"/>
        </w:rPr>
        <w:t>
      6. Басқарма егер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bookmarkEnd w:id="1936"/>
    <w:bookmarkStart w:name="z2094" w:id="1937"/>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937"/>
    <w:bookmarkStart w:name="z2095" w:id="1938"/>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938"/>
    <w:bookmarkStart w:name="z2096" w:id="1939"/>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Тауке хан даңғылы 6, индексі 160011.</w:t>
      </w:r>
    </w:p>
    <w:bookmarkEnd w:id="1939"/>
    <w:bookmarkStart w:name="z2097" w:id="194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40"/>
    <w:bookmarkStart w:name="z2098" w:id="1941"/>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жүзеге асырылады.</w:t>
      </w:r>
    </w:p>
    <w:bookmarkEnd w:id="1941"/>
    <w:bookmarkStart w:name="z2099" w:id="1942"/>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942"/>
    <w:bookmarkStart w:name="z2100" w:id="1943"/>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43"/>
    <w:bookmarkStart w:name="z2101" w:id="194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44"/>
    <w:bookmarkStart w:name="z2102" w:id="1945"/>
    <w:p>
      <w:pPr>
        <w:spacing w:after="0"/>
        <w:ind w:left="0"/>
        <w:jc w:val="both"/>
      </w:pPr>
      <w:r>
        <w:rPr>
          <w:rFonts w:ascii="Times New Roman"/>
          <w:b w:val="false"/>
          <w:i w:val="false"/>
          <w:color w:val="000000"/>
          <w:sz w:val="28"/>
        </w:rPr>
        <w:t>
      13. Мақсаттары:</w:t>
      </w:r>
    </w:p>
    <w:bookmarkEnd w:id="1945"/>
    <w:bookmarkStart w:name="z2103" w:id="1946"/>
    <w:p>
      <w:pPr>
        <w:spacing w:after="0"/>
        <w:ind w:left="0"/>
        <w:jc w:val="both"/>
      </w:pPr>
      <w:r>
        <w:rPr>
          <w:rFonts w:ascii="Times New Roman"/>
          <w:b w:val="false"/>
          <w:i w:val="false"/>
          <w:color w:val="000000"/>
          <w:sz w:val="28"/>
        </w:rPr>
        <w:t>
      Шымкент қаласы аумағында энергетика және коммуналдық шаруашылық саласында мемлекеттік саясатты жүзеге асыру.</w:t>
      </w:r>
    </w:p>
    <w:bookmarkEnd w:id="1946"/>
    <w:bookmarkStart w:name="z2104" w:id="1947"/>
    <w:p>
      <w:pPr>
        <w:spacing w:after="0"/>
        <w:ind w:left="0"/>
        <w:jc w:val="both"/>
      </w:pPr>
      <w:r>
        <w:rPr>
          <w:rFonts w:ascii="Times New Roman"/>
          <w:b w:val="false"/>
          <w:i w:val="false"/>
          <w:color w:val="000000"/>
          <w:sz w:val="28"/>
        </w:rPr>
        <w:t>
      14. Өкілеттіктері:</w:t>
      </w:r>
    </w:p>
    <w:bookmarkEnd w:id="1947"/>
    <w:bookmarkStart w:name="z2105" w:id="1948"/>
    <w:p>
      <w:pPr>
        <w:spacing w:after="0"/>
        <w:ind w:left="0"/>
        <w:jc w:val="both"/>
      </w:pPr>
      <w:r>
        <w:rPr>
          <w:rFonts w:ascii="Times New Roman"/>
          <w:b w:val="false"/>
          <w:i w:val="false"/>
          <w:color w:val="000000"/>
          <w:sz w:val="28"/>
        </w:rPr>
        <w:t>
      құқықтары мен міндеттері:</w:t>
      </w:r>
    </w:p>
    <w:bookmarkEnd w:id="1948"/>
    <w:bookmarkStart w:name="z2106" w:id="1949"/>
    <w:p>
      <w:pPr>
        <w:spacing w:after="0"/>
        <w:ind w:left="0"/>
        <w:jc w:val="both"/>
      </w:pPr>
      <w:r>
        <w:rPr>
          <w:rFonts w:ascii="Times New Roman"/>
          <w:b w:val="false"/>
          <w:i w:val="false"/>
          <w:color w:val="000000"/>
          <w:sz w:val="28"/>
        </w:rPr>
        <w:t>
      1) Шымкент қаласының барлық мемлекеттік органдарынан және өзге де ұйымдардан қажетті ақпаратты сұрату және алу;</w:t>
      </w:r>
    </w:p>
    <w:bookmarkEnd w:id="1949"/>
    <w:bookmarkStart w:name="z2107" w:id="1950"/>
    <w:p>
      <w:pPr>
        <w:spacing w:after="0"/>
        <w:ind w:left="0"/>
        <w:jc w:val="both"/>
      </w:pPr>
      <w:r>
        <w:rPr>
          <w:rFonts w:ascii="Times New Roman"/>
          <w:b w:val="false"/>
          <w:i w:val="false"/>
          <w:color w:val="000000"/>
          <w:sz w:val="28"/>
        </w:rPr>
        <w:t>
      2) басқарманың құзыретіне жататын мәселелер бойынша заңды тұлғалармен келіссөздер жүргізу және келісімдер жасасу;</w:t>
      </w:r>
    </w:p>
    <w:bookmarkEnd w:id="1950"/>
    <w:bookmarkStart w:name="z2108" w:id="1951"/>
    <w:p>
      <w:pPr>
        <w:spacing w:after="0"/>
        <w:ind w:left="0"/>
        <w:jc w:val="both"/>
      </w:pPr>
      <w:r>
        <w:rPr>
          <w:rFonts w:ascii="Times New Roman"/>
          <w:b w:val="false"/>
          <w:i w:val="false"/>
          <w:color w:val="000000"/>
          <w:sz w:val="28"/>
        </w:rPr>
        <w:t>
      3) басқарма азаматтық-құқықтық қатынастарға өз атынан түседі;</w:t>
      </w:r>
    </w:p>
    <w:bookmarkEnd w:id="1951"/>
    <w:bookmarkStart w:name="z2109" w:id="1952"/>
    <w:p>
      <w:pPr>
        <w:spacing w:after="0"/>
        <w:ind w:left="0"/>
        <w:jc w:val="both"/>
      </w:pPr>
      <w:r>
        <w:rPr>
          <w:rFonts w:ascii="Times New Roman"/>
          <w:b w:val="false"/>
          <w:i w:val="false"/>
          <w:color w:val="000000"/>
          <w:sz w:val="28"/>
        </w:rPr>
        <w:t>
      4) әкімшілік, егер заңнамаға сәйкес осыған уәкілеттік берілген болса, мемлекеттің атынан азаматтық-құқықтық қатынастардың тарапы болуға құқығы бар;</w:t>
      </w:r>
    </w:p>
    <w:bookmarkEnd w:id="1952"/>
    <w:bookmarkStart w:name="z2110" w:id="1953"/>
    <w:p>
      <w:pPr>
        <w:spacing w:after="0"/>
        <w:ind w:left="0"/>
        <w:jc w:val="both"/>
      </w:pPr>
      <w:r>
        <w:rPr>
          <w:rFonts w:ascii="Times New Roman"/>
          <w:b w:val="false"/>
          <w:i w:val="false"/>
          <w:color w:val="000000"/>
          <w:sz w:val="28"/>
        </w:rPr>
        <w:t>
      5) Шымкент қаласының әкіміне Басқарманың құзыретіне жататын мәселелер бойынша ұсыныстар енгізу;</w:t>
      </w:r>
    </w:p>
    <w:bookmarkEnd w:id="1953"/>
    <w:bookmarkStart w:name="z2111" w:id="1954"/>
    <w:p>
      <w:pPr>
        <w:spacing w:after="0"/>
        <w:ind w:left="0"/>
        <w:jc w:val="both"/>
      </w:pPr>
      <w:r>
        <w:rPr>
          <w:rFonts w:ascii="Times New Roman"/>
          <w:b w:val="false"/>
          <w:i w:val="false"/>
          <w:color w:val="000000"/>
          <w:sz w:val="28"/>
        </w:rPr>
        <w:t>
      6) белгіленген тәртіпте Басқарманың құзыретіне жататын мәселелер бойынша әкімдік қаулыларының, әкімнің шешімдері мен өкімдерінің және мәслихат шешімдерінің жобаларын енгізу;</w:t>
      </w:r>
    </w:p>
    <w:bookmarkEnd w:id="1954"/>
    <w:bookmarkStart w:name="z2112" w:id="1955"/>
    <w:p>
      <w:pPr>
        <w:spacing w:after="0"/>
        <w:ind w:left="0"/>
        <w:jc w:val="both"/>
      </w:pPr>
      <w:r>
        <w:rPr>
          <w:rFonts w:ascii="Times New Roman"/>
          <w:b w:val="false"/>
          <w:i w:val="false"/>
          <w:color w:val="000000"/>
          <w:sz w:val="28"/>
        </w:rPr>
        <w:t>
      7) энергетика, коммуналдық шаруашылық, өнеркәсіптік қауіпсіздік саласындағы мемлекеттік саясат шараларын іске асыру үшін Шымкент қаласы әкімдігінің жанынан комиссиялар, кеңестер, жұмыс топтарын және басқа да кеңесші органдар құруға бастама көтеру;</w:t>
      </w:r>
    </w:p>
    <w:bookmarkEnd w:id="1955"/>
    <w:bookmarkStart w:name="z2113" w:id="1956"/>
    <w:p>
      <w:pPr>
        <w:spacing w:after="0"/>
        <w:ind w:left="0"/>
        <w:jc w:val="both"/>
      </w:pPr>
      <w:r>
        <w:rPr>
          <w:rFonts w:ascii="Times New Roman"/>
          <w:b w:val="false"/>
          <w:i w:val="false"/>
          <w:color w:val="000000"/>
          <w:sz w:val="28"/>
        </w:rPr>
        <w:t>
      8) басқармаға бөлінген қаражат шегінде белгіленген тәртіпте Басқарманың құзыретіне жататын мәселелерді дайындау үшін ғылыми-зерттеу ұйымдарын, сондай-ақ жекелеген мамандарды тарту;</w:t>
      </w:r>
    </w:p>
    <w:bookmarkEnd w:id="1956"/>
    <w:bookmarkStart w:name="z2114" w:id="1957"/>
    <w:p>
      <w:pPr>
        <w:spacing w:after="0"/>
        <w:ind w:left="0"/>
        <w:jc w:val="both"/>
      </w:pPr>
      <w:r>
        <w:rPr>
          <w:rFonts w:ascii="Times New Roman"/>
          <w:b w:val="false"/>
          <w:i w:val="false"/>
          <w:color w:val="000000"/>
          <w:sz w:val="28"/>
        </w:rPr>
        <w:t>
      9) электр энергетикасы, өнеркәсіптік қауіпсіздік, газбен жабдықтау, коммуналдық шаруашылық саласындағы әкімшілік құқық бұзушылықтар туралы істерді қарау өндірісін жүзеге асыру;</w:t>
      </w:r>
    </w:p>
    <w:bookmarkEnd w:id="1957"/>
    <w:bookmarkStart w:name="z2115" w:id="1958"/>
    <w:p>
      <w:pPr>
        <w:spacing w:after="0"/>
        <w:ind w:left="0"/>
        <w:jc w:val="both"/>
      </w:pPr>
      <w:r>
        <w:rPr>
          <w:rFonts w:ascii="Times New Roman"/>
          <w:b w:val="false"/>
          <w:i w:val="false"/>
          <w:color w:val="000000"/>
          <w:sz w:val="28"/>
        </w:rPr>
        <w:t>
      10) техникалық қондырғыларда өнеркәсіптік қауіпсіздік, энергетика, коммуналдық шаруашылық, газ және газбен жабдықтау саласындағы мемлекеттік стандарттар мен техникалық шарттарға, заңнамаға сәйкес келмейтін материалдар мен бұйымдарды, конструкцияларды, жабдықтарды қолдануға тыйым салу;</w:t>
      </w:r>
    </w:p>
    <w:bookmarkEnd w:id="1958"/>
    <w:bookmarkStart w:name="z2116" w:id="1959"/>
    <w:p>
      <w:pPr>
        <w:spacing w:after="0"/>
        <w:ind w:left="0"/>
        <w:jc w:val="both"/>
      </w:pPr>
      <w:r>
        <w:rPr>
          <w:rFonts w:ascii="Times New Roman"/>
          <w:b w:val="false"/>
          <w:i w:val="false"/>
          <w:color w:val="000000"/>
          <w:sz w:val="28"/>
        </w:rPr>
        <w:t>
      11) энергияны үнемдеу, энергетикалық салаға және коммуналдық шаруашылыққа қызмет көрсету, коммуналдық қызметтерді жеткізу бойынша жұмысты жақсарту туралы бағдарламалар, ұсыныстар әзірлеу және Шымкент қаласының әкімдігі мен қалалық мәслихатқа және өзге де мемлекеттік органдарға енгізу;</w:t>
      </w:r>
    </w:p>
    <w:bookmarkEnd w:id="1959"/>
    <w:bookmarkStart w:name="z2117" w:id="1960"/>
    <w:p>
      <w:pPr>
        <w:spacing w:after="0"/>
        <w:ind w:left="0"/>
        <w:jc w:val="both"/>
      </w:pPr>
      <w:r>
        <w:rPr>
          <w:rFonts w:ascii="Times New Roman"/>
          <w:b w:val="false"/>
          <w:i w:val="false"/>
          <w:color w:val="000000"/>
          <w:sz w:val="28"/>
        </w:rPr>
        <w:t>
      12) заңнамамен белгіленген тәртіпте тауарларды, жұмыстарды, көрсетілетін қызметтерді мемлекеттік сатып алу бойынша конкурстарды ұйымдастыру және өткізу;</w:t>
      </w:r>
    </w:p>
    <w:bookmarkEnd w:id="1960"/>
    <w:bookmarkStart w:name="z2118" w:id="1961"/>
    <w:p>
      <w:pPr>
        <w:spacing w:after="0"/>
        <w:ind w:left="0"/>
        <w:jc w:val="both"/>
      </w:pPr>
      <w:r>
        <w:rPr>
          <w:rFonts w:ascii="Times New Roman"/>
          <w:b w:val="false"/>
          <w:i w:val="false"/>
          <w:color w:val="000000"/>
          <w:sz w:val="28"/>
        </w:rPr>
        <w:t>
      13) энергетика және коммуналдық шаруашылық саласында әлеуметтік, экономикалық және техникалық саясатты әзірлеу мақсатында қоғамдық бірлестіктермен және өзге де ұйымдармен ынтымақтастық жасау;</w:t>
      </w:r>
    </w:p>
    <w:bookmarkEnd w:id="1961"/>
    <w:bookmarkStart w:name="z2119" w:id="1962"/>
    <w:p>
      <w:pPr>
        <w:spacing w:after="0"/>
        <w:ind w:left="0"/>
        <w:jc w:val="both"/>
      </w:pPr>
      <w:r>
        <w:rPr>
          <w:rFonts w:ascii="Times New Roman"/>
          <w:b w:val="false"/>
          <w:i w:val="false"/>
          <w:color w:val="000000"/>
          <w:sz w:val="28"/>
        </w:rPr>
        <w:t>
      14) Қазақстан Республикасының Азаматтық іс жүргізу кодексімен белгіленген тәртіпте сотқа талап-арызбен жүгіну;</w:t>
      </w:r>
    </w:p>
    <w:bookmarkEnd w:id="1962"/>
    <w:bookmarkStart w:name="z2120" w:id="1963"/>
    <w:p>
      <w:pPr>
        <w:spacing w:after="0"/>
        <w:ind w:left="0"/>
        <w:jc w:val="both"/>
      </w:pPr>
      <w:r>
        <w:rPr>
          <w:rFonts w:ascii="Times New Roman"/>
          <w:b w:val="false"/>
          <w:i w:val="false"/>
          <w:color w:val="000000"/>
          <w:sz w:val="28"/>
        </w:rPr>
        <w:t>
      15) өзіне берілген мүлікті басқару;</w:t>
      </w:r>
    </w:p>
    <w:bookmarkEnd w:id="1963"/>
    <w:bookmarkStart w:name="z2121" w:id="1964"/>
    <w:p>
      <w:pPr>
        <w:spacing w:after="0"/>
        <w:ind w:left="0"/>
        <w:jc w:val="both"/>
      </w:pPr>
      <w:r>
        <w:rPr>
          <w:rFonts w:ascii="Times New Roman"/>
          <w:b w:val="false"/>
          <w:i w:val="false"/>
          <w:color w:val="000000"/>
          <w:sz w:val="28"/>
        </w:rPr>
        <w:t>
      16) Қазақстан Республикасының заңнамалық актілерімен қарастырылған өзге де өкілеттіктерді жүзеге асыру.</w:t>
      </w:r>
    </w:p>
    <w:bookmarkEnd w:id="1964"/>
    <w:bookmarkStart w:name="z2122" w:id="1965"/>
    <w:p>
      <w:pPr>
        <w:spacing w:after="0"/>
        <w:ind w:left="0"/>
        <w:jc w:val="both"/>
      </w:pPr>
      <w:r>
        <w:rPr>
          <w:rFonts w:ascii="Times New Roman"/>
          <w:b w:val="false"/>
          <w:i w:val="false"/>
          <w:color w:val="000000"/>
          <w:sz w:val="28"/>
        </w:rPr>
        <w:t>
      15. Функциялары:</w:t>
      </w:r>
    </w:p>
    <w:bookmarkEnd w:id="1965"/>
    <w:bookmarkStart w:name="z2123" w:id="1966"/>
    <w:p>
      <w:pPr>
        <w:spacing w:after="0"/>
        <w:ind w:left="0"/>
        <w:jc w:val="both"/>
      </w:pPr>
      <w:r>
        <w:rPr>
          <w:rFonts w:ascii="Times New Roman"/>
          <w:b w:val="false"/>
          <w:i w:val="false"/>
          <w:color w:val="000000"/>
          <w:sz w:val="28"/>
        </w:rPr>
        <w:t>
      1) тозығы жеткен тұрғын үйлерді бұзуды ұйымдастырады;</w:t>
      </w:r>
    </w:p>
    <w:bookmarkEnd w:id="1966"/>
    <w:bookmarkStart w:name="z2124" w:id="1967"/>
    <w:p>
      <w:pPr>
        <w:spacing w:after="0"/>
        <w:ind w:left="0"/>
        <w:jc w:val="both"/>
      </w:pPr>
      <w:r>
        <w:rPr>
          <w:rFonts w:ascii="Times New Roman"/>
          <w:b w:val="false"/>
          <w:i w:val="false"/>
          <w:color w:val="000000"/>
          <w:sz w:val="28"/>
        </w:rPr>
        <w:t>
      2) қаланың инженерлік-коммуникациялық инфрақұрылымының жерге орналастыру жобаларына жобалау-сметалық құжаттаманы, техникалық-экономикалық негіздемелерді дайындауды ұйымдастырады;</w:t>
      </w:r>
    </w:p>
    <w:bookmarkEnd w:id="1967"/>
    <w:bookmarkStart w:name="z2125" w:id="1968"/>
    <w:p>
      <w:pPr>
        <w:spacing w:after="0"/>
        <w:ind w:left="0"/>
        <w:jc w:val="both"/>
      </w:pPr>
      <w:r>
        <w:rPr>
          <w:rFonts w:ascii="Times New Roman"/>
          <w:b w:val="false"/>
          <w:i w:val="false"/>
          <w:color w:val="000000"/>
          <w:sz w:val="28"/>
        </w:rPr>
        <w:t>
      3) азаматтық-құқықтық шарттар негізінде мүлікті сатып алу және жасау жөніндегі жұмысты ұйымдастырады;</w:t>
      </w:r>
    </w:p>
    <w:bookmarkEnd w:id="1968"/>
    <w:bookmarkStart w:name="z2126" w:id="1969"/>
    <w:p>
      <w:pPr>
        <w:spacing w:after="0"/>
        <w:ind w:left="0"/>
        <w:jc w:val="both"/>
      </w:pPr>
      <w:r>
        <w:rPr>
          <w:rFonts w:ascii="Times New Roman"/>
          <w:b w:val="false"/>
          <w:i w:val="false"/>
          <w:color w:val="000000"/>
          <w:sz w:val="28"/>
        </w:rPr>
        <w:t>
      4) қазыналық кәсіпорындардың тиісті саланың таза кірісінің белгіленген бөлігін бюджетке аударуының толықтығы мен уақтылылығын бақылайды;</w:t>
      </w:r>
    </w:p>
    <w:bookmarkEnd w:id="1969"/>
    <w:bookmarkStart w:name="z2127" w:id="1970"/>
    <w:p>
      <w:pPr>
        <w:spacing w:after="0"/>
        <w:ind w:left="0"/>
        <w:jc w:val="both"/>
      </w:pPr>
      <w:r>
        <w:rPr>
          <w:rFonts w:ascii="Times New Roman"/>
          <w:b w:val="false"/>
          <w:i w:val="false"/>
          <w:color w:val="000000"/>
          <w:sz w:val="28"/>
        </w:rPr>
        <w:t>
      5) өз құзыреті шегінде мүдделі мемлекеттік органдармен бірлесіп жазатайым оқиғаларды тергеуге қатысады;</w:t>
      </w:r>
    </w:p>
    <w:bookmarkEnd w:id="1970"/>
    <w:bookmarkStart w:name="z2128" w:id="1971"/>
    <w:p>
      <w:pPr>
        <w:spacing w:after="0"/>
        <w:ind w:left="0"/>
        <w:jc w:val="both"/>
      </w:pPr>
      <w:r>
        <w:rPr>
          <w:rFonts w:ascii="Times New Roman"/>
          <w:b w:val="false"/>
          <w:i w:val="false"/>
          <w:color w:val="000000"/>
          <w:sz w:val="28"/>
        </w:rPr>
        <w:t>
      6) мемлекеттiк бюджеттен, Қазақстан Республикасының мемлекеттiк кепiлдiктерi бойынша берiлетiн сыртқы қарыздардан және өзге де көздерден қаржыландырылатын объектiлердi жобалау мен салуға конкурстарды ұйымдастыруға және өткiзуге қатысады;</w:t>
      </w:r>
    </w:p>
    <w:bookmarkEnd w:id="1971"/>
    <w:bookmarkStart w:name="z2129" w:id="1972"/>
    <w:p>
      <w:pPr>
        <w:spacing w:after="0"/>
        <w:ind w:left="0"/>
        <w:jc w:val="both"/>
      </w:pPr>
      <w:r>
        <w:rPr>
          <w:rFonts w:ascii="Times New Roman"/>
          <w:b w:val="false"/>
          <w:i w:val="false"/>
          <w:color w:val="000000"/>
          <w:sz w:val="28"/>
        </w:rPr>
        <w:t>
      7) инвестициялық бағдарламалар мен жобаларды, сондай-ақ Шымкент қаласының әлеуметтік-экономикалық даму стратегиясын іске асырудың жылдық жоспарларын әзірлеуге қатысады;</w:t>
      </w:r>
    </w:p>
    <w:bookmarkEnd w:id="1972"/>
    <w:bookmarkStart w:name="z2130" w:id="1973"/>
    <w:p>
      <w:pPr>
        <w:spacing w:after="0"/>
        <w:ind w:left="0"/>
        <w:jc w:val="both"/>
      </w:pPr>
      <w:r>
        <w:rPr>
          <w:rFonts w:ascii="Times New Roman"/>
          <w:b w:val="false"/>
          <w:i w:val="false"/>
          <w:color w:val="000000"/>
          <w:sz w:val="28"/>
        </w:rPr>
        <w:t>
      8) Басқарманың құзыретіне кіретін мәселелер бойынша Қазақстан Республикасының Үкіметіне және басқа да мемлекеттік органдарға есеп беруді ұйымдастырады;</w:t>
      </w:r>
    </w:p>
    <w:bookmarkEnd w:id="1973"/>
    <w:bookmarkStart w:name="z2131" w:id="1974"/>
    <w:p>
      <w:pPr>
        <w:spacing w:after="0"/>
        <w:ind w:left="0"/>
        <w:jc w:val="both"/>
      </w:pPr>
      <w:r>
        <w:rPr>
          <w:rFonts w:ascii="Times New Roman"/>
          <w:b w:val="false"/>
          <w:i w:val="false"/>
          <w:color w:val="000000"/>
          <w:sz w:val="28"/>
        </w:rPr>
        <w:t>
      9) мүлікті, жұмыстарды, көрсетілетін қызметтерді мемлекеттік сатып алу бойынша конкурстық іс-шараларға қатысу және көрсетілген мемлекеттік сатып алуды жүзеге асырады;</w:t>
      </w:r>
    </w:p>
    <w:bookmarkEnd w:id="1974"/>
    <w:bookmarkStart w:name="z2132" w:id="1975"/>
    <w:p>
      <w:pPr>
        <w:spacing w:after="0"/>
        <w:ind w:left="0"/>
        <w:jc w:val="both"/>
      </w:pPr>
      <w:r>
        <w:rPr>
          <w:rFonts w:ascii="Times New Roman"/>
          <w:b w:val="false"/>
          <w:i w:val="false"/>
          <w:color w:val="000000"/>
          <w:sz w:val="28"/>
        </w:rPr>
        <w:t>
      10) ағымдағы бюджеттік бағдарламаларды және даму бағдарламаларын іске асыру, мемлекеттік бюджеттен қаржыландырылатын инженерлік желілерді салу, реконструкциялау, қалпына келтіру, жаңғырту және қалпына келтіру кезінде тапсырыс берушінің функцияларын орындайды;</w:t>
      </w:r>
    </w:p>
    <w:bookmarkEnd w:id="1975"/>
    <w:bookmarkStart w:name="z2133" w:id="1976"/>
    <w:p>
      <w:pPr>
        <w:spacing w:after="0"/>
        <w:ind w:left="0"/>
        <w:jc w:val="both"/>
      </w:pPr>
      <w:r>
        <w:rPr>
          <w:rFonts w:ascii="Times New Roman"/>
          <w:b w:val="false"/>
          <w:i w:val="false"/>
          <w:color w:val="000000"/>
          <w:sz w:val="28"/>
        </w:rPr>
        <w:t>
      11) коммуналдық мемлекеттік кәсіпорындарға қатысты мемлекеттік органның функцияларын жүзеге асырады;</w:t>
      </w:r>
    </w:p>
    <w:bookmarkEnd w:id="1976"/>
    <w:bookmarkStart w:name="z2134" w:id="1977"/>
    <w:p>
      <w:pPr>
        <w:spacing w:after="0"/>
        <w:ind w:left="0"/>
        <w:jc w:val="both"/>
      </w:pPr>
      <w:r>
        <w:rPr>
          <w:rFonts w:ascii="Times New Roman"/>
          <w:b w:val="false"/>
          <w:i w:val="false"/>
          <w:color w:val="000000"/>
          <w:sz w:val="28"/>
        </w:rPr>
        <w:t>
      12) Қазақстан Республикасы Үкіметінің, Шымкент қаласы әкімдігінің және әкімінің энергетика саласы және коммуналдық шаруашылық мәселелері бойынша нормативтік құқықтық актілері мен тапсырмаларының орындалуын бақылайды;</w:t>
      </w:r>
    </w:p>
    <w:bookmarkEnd w:id="1977"/>
    <w:bookmarkStart w:name="z2135" w:id="1978"/>
    <w:p>
      <w:pPr>
        <w:spacing w:after="0"/>
        <w:ind w:left="0"/>
        <w:jc w:val="both"/>
      </w:pPr>
      <w:r>
        <w:rPr>
          <w:rFonts w:ascii="Times New Roman"/>
          <w:b w:val="false"/>
          <w:i w:val="false"/>
          <w:color w:val="000000"/>
          <w:sz w:val="28"/>
        </w:rPr>
        <w:t>
      13) қаланың сумен жабдықтау және су бұру желілерін, тазарту құрылыстарын, электр беру желілерін, басқа да инженерлік инфрақұрылым объектілерін салуды, реконструкциялауды және пайдалануды ұйымдастырады;</w:t>
      </w:r>
    </w:p>
    <w:bookmarkEnd w:id="1978"/>
    <w:bookmarkStart w:name="z2136" w:id="1979"/>
    <w:p>
      <w:pPr>
        <w:spacing w:after="0"/>
        <w:ind w:left="0"/>
        <w:jc w:val="both"/>
      </w:pPr>
      <w:r>
        <w:rPr>
          <w:rFonts w:ascii="Times New Roman"/>
          <w:b w:val="false"/>
          <w:i w:val="false"/>
          <w:color w:val="000000"/>
          <w:sz w:val="28"/>
        </w:rPr>
        <w:t>
      14) кернеуі 110 кВ және одан төмен, 220 кВ және одан жоғары объектілер үшін қайталама (шунт) электр беру желілерін және қосалқы станцияларды салудың техникалық орындылығы туралы қорытынды береді;</w:t>
      </w:r>
    </w:p>
    <w:bookmarkEnd w:id="1979"/>
    <w:bookmarkStart w:name="z2137" w:id="1980"/>
    <w:p>
      <w:pPr>
        <w:spacing w:after="0"/>
        <w:ind w:left="0"/>
        <w:jc w:val="both"/>
      </w:pPr>
      <w:r>
        <w:rPr>
          <w:rFonts w:ascii="Times New Roman"/>
          <w:b w:val="false"/>
          <w:i w:val="false"/>
          <w:color w:val="000000"/>
          <w:sz w:val="28"/>
        </w:rPr>
        <w:t>
      15) энергия үнемдеу және энергия тиімділігін арттыру саласындағы мемлекеттік саясаттың іске асырылуын қамтамасыз етеді;</w:t>
      </w:r>
    </w:p>
    <w:bookmarkEnd w:id="1980"/>
    <w:bookmarkStart w:name="z2138" w:id="1981"/>
    <w:p>
      <w:pPr>
        <w:spacing w:after="0"/>
        <w:ind w:left="0"/>
        <w:jc w:val="both"/>
      </w:pPr>
      <w:r>
        <w:rPr>
          <w:rFonts w:ascii="Times New Roman"/>
          <w:b w:val="false"/>
          <w:i w:val="false"/>
          <w:color w:val="000000"/>
          <w:sz w:val="28"/>
        </w:rPr>
        <w:t>
      16) электр берудің резервтік (шунттық) желілері мен қосалқы станцияларын жобалау мен салуды келіседі;</w:t>
      </w:r>
    </w:p>
    <w:bookmarkEnd w:id="1981"/>
    <w:bookmarkStart w:name="z2139" w:id="1982"/>
    <w:p>
      <w:pPr>
        <w:spacing w:after="0"/>
        <w:ind w:left="0"/>
        <w:jc w:val="both"/>
      </w:pPr>
      <w:r>
        <w:rPr>
          <w:rFonts w:ascii="Times New Roman"/>
          <w:b w:val="false"/>
          <w:i w:val="false"/>
          <w:color w:val="000000"/>
          <w:sz w:val="28"/>
        </w:rPr>
        <w:t>
      17) әкімдіктің энергетика және коммуналдық шаруашылық саласындағы іс-қимыл бағдарламаларын әзірлеу және олардың орындалуына мониторинг жүргізеді;</w:t>
      </w:r>
    </w:p>
    <w:bookmarkEnd w:id="1982"/>
    <w:bookmarkStart w:name="z2140" w:id="1983"/>
    <w:p>
      <w:pPr>
        <w:spacing w:after="0"/>
        <w:ind w:left="0"/>
        <w:jc w:val="both"/>
      </w:pPr>
      <w:r>
        <w:rPr>
          <w:rFonts w:ascii="Times New Roman"/>
          <w:b w:val="false"/>
          <w:i w:val="false"/>
          <w:color w:val="000000"/>
          <w:sz w:val="28"/>
        </w:rPr>
        <w:t>
      18) энергетика және коммуналдық шаруашылық саласындағы өңірлік ғылыми-техникалық саясатты әзірлеу және іске асырады;</w:t>
      </w:r>
    </w:p>
    <w:bookmarkEnd w:id="1983"/>
    <w:bookmarkStart w:name="z2141" w:id="1984"/>
    <w:p>
      <w:pPr>
        <w:spacing w:after="0"/>
        <w:ind w:left="0"/>
        <w:jc w:val="both"/>
      </w:pPr>
      <w:r>
        <w:rPr>
          <w:rFonts w:ascii="Times New Roman"/>
          <w:b w:val="false"/>
          <w:i w:val="false"/>
          <w:color w:val="000000"/>
          <w:sz w:val="28"/>
        </w:rPr>
        <w:t>
      19) жаңартылатын энергия көздерін дамытудың нысаналы мемлекеттік бағдарламаларын іске асыруға қатысады;</w:t>
      </w:r>
    </w:p>
    <w:bookmarkEnd w:id="1984"/>
    <w:bookmarkStart w:name="z2142" w:id="1985"/>
    <w:p>
      <w:pPr>
        <w:spacing w:after="0"/>
        <w:ind w:left="0"/>
        <w:jc w:val="both"/>
      </w:pPr>
      <w:r>
        <w:rPr>
          <w:rFonts w:ascii="Times New Roman"/>
          <w:b w:val="false"/>
          <w:i w:val="false"/>
          <w:color w:val="000000"/>
          <w:sz w:val="28"/>
        </w:rPr>
        <w:t>
      20) Шымкент қаласының энергетикалық кешені мен коммуналдық шаруашылығының жай-күйіне күнделікті жедел мониторингті жүзеге асырады;</w:t>
      </w:r>
    </w:p>
    <w:bookmarkEnd w:id="1985"/>
    <w:bookmarkStart w:name="z2143" w:id="1986"/>
    <w:p>
      <w:pPr>
        <w:spacing w:after="0"/>
        <w:ind w:left="0"/>
        <w:jc w:val="both"/>
      </w:pPr>
      <w:r>
        <w:rPr>
          <w:rFonts w:ascii="Times New Roman"/>
          <w:b w:val="false"/>
          <w:i w:val="false"/>
          <w:color w:val="000000"/>
          <w:sz w:val="28"/>
        </w:rPr>
        <w:t>
      21) тұрмыстық және коммуналдық-тұрмыстық тұтынушылардың газ тұтыну жүйелері мен газ жабдығын қауіпсіз пайдалану талаптарының сақталуын бақылайды;</w:t>
      </w:r>
    </w:p>
    <w:bookmarkEnd w:id="1986"/>
    <w:bookmarkStart w:name="z2144" w:id="1987"/>
    <w:p>
      <w:pPr>
        <w:spacing w:after="0"/>
        <w:ind w:left="0"/>
        <w:jc w:val="both"/>
      </w:pPr>
      <w:r>
        <w:rPr>
          <w:rFonts w:ascii="Times New Roman"/>
          <w:b w:val="false"/>
          <w:i w:val="false"/>
          <w:color w:val="000000"/>
          <w:sz w:val="28"/>
        </w:rPr>
        <w:t>
      22) Қазақстан Республикасын газдандырудың бас схемасын іске асыруға қатысады;</w:t>
      </w:r>
    </w:p>
    <w:bookmarkEnd w:id="1987"/>
    <w:bookmarkStart w:name="z2145" w:id="1988"/>
    <w:p>
      <w:pPr>
        <w:spacing w:after="0"/>
        <w:ind w:left="0"/>
        <w:jc w:val="both"/>
      </w:pPr>
      <w:r>
        <w:rPr>
          <w:rFonts w:ascii="Times New Roman"/>
          <w:b w:val="false"/>
          <w:i w:val="false"/>
          <w:color w:val="000000"/>
          <w:sz w:val="28"/>
        </w:rPr>
        <w:t>
      23) коммуналдық сектордағы газбен жабдықтау объектілерін есепке алуды жүзеге асыруды бақылайды;</w:t>
      </w:r>
    </w:p>
    <w:bookmarkEnd w:id="1988"/>
    <w:bookmarkStart w:name="z2146" w:id="1989"/>
    <w:p>
      <w:pPr>
        <w:spacing w:after="0"/>
        <w:ind w:left="0"/>
        <w:jc w:val="both"/>
      </w:pPr>
      <w:r>
        <w:rPr>
          <w:rFonts w:ascii="Times New Roman"/>
          <w:b w:val="false"/>
          <w:i w:val="false"/>
          <w:color w:val="000000"/>
          <w:sz w:val="28"/>
        </w:rPr>
        <w:t>
      24) өндірістік бақылаудың тиімділігін, ұйымдардың авариялар мен олардың зардаптарын жоюға дайындығын, газ тұтыну және газ тарату объектілеріндегі авариялардың зардаптарын оқшаулау және жою жөніндегі жұмыстарды бақылайды;</w:t>
      </w:r>
    </w:p>
    <w:bookmarkEnd w:id="1989"/>
    <w:bookmarkStart w:name="z2147" w:id="1990"/>
    <w:p>
      <w:pPr>
        <w:spacing w:after="0"/>
        <w:ind w:left="0"/>
        <w:jc w:val="both"/>
      </w:pPr>
      <w:r>
        <w:rPr>
          <w:rFonts w:ascii="Times New Roman"/>
          <w:b w:val="false"/>
          <w:i w:val="false"/>
          <w:color w:val="000000"/>
          <w:sz w:val="28"/>
        </w:rPr>
        <w:t>
      25) құрылыс жұмыстары аяқталған және реконструкцияланған газ тарату және газ тұтыну жүйелерін Қазақстан Республикасының газбен жабдықтау саласындағы нормативтік құқықтық актілерінің талаптарына сәйкестігіне пайдалануға қабылдау бойынша жұмыскерлердің жұмысына қатысады;</w:t>
      </w:r>
    </w:p>
    <w:bookmarkEnd w:id="1990"/>
    <w:bookmarkStart w:name="z2148" w:id="1991"/>
    <w:p>
      <w:pPr>
        <w:spacing w:after="0"/>
        <w:ind w:left="0"/>
        <w:jc w:val="both"/>
      </w:pPr>
      <w:r>
        <w:rPr>
          <w:rFonts w:ascii="Times New Roman"/>
          <w:b w:val="false"/>
          <w:i w:val="false"/>
          <w:color w:val="000000"/>
          <w:sz w:val="28"/>
        </w:rPr>
        <w:t>
      26) коммуналдық шаруашылық саласындағы газ тарату және газ тұтыну объектілері мен көтергіш құрылыстарды салуды, реконструкциялауды жобалау кезінде жобалау ұйымдарының қауіпсіздік ережелері талаптарын, техникалық шарттарды, мемлекеттік стандарттарды сақтауын бақылайды;</w:t>
      </w:r>
    </w:p>
    <w:bookmarkEnd w:id="1991"/>
    <w:bookmarkStart w:name="z2149" w:id="1992"/>
    <w:p>
      <w:pPr>
        <w:spacing w:after="0"/>
        <w:ind w:left="0"/>
        <w:jc w:val="both"/>
      </w:pPr>
      <w:r>
        <w:rPr>
          <w:rFonts w:ascii="Times New Roman"/>
          <w:b w:val="false"/>
          <w:i w:val="false"/>
          <w:color w:val="000000"/>
          <w:sz w:val="28"/>
        </w:rPr>
        <w:t>
      27) мұнай өнімдерін тұтыну болжамын дайындайды және бағалары қалада алдағы күнтізбелік жылға мемлекеттік реттеумен белгіленген жанар-жағармай материалдарына бағалардың мониторингін жүзеге асырады;</w:t>
      </w:r>
    </w:p>
    <w:bookmarkEnd w:id="1992"/>
    <w:bookmarkStart w:name="z2150" w:id="1993"/>
    <w:p>
      <w:pPr>
        <w:spacing w:after="0"/>
        <w:ind w:left="0"/>
        <w:jc w:val="both"/>
      </w:pPr>
      <w:r>
        <w:rPr>
          <w:rFonts w:ascii="Times New Roman"/>
          <w:b w:val="false"/>
          <w:i w:val="false"/>
          <w:color w:val="000000"/>
          <w:sz w:val="28"/>
        </w:rPr>
        <w:t>
      28) сұйытылған мұнай газын өндірушілерді есепке алуды жүргізеді және олардың тізбесін өздерінің интернет- ресурстарында жариялайды;</w:t>
      </w:r>
    </w:p>
    <w:bookmarkEnd w:id="1993"/>
    <w:bookmarkStart w:name="z2151" w:id="1994"/>
    <w:p>
      <w:pPr>
        <w:spacing w:after="0"/>
        <w:ind w:left="0"/>
        <w:jc w:val="both"/>
      </w:pPr>
      <w:r>
        <w:rPr>
          <w:rFonts w:ascii="Times New Roman"/>
          <w:b w:val="false"/>
          <w:i w:val="false"/>
          <w:color w:val="000000"/>
          <w:sz w:val="28"/>
        </w:rPr>
        <w:t>
      29) өз құзыреті шегінде Қазақстан Республикасының ішкі нарығына сұйытылған мұнай газын беру жоспары шеңберінде өткізілетін сұйытылған мұнай газы айналымына бақылауды жүзеге асырады;</w:t>
      </w:r>
    </w:p>
    <w:bookmarkEnd w:id="1994"/>
    <w:bookmarkStart w:name="z2152" w:id="1995"/>
    <w:p>
      <w:pPr>
        <w:spacing w:after="0"/>
        <w:ind w:left="0"/>
        <w:jc w:val="both"/>
      </w:pPr>
      <w:r>
        <w:rPr>
          <w:rFonts w:ascii="Times New Roman"/>
          <w:b w:val="false"/>
          <w:i w:val="false"/>
          <w:color w:val="000000"/>
          <w:sz w:val="28"/>
        </w:rPr>
        <w:t>
      30) өнім беру жоспары шеңберінде тауар биржаларынан тыс бөлінген сұйытылған мұнай газының көлемдерін бөлуді уәкілетті орган айқындайтын тәртіппен жүзеге асырады;</w:t>
      </w:r>
    </w:p>
    <w:bookmarkEnd w:id="1995"/>
    <w:bookmarkStart w:name="z2153" w:id="1996"/>
    <w:p>
      <w:pPr>
        <w:spacing w:after="0"/>
        <w:ind w:left="0"/>
        <w:jc w:val="both"/>
      </w:pPr>
      <w:r>
        <w:rPr>
          <w:rFonts w:ascii="Times New Roman"/>
          <w:b w:val="false"/>
          <w:i w:val="false"/>
          <w:color w:val="000000"/>
          <w:sz w:val="28"/>
        </w:rPr>
        <w:t>
      31) сұйытылған мұнай газының көлемдерін бөлу жөніндегі комиссияларды құрады;</w:t>
      </w:r>
    </w:p>
    <w:bookmarkEnd w:id="1996"/>
    <w:bookmarkStart w:name="z2154" w:id="1997"/>
    <w:p>
      <w:pPr>
        <w:spacing w:after="0"/>
        <w:ind w:left="0"/>
        <w:jc w:val="both"/>
      </w:pPr>
      <w:r>
        <w:rPr>
          <w:rFonts w:ascii="Times New Roman"/>
          <w:b w:val="false"/>
          <w:i w:val="false"/>
          <w:color w:val="000000"/>
          <w:sz w:val="28"/>
        </w:rPr>
        <w:t>
      32) Шымкент қаласының алдағы тоқсанға сұйытылған мұнай газына деген қажеттілігін айларға бөле отырып, уәкілетті органға тоқсан сайын береді;</w:t>
      </w:r>
    </w:p>
    <w:bookmarkEnd w:id="1997"/>
    <w:bookmarkStart w:name="z2155" w:id="1998"/>
    <w:p>
      <w:pPr>
        <w:spacing w:after="0"/>
        <w:ind w:left="0"/>
        <w:jc w:val="both"/>
      </w:pPr>
      <w:r>
        <w:rPr>
          <w:rFonts w:ascii="Times New Roman"/>
          <w:b w:val="false"/>
          <w:i w:val="false"/>
          <w:color w:val="000000"/>
          <w:sz w:val="28"/>
        </w:rPr>
        <w:t>
      33) топтық резервуарлық қондырғылар иелерінің тізілімін жүргізеді және интернет-ресурста жариялайды;</w:t>
      </w:r>
    </w:p>
    <w:bookmarkEnd w:id="1998"/>
    <w:bookmarkStart w:name="z2156" w:id="1999"/>
    <w:p>
      <w:pPr>
        <w:spacing w:after="0"/>
        <w:ind w:left="0"/>
        <w:jc w:val="both"/>
      </w:pPr>
      <w:r>
        <w:rPr>
          <w:rFonts w:ascii="Times New Roman"/>
          <w:b w:val="false"/>
          <w:i w:val="false"/>
          <w:color w:val="000000"/>
          <w:sz w:val="28"/>
        </w:rPr>
        <w:t>
      34) уәкілетті органға Шымкент қаласы аумағында сұйытылған мұнай газын тұтыну болжамын ұсынады;</w:t>
      </w:r>
    </w:p>
    <w:bookmarkEnd w:id="1999"/>
    <w:bookmarkStart w:name="z2157" w:id="2000"/>
    <w:p>
      <w:pPr>
        <w:spacing w:after="0"/>
        <w:ind w:left="0"/>
        <w:jc w:val="both"/>
      </w:pPr>
      <w:r>
        <w:rPr>
          <w:rFonts w:ascii="Times New Roman"/>
          <w:b w:val="false"/>
          <w:i w:val="false"/>
          <w:color w:val="000000"/>
          <w:sz w:val="28"/>
        </w:rPr>
        <w:t>
      35) уәкілетті органға Шымкент қаласы аумағында сұйытылған мұнай газын өткізу және тұтыну жөніндегі мәліметтерді ұсынады;</w:t>
      </w:r>
    </w:p>
    <w:bookmarkEnd w:id="2000"/>
    <w:bookmarkStart w:name="z2158" w:id="2001"/>
    <w:p>
      <w:pPr>
        <w:spacing w:after="0"/>
        <w:ind w:left="0"/>
        <w:jc w:val="both"/>
      </w:pPr>
      <w:r>
        <w:rPr>
          <w:rFonts w:ascii="Times New Roman"/>
          <w:b w:val="false"/>
          <w:i w:val="false"/>
          <w:color w:val="000000"/>
          <w:sz w:val="28"/>
        </w:rPr>
        <w:t>
      36) жылу желілеріне (магистральдық және блокішілік) жоспарлы техникалық қызмет көрсетуді үйлестіреді;</w:t>
      </w:r>
    </w:p>
    <w:bookmarkEnd w:id="2001"/>
    <w:bookmarkStart w:name="z2159" w:id="2002"/>
    <w:p>
      <w:pPr>
        <w:spacing w:after="0"/>
        <w:ind w:left="0"/>
        <w:jc w:val="both"/>
      </w:pPr>
      <w:r>
        <w:rPr>
          <w:rFonts w:ascii="Times New Roman"/>
          <w:b w:val="false"/>
          <w:i w:val="false"/>
          <w:color w:val="000000"/>
          <w:sz w:val="28"/>
        </w:rPr>
        <w:t>
      37) барлық қуаттағы қазандықтарды және жылу желілерін (магистральдық және блокішілік) күзгі және қысқы жағдайларда пайдалануға әзірлік актілерін береді;</w:t>
      </w:r>
    </w:p>
    <w:bookmarkEnd w:id="2002"/>
    <w:bookmarkStart w:name="z2160" w:id="2003"/>
    <w:p>
      <w:pPr>
        <w:spacing w:after="0"/>
        <w:ind w:left="0"/>
        <w:jc w:val="both"/>
      </w:pPr>
      <w:r>
        <w:rPr>
          <w:rFonts w:ascii="Times New Roman"/>
          <w:b w:val="false"/>
          <w:i w:val="false"/>
          <w:color w:val="000000"/>
          <w:sz w:val="28"/>
        </w:rPr>
        <w:t>
      38) жылу желілеріндегі жөндеу-қалпына келтіру жұмыстарының дайындығы мен жүргізілуіне және олардың күзгі-қысқы кезеңдегі жұмысына бақылауды жүзеге асырады;</w:t>
      </w:r>
    </w:p>
    <w:bookmarkEnd w:id="2003"/>
    <w:bookmarkStart w:name="z2161" w:id="2004"/>
    <w:p>
      <w:pPr>
        <w:spacing w:after="0"/>
        <w:ind w:left="0"/>
        <w:jc w:val="both"/>
      </w:pPr>
      <w:r>
        <w:rPr>
          <w:rFonts w:ascii="Times New Roman"/>
          <w:b w:val="false"/>
          <w:i w:val="false"/>
          <w:color w:val="000000"/>
          <w:sz w:val="28"/>
        </w:rPr>
        <w:t>
      39) жылу желілеріндегі (магистральдық және блокішілік) технологиялық бұзушылықтарға тексеру жүргізеді;</w:t>
      </w:r>
    </w:p>
    <w:bookmarkEnd w:id="2004"/>
    <w:bookmarkStart w:name="z2162" w:id="2005"/>
    <w:p>
      <w:pPr>
        <w:spacing w:after="0"/>
        <w:ind w:left="0"/>
        <w:jc w:val="both"/>
      </w:pPr>
      <w:r>
        <w:rPr>
          <w:rFonts w:ascii="Times New Roman"/>
          <w:b w:val="false"/>
          <w:i w:val="false"/>
          <w:color w:val="000000"/>
          <w:sz w:val="28"/>
        </w:rPr>
        <w:t>
      40) жылу желілерін (магистральдық, ішкі орамдық) жөндеу жоспарларын келіседі;</w:t>
      </w:r>
    </w:p>
    <w:bookmarkEnd w:id="2005"/>
    <w:bookmarkStart w:name="z2163" w:id="2006"/>
    <w:p>
      <w:pPr>
        <w:spacing w:after="0"/>
        <w:ind w:left="0"/>
        <w:jc w:val="both"/>
      </w:pPr>
      <w:r>
        <w:rPr>
          <w:rFonts w:ascii="Times New Roman"/>
          <w:b w:val="false"/>
          <w:i w:val="false"/>
          <w:color w:val="000000"/>
          <w:sz w:val="28"/>
        </w:rPr>
        <w:t>
      41) "Әкімшілік құқық бұзушылық туралы" Қазақстан Республикасы Кодексінің 172 (үшінші, бесінші және алтыншы бөліктерінде (жергілікті жылумен жабдықтау жүйесіндегі жылумен жабдықтау субъектілері және жылу энергиясын тұтынушылар бөлігінде), 300 (жергілікті жылумен жабдықтау жүйесіндегі жылумен жабдықтау субъектілері және жылу энергиясын тұтынушылар бөлігінде), 300-2 (жергілікті жылумен жабдықтау жүйесіндегі жылумен жабдықтау субъектілері бөлігінде), 301 (жергілікті жылумен жабдықтау жүйесіндегі жылумен жабдықтау субъектілері бөлігінде), 301-1 (жергілікті жылумен жабдықтау жүйесіндегі жылумен жабдықтау субъектілері бөлігінде), 301-2 (жергілікті жылумен жабдықтау жүйесіндегі жылумен жабдықтау субъектілері бөлігінде), 301-3 (жергілікті жылумен жабдықтау жүйесіндегі жылумен жабдықтау субъектілері бөлігінде), 303 (жергілікті жылумен жабдықтау жүйесіндегі жылумен жабдықтау субъектілері және жылу энергиясын тұтынушылар бөлігінде), 304 (жергілікті жылумен жабдықтау жүйесіндегі жылумен жабдықтау субъектілерінің, жылу энергиясын тұтынушылардың жылу желілері бөлігінде), 305 (жергілікті жылумен жабдықтау жүйелеріндегі, жылу энергиясын тұтынушылардың жылу желілері бөлігінде), 307 (коммуналдық-тұрмыстық тұтынушылар бөлігінде), 309-2 (жергілікті жылумен жабдықтау жүйелеріндегі және жылу энергиясын тұтынушылардың жылу желілері бөлігінде) баптарында көзделген әкiмшiлiк құқық бұзушылықтар туралы хаттамалар толтырады;</w:t>
      </w:r>
    </w:p>
    <w:bookmarkEnd w:id="2006"/>
    <w:bookmarkStart w:name="z2164" w:id="2007"/>
    <w:p>
      <w:pPr>
        <w:spacing w:after="0"/>
        <w:ind w:left="0"/>
        <w:jc w:val="both"/>
      </w:pPr>
      <w:r>
        <w:rPr>
          <w:rFonts w:ascii="Times New Roman"/>
          <w:b w:val="false"/>
          <w:i w:val="false"/>
          <w:color w:val="000000"/>
          <w:sz w:val="28"/>
        </w:rPr>
        <w:t>
      42) жылумен, энергиямен, сумен, газбен жабдықтау жүйесінің, кәріздің және су қашыртудың пайдалану мен жөндеудің тиімді жұмыс істеуі саласындағы қызметті үйлестіреді;</w:t>
      </w:r>
    </w:p>
    <w:bookmarkEnd w:id="2007"/>
    <w:bookmarkStart w:name="z2165" w:id="2008"/>
    <w:p>
      <w:pPr>
        <w:spacing w:after="0"/>
        <w:ind w:left="0"/>
        <w:jc w:val="both"/>
      </w:pPr>
      <w:r>
        <w:rPr>
          <w:rFonts w:ascii="Times New Roman"/>
          <w:b w:val="false"/>
          <w:i w:val="false"/>
          <w:color w:val="000000"/>
          <w:sz w:val="28"/>
        </w:rPr>
        <w:t>
      43) тұрғын үй қатынастары және тұрғын үй-коммуналдық шаруашылық саласындағы басшылықты жүзеге асыратын орталық атқарушы органмен, жылу энергетикасы саласындағы басшылықты және сала аралық үйлестіруді жүзеге асыратын орталық атқарушы органмен және электр энергетикасы саласында басшылықты жүзеге асыратын мемлекеттік органмен, "Табиғи монополиялар туралы" Қазақстан Республикасы Заңының 5-бабы 1- тармағының 3), 4) және 14) тармақшаларында көзделген салалардағы табиғи монополиялар субьектілерімен және энергия өндіруші ұйымдармен бірлесіп, энергетикалық және коммуналдық инфрақұрылымды жаңғырту мен салу жөніндегі инвестициялық бағдарламаның іс-шараларын айқындай отырып, табиғи монополиялар субъектілерінің тізбесін қалыптастырады;</w:t>
      </w:r>
    </w:p>
    <w:bookmarkEnd w:id="2008"/>
    <w:bookmarkStart w:name="z2166" w:id="2009"/>
    <w:p>
      <w:pPr>
        <w:spacing w:after="0"/>
        <w:ind w:left="0"/>
        <w:jc w:val="both"/>
      </w:pPr>
      <w:r>
        <w:rPr>
          <w:rFonts w:ascii="Times New Roman"/>
          <w:b w:val="false"/>
          <w:i w:val="false"/>
          <w:color w:val="000000"/>
          <w:sz w:val="28"/>
        </w:rPr>
        <w:t>
      44) Қазақстан Республикасының заңнамасына сәйкес Басқармаға жүктелген өзге де функцияларды жүзеге асырады.</w:t>
      </w:r>
    </w:p>
    <w:bookmarkEnd w:id="2009"/>
    <w:bookmarkStart w:name="z2167" w:id="2010"/>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010"/>
    <w:bookmarkStart w:name="z2168" w:id="2011"/>
    <w:p>
      <w:pPr>
        <w:spacing w:after="0"/>
        <w:ind w:left="0"/>
        <w:jc w:val="both"/>
      </w:pPr>
      <w:r>
        <w:rPr>
          <w:rFonts w:ascii="Times New Roman"/>
          <w:b w:val="false"/>
          <w:i w:val="false"/>
          <w:color w:val="000000"/>
          <w:sz w:val="28"/>
        </w:rPr>
        <w:t>
      16. Басқарманы басқаруды Басқарма басшы жүзеге асырады, ол Басқармаға жүктелген міндеттердің орындалуына және оның өкілеттіктерін жүзеге асыруына дербес жауапты болады.</w:t>
      </w:r>
    </w:p>
    <w:bookmarkEnd w:id="2011"/>
    <w:bookmarkStart w:name="z2169" w:id="2012"/>
    <w:p>
      <w:pPr>
        <w:spacing w:after="0"/>
        <w:ind w:left="0"/>
        <w:jc w:val="both"/>
      </w:pPr>
      <w:r>
        <w:rPr>
          <w:rFonts w:ascii="Times New Roman"/>
          <w:b w:val="false"/>
          <w:i w:val="false"/>
          <w:color w:val="000000"/>
          <w:sz w:val="28"/>
        </w:rPr>
        <w:t>
      17. Басқарма басшысын Қазақстан Республикасының заңнамасына сәйкес қала әкімі лауазымға тағайындайды және лауазымынан босатады.</w:t>
      </w:r>
    </w:p>
    <w:bookmarkEnd w:id="2012"/>
    <w:bookmarkStart w:name="z2170" w:id="201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013"/>
    <w:bookmarkStart w:name="z2171" w:id="2014"/>
    <w:p>
      <w:pPr>
        <w:spacing w:after="0"/>
        <w:ind w:left="0"/>
        <w:jc w:val="both"/>
      </w:pPr>
      <w:r>
        <w:rPr>
          <w:rFonts w:ascii="Times New Roman"/>
          <w:b w:val="false"/>
          <w:i w:val="false"/>
          <w:color w:val="000000"/>
          <w:sz w:val="28"/>
        </w:rPr>
        <w:t>
      19. Басқарма басшысының өкілеттіктері:</w:t>
      </w:r>
    </w:p>
    <w:bookmarkEnd w:id="2014"/>
    <w:bookmarkStart w:name="z2172" w:id="2015"/>
    <w:p>
      <w:pPr>
        <w:spacing w:after="0"/>
        <w:ind w:left="0"/>
        <w:jc w:val="both"/>
      </w:pPr>
      <w:r>
        <w:rPr>
          <w:rFonts w:ascii="Times New Roman"/>
          <w:b w:val="false"/>
          <w:i w:val="false"/>
          <w:color w:val="000000"/>
          <w:sz w:val="28"/>
        </w:rPr>
        <w:t>
      1) Басқарманың қызметін ұйымдастырады және басқарады;</w:t>
      </w:r>
    </w:p>
    <w:bookmarkEnd w:id="2015"/>
    <w:bookmarkStart w:name="z2173" w:id="2016"/>
    <w:p>
      <w:pPr>
        <w:spacing w:after="0"/>
        <w:ind w:left="0"/>
        <w:jc w:val="both"/>
      </w:pPr>
      <w:r>
        <w:rPr>
          <w:rFonts w:ascii="Times New Roman"/>
          <w:b w:val="false"/>
          <w:i w:val="false"/>
          <w:color w:val="000000"/>
          <w:sz w:val="28"/>
        </w:rPr>
        <w:t>
      2) Басқармаға жүктелген міндеттер мен қызметтердің, қала әкімі мен жетекшілік ететін қала әкімі орынбасарының тапсырмаларының орындалуына дербес жауапты болады;</w:t>
      </w:r>
    </w:p>
    <w:bookmarkEnd w:id="2016"/>
    <w:bookmarkStart w:name="z2174" w:id="2017"/>
    <w:p>
      <w:pPr>
        <w:spacing w:after="0"/>
        <w:ind w:left="0"/>
        <w:jc w:val="both"/>
      </w:pPr>
      <w:r>
        <w:rPr>
          <w:rFonts w:ascii="Times New Roman"/>
          <w:b w:val="false"/>
          <w:i w:val="false"/>
          <w:color w:val="000000"/>
          <w:sz w:val="28"/>
        </w:rPr>
        <w:t>
      3) Қазақстан Республикасының қолданыстағы заңнамаларға сәйкес Басқарма қызметкерлерін, сондай ақ, қарамағындағы мемлекеттік коммуналдық кәсіпорындардың басшыларын және олардың орынбасарларын жұмысқа қабылдайды және жұмыстан босатады;</w:t>
      </w:r>
    </w:p>
    <w:bookmarkEnd w:id="2017"/>
    <w:bookmarkStart w:name="z2175" w:id="2018"/>
    <w:p>
      <w:pPr>
        <w:spacing w:after="0"/>
        <w:ind w:left="0"/>
        <w:jc w:val="both"/>
      </w:pPr>
      <w:r>
        <w:rPr>
          <w:rFonts w:ascii="Times New Roman"/>
          <w:b w:val="false"/>
          <w:i w:val="false"/>
          <w:color w:val="000000"/>
          <w:sz w:val="28"/>
        </w:rPr>
        <w:t>
      4) Қазақстан Республикасының қолданыстағы заңнамаларға сәйкес Басқарма қызметкерлерінің, Басқармасының қарамағындағы мемлекеттік коммуналдық кәсіпорындардың басшыларының міндеттері мен уәкілеттіктерін анықтайды;</w:t>
      </w:r>
    </w:p>
    <w:bookmarkEnd w:id="2018"/>
    <w:bookmarkStart w:name="z2176" w:id="2019"/>
    <w:p>
      <w:pPr>
        <w:spacing w:after="0"/>
        <w:ind w:left="0"/>
        <w:jc w:val="both"/>
      </w:pPr>
      <w:r>
        <w:rPr>
          <w:rFonts w:ascii="Times New Roman"/>
          <w:b w:val="false"/>
          <w:i w:val="false"/>
          <w:color w:val="000000"/>
          <w:sz w:val="28"/>
        </w:rPr>
        <w:t>
      5) Басқарманың жұмыс жоспарларын бекітеді;</w:t>
      </w:r>
    </w:p>
    <w:bookmarkEnd w:id="2019"/>
    <w:bookmarkStart w:name="z2177" w:id="2020"/>
    <w:p>
      <w:pPr>
        <w:spacing w:after="0"/>
        <w:ind w:left="0"/>
        <w:jc w:val="both"/>
      </w:pPr>
      <w:r>
        <w:rPr>
          <w:rFonts w:ascii="Times New Roman"/>
          <w:b w:val="false"/>
          <w:i w:val="false"/>
          <w:color w:val="000000"/>
          <w:sz w:val="28"/>
        </w:rPr>
        <w:t>
      6) Басқарманың атынан сенімхатсыз әрекет етеді;</w:t>
      </w:r>
    </w:p>
    <w:bookmarkEnd w:id="2020"/>
    <w:bookmarkStart w:name="z2178" w:id="2021"/>
    <w:p>
      <w:pPr>
        <w:spacing w:after="0"/>
        <w:ind w:left="0"/>
        <w:jc w:val="both"/>
      </w:pPr>
      <w:r>
        <w:rPr>
          <w:rFonts w:ascii="Times New Roman"/>
          <w:b w:val="false"/>
          <w:i w:val="false"/>
          <w:color w:val="000000"/>
          <w:sz w:val="28"/>
        </w:rPr>
        <w:t>
      7) сенімхаттар береді;</w:t>
      </w:r>
    </w:p>
    <w:bookmarkEnd w:id="2021"/>
    <w:bookmarkStart w:name="z2179" w:id="2022"/>
    <w:p>
      <w:pPr>
        <w:spacing w:after="0"/>
        <w:ind w:left="0"/>
        <w:jc w:val="both"/>
      </w:pPr>
      <w:r>
        <w:rPr>
          <w:rFonts w:ascii="Times New Roman"/>
          <w:b w:val="false"/>
          <w:i w:val="false"/>
          <w:color w:val="000000"/>
          <w:sz w:val="28"/>
        </w:rPr>
        <w:t>
      8) Қазақстан Республикасының заңнамасында белгіленген тәртіппен Басқарманың қызметкерлеріне, сондай-ақ мемлекеттік коммуналдық кәсіпорындардың басшыларына көтермелеу шараларын қолданады және тәртіптік жаза қолданады;</w:t>
      </w:r>
    </w:p>
    <w:bookmarkEnd w:id="2022"/>
    <w:bookmarkStart w:name="z2180" w:id="2023"/>
    <w:p>
      <w:pPr>
        <w:spacing w:after="0"/>
        <w:ind w:left="0"/>
        <w:jc w:val="both"/>
      </w:pPr>
      <w:r>
        <w:rPr>
          <w:rFonts w:ascii="Times New Roman"/>
          <w:b w:val="false"/>
          <w:i w:val="false"/>
          <w:color w:val="000000"/>
          <w:sz w:val="28"/>
        </w:rPr>
        <w:t>
      9) өз құзыреті шегінде қарамағындағы кәсіпорындардың және Басқарманың барлық қызметкерлерінің орындауы үшін міндетті бұйрықтар шығарады және нұсқаулар береді;</w:t>
      </w:r>
    </w:p>
    <w:bookmarkEnd w:id="2023"/>
    <w:bookmarkStart w:name="z2181" w:id="2024"/>
    <w:p>
      <w:pPr>
        <w:spacing w:after="0"/>
        <w:ind w:left="0"/>
        <w:jc w:val="both"/>
      </w:pPr>
      <w:r>
        <w:rPr>
          <w:rFonts w:ascii="Times New Roman"/>
          <w:b w:val="false"/>
          <w:i w:val="false"/>
          <w:color w:val="000000"/>
          <w:sz w:val="28"/>
        </w:rPr>
        <w:t>
      10) мемлекеттік мекеменің ішкі еңбек тәртібін бекітеді;</w:t>
      </w:r>
    </w:p>
    <w:bookmarkEnd w:id="2024"/>
    <w:bookmarkStart w:name="z2182" w:id="2025"/>
    <w:p>
      <w:pPr>
        <w:spacing w:after="0"/>
        <w:ind w:left="0"/>
        <w:jc w:val="both"/>
      </w:pPr>
      <w:r>
        <w:rPr>
          <w:rFonts w:ascii="Times New Roman"/>
          <w:b w:val="false"/>
          <w:i w:val="false"/>
          <w:color w:val="000000"/>
          <w:sz w:val="28"/>
        </w:rPr>
        <w:t>
      11)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bookmarkEnd w:id="2025"/>
    <w:bookmarkStart w:name="z2183" w:id="2026"/>
    <w:p>
      <w:pPr>
        <w:spacing w:after="0"/>
        <w:ind w:left="0"/>
        <w:jc w:val="both"/>
      </w:pPr>
      <w:r>
        <w:rPr>
          <w:rFonts w:ascii="Times New Roman"/>
          <w:b w:val="false"/>
          <w:i w:val="false"/>
          <w:color w:val="000000"/>
          <w:sz w:val="28"/>
        </w:rPr>
        <w:t>
      12) азаматтарды жеке қабылдауды жүзеге асырады;</w:t>
      </w:r>
    </w:p>
    <w:bookmarkEnd w:id="2026"/>
    <w:bookmarkStart w:name="z2184" w:id="2027"/>
    <w:p>
      <w:pPr>
        <w:spacing w:after="0"/>
        <w:ind w:left="0"/>
        <w:jc w:val="both"/>
      </w:pPr>
      <w:r>
        <w:rPr>
          <w:rFonts w:ascii="Times New Roman"/>
          <w:b w:val="false"/>
          <w:i w:val="false"/>
          <w:color w:val="000000"/>
          <w:sz w:val="28"/>
        </w:rPr>
        <w:t>
      13) келісім-шарттар жасасады;</w:t>
      </w:r>
    </w:p>
    <w:bookmarkEnd w:id="2027"/>
    <w:bookmarkStart w:name="z2185" w:id="2028"/>
    <w:p>
      <w:pPr>
        <w:spacing w:after="0"/>
        <w:ind w:left="0"/>
        <w:jc w:val="both"/>
      </w:pPr>
      <w:r>
        <w:rPr>
          <w:rFonts w:ascii="Times New Roman"/>
          <w:b w:val="false"/>
          <w:i w:val="false"/>
          <w:color w:val="000000"/>
          <w:sz w:val="28"/>
        </w:rPr>
        <w:t>
      14) банкте шоттар ашады;</w:t>
      </w:r>
    </w:p>
    <w:bookmarkEnd w:id="2028"/>
    <w:bookmarkStart w:name="z2186" w:id="2029"/>
    <w:p>
      <w:pPr>
        <w:spacing w:after="0"/>
        <w:ind w:left="0"/>
        <w:jc w:val="both"/>
      </w:pPr>
      <w:r>
        <w:rPr>
          <w:rFonts w:ascii="Times New Roman"/>
          <w:b w:val="false"/>
          <w:i w:val="false"/>
          <w:color w:val="000000"/>
          <w:sz w:val="28"/>
        </w:rPr>
        <w:t>
      15) Қазақстан Республикасының заңнамалық актілерде көзделген өкілеттіліктерді жүзеге асырады;</w:t>
      </w:r>
    </w:p>
    <w:bookmarkEnd w:id="2029"/>
    <w:bookmarkStart w:name="z2187" w:id="2030"/>
    <w:p>
      <w:pPr>
        <w:spacing w:after="0"/>
        <w:ind w:left="0"/>
        <w:jc w:val="both"/>
      </w:pPr>
      <w:r>
        <w:rPr>
          <w:rFonts w:ascii="Times New Roman"/>
          <w:b w:val="false"/>
          <w:i w:val="false"/>
          <w:color w:val="000000"/>
          <w:sz w:val="28"/>
        </w:rPr>
        <w:t>
      16)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w:t>
      </w:r>
    </w:p>
    <w:bookmarkEnd w:id="2030"/>
    <w:bookmarkStart w:name="z2188" w:id="2031"/>
    <w:p>
      <w:pPr>
        <w:spacing w:after="0"/>
        <w:ind w:left="0"/>
        <w:jc w:val="both"/>
      </w:pPr>
      <w:r>
        <w:rPr>
          <w:rFonts w:ascii="Times New Roman"/>
          <w:b w:val="false"/>
          <w:i w:val="false"/>
          <w:color w:val="000000"/>
          <w:sz w:val="28"/>
        </w:rPr>
        <w:t>
      17) мемлекеттік органдарда және өзге де ұйымдарда Басқарманың мүдделерін білдіреді;</w:t>
      </w:r>
    </w:p>
    <w:bookmarkEnd w:id="2031"/>
    <w:bookmarkStart w:name="z2189" w:id="2032"/>
    <w:p>
      <w:pPr>
        <w:spacing w:after="0"/>
        <w:ind w:left="0"/>
        <w:jc w:val="both"/>
      </w:pPr>
      <w:r>
        <w:rPr>
          <w:rFonts w:ascii="Times New Roman"/>
          <w:b w:val="false"/>
          <w:i w:val="false"/>
          <w:color w:val="000000"/>
          <w:sz w:val="28"/>
        </w:rPr>
        <w:t>
      18) Басқарманың қызметкерлеріне және қарамағындағы кәсіпорындардың басшыларына Қазақстан Ресаубликасының заңнамасында белгіленген тәртіпте сыйақы шараларын белгілейді;</w:t>
      </w:r>
    </w:p>
    <w:bookmarkEnd w:id="2032"/>
    <w:bookmarkStart w:name="z2190" w:id="2033"/>
    <w:p>
      <w:pPr>
        <w:spacing w:after="0"/>
        <w:ind w:left="0"/>
        <w:jc w:val="both"/>
      </w:pPr>
      <w:r>
        <w:rPr>
          <w:rFonts w:ascii="Times New Roman"/>
          <w:b w:val="false"/>
          <w:i w:val="false"/>
          <w:color w:val="000000"/>
          <w:sz w:val="28"/>
        </w:rPr>
        <w:t>
      19) Қазақстан Республикасы заңнамасымен, осы ережемен және қала әкімдігі мен оған жүктелген басқа да функцияларды жүзеге асырады;</w:t>
      </w:r>
    </w:p>
    <w:bookmarkEnd w:id="2033"/>
    <w:bookmarkStart w:name="z2191" w:id="2034"/>
    <w:p>
      <w:pPr>
        <w:spacing w:after="0"/>
        <w:ind w:left="0"/>
        <w:jc w:val="both"/>
      </w:pPr>
      <w:r>
        <w:rPr>
          <w:rFonts w:ascii="Times New Roman"/>
          <w:b w:val="false"/>
          <w:i w:val="false"/>
          <w:color w:val="000000"/>
          <w:sz w:val="28"/>
        </w:rPr>
        <w:t>
      20) Басқарманың басшысысы мемлекеттік мекеменің қаржы-шаруашылық қызметіне және мүлкінің сақталуына дербес жауапты болады;</w:t>
      </w:r>
    </w:p>
    <w:bookmarkEnd w:id="2034"/>
    <w:bookmarkStart w:name="z2192" w:id="2035"/>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2035"/>
    <w:bookmarkStart w:name="z2193" w:id="2036"/>
    <w:p>
      <w:pPr>
        <w:spacing w:after="0"/>
        <w:ind w:left="0"/>
        <w:jc w:val="both"/>
      </w:pPr>
      <w:r>
        <w:rPr>
          <w:rFonts w:ascii="Times New Roman"/>
          <w:b w:val="false"/>
          <w:i w:val="false"/>
          <w:color w:val="000000"/>
          <w:sz w:val="28"/>
        </w:rPr>
        <w:t>
      20. Басқарма басшысы өз орынбасарларының өкілеттіктерін қолданыстағы заңнамаға айқындайды.</w:t>
      </w:r>
    </w:p>
    <w:bookmarkEnd w:id="2036"/>
    <w:bookmarkStart w:name="z2194" w:id="2037"/>
    <w:p>
      <w:pPr>
        <w:spacing w:after="0"/>
        <w:ind w:left="0"/>
        <w:jc w:val="left"/>
      </w:pPr>
      <w:r>
        <w:rPr>
          <w:rFonts w:ascii="Times New Roman"/>
          <w:b/>
          <w:i w:val="false"/>
          <w:color w:val="000000"/>
        </w:rPr>
        <w:t xml:space="preserve"> 4-тарау. Мемлекеттік органның мүлкі</w:t>
      </w:r>
    </w:p>
    <w:bookmarkEnd w:id="2037"/>
    <w:bookmarkStart w:name="z2195" w:id="203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038"/>
    <w:bookmarkStart w:name="z2196" w:id="2039"/>
    <w:p>
      <w:pPr>
        <w:spacing w:after="0"/>
        <w:ind w:left="0"/>
        <w:jc w:val="both"/>
      </w:pPr>
      <w:r>
        <w:rPr>
          <w:rFonts w:ascii="Times New Roman"/>
          <w:b w:val="false"/>
          <w:i w:val="false"/>
          <w:color w:val="000000"/>
          <w:sz w:val="28"/>
        </w:rPr>
        <w:t>
      Басқарманың мүлкі оған меншік иесі берген мүлік, сондай- 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039"/>
    <w:bookmarkStart w:name="z2197" w:id="2040"/>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2040"/>
    <w:bookmarkStart w:name="z2198" w:id="204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2041"/>
    <w:bookmarkStart w:name="z2199" w:id="204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42"/>
    <w:bookmarkStart w:name="z2200" w:id="204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043"/>
    <w:bookmarkStart w:name="z2201" w:id="204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044"/>
    <w:bookmarkStart w:name="z2202" w:id="2045"/>
    <w:p>
      <w:pPr>
        <w:spacing w:after="0"/>
        <w:ind w:left="0"/>
        <w:jc w:val="both"/>
      </w:pPr>
      <w:r>
        <w:rPr>
          <w:rFonts w:ascii="Times New Roman"/>
          <w:b w:val="false"/>
          <w:i w:val="false"/>
          <w:color w:val="000000"/>
          <w:sz w:val="28"/>
        </w:rPr>
        <w:t>
      Басқарманың қарамағындағы ұйымдардың тізбесі:</w:t>
      </w:r>
    </w:p>
    <w:bookmarkEnd w:id="2045"/>
    <w:bookmarkStart w:name="z2203" w:id="2046"/>
    <w:p>
      <w:pPr>
        <w:spacing w:after="0"/>
        <w:ind w:left="0"/>
        <w:jc w:val="both"/>
      </w:pPr>
      <w:r>
        <w:rPr>
          <w:rFonts w:ascii="Times New Roman"/>
          <w:b w:val="false"/>
          <w:i w:val="false"/>
          <w:color w:val="000000"/>
          <w:sz w:val="28"/>
        </w:rPr>
        <w:t>
      1) Шымкент қаласы әкімдігінің "Су құбыры және канализация басқармасы" мемлекеттік коммуналдық кәсіпорны;</w:t>
      </w:r>
    </w:p>
    <w:bookmarkEnd w:id="2046"/>
    <w:bookmarkStart w:name="z2204" w:id="2047"/>
    <w:p>
      <w:pPr>
        <w:spacing w:after="0"/>
        <w:ind w:left="0"/>
        <w:jc w:val="both"/>
      </w:pPr>
      <w:r>
        <w:rPr>
          <w:rFonts w:ascii="Times New Roman"/>
          <w:b w:val="false"/>
          <w:i w:val="false"/>
          <w:color w:val="000000"/>
          <w:sz w:val="28"/>
        </w:rPr>
        <w:t>
      2) "Шымкент қаласының энергетика және инфрақұрылымды дамыту басқармасы" коммуналдық мемлекеттік мекемесі "Қуатжылуорталық-3" мемлекеттік коммуналдық кәсіпорны.</w:t>
      </w:r>
    </w:p>
    <w:bookmarkEnd w:id="2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1749 қаулысына қосымша</w:t>
            </w:r>
          </w:p>
        </w:tc>
      </w:tr>
    </w:tbl>
    <w:bookmarkStart w:name="z2212" w:id="2048"/>
    <w:p>
      <w:pPr>
        <w:spacing w:after="0"/>
        <w:ind w:left="0"/>
        <w:jc w:val="left"/>
      </w:pPr>
      <w:r>
        <w:rPr>
          <w:rFonts w:ascii="Times New Roman"/>
          <w:b/>
          <w:i w:val="false"/>
          <w:color w:val="000000"/>
        </w:rPr>
        <w:t xml:space="preserve"> "Шымкент қаласының ауыл шаруашылығы және ветеринария басқармасы" коммуналдық мемлекеттік мекемесі туралы ереже</w:t>
      </w:r>
    </w:p>
    <w:bookmarkEnd w:id="2048"/>
    <w:bookmarkStart w:name="z2213" w:id="2049"/>
    <w:p>
      <w:pPr>
        <w:spacing w:after="0"/>
        <w:ind w:left="0"/>
        <w:jc w:val="left"/>
      </w:pPr>
      <w:r>
        <w:rPr>
          <w:rFonts w:ascii="Times New Roman"/>
          <w:b/>
          <w:i w:val="false"/>
          <w:color w:val="000000"/>
        </w:rPr>
        <w:t xml:space="preserve"> 1-тарау. Жалпы ережелер</w:t>
      </w:r>
    </w:p>
    <w:bookmarkEnd w:id="2049"/>
    <w:bookmarkStart w:name="z2214" w:id="2050"/>
    <w:p>
      <w:pPr>
        <w:spacing w:after="0"/>
        <w:ind w:left="0"/>
        <w:jc w:val="both"/>
      </w:pPr>
      <w:r>
        <w:rPr>
          <w:rFonts w:ascii="Times New Roman"/>
          <w:b w:val="false"/>
          <w:i w:val="false"/>
          <w:color w:val="000000"/>
          <w:sz w:val="28"/>
        </w:rPr>
        <w:t>
      1. "Шымкент қаласының ауыл шаруашылығы және ветеринария басқармасы" коммуналдық мемлекеттік мекемесі (бұдан әрі – Басқарма), Шымкент қаласы бойынша ауыл шаруашылық және ветеринария саласында басшылықты жүзеге асыратын Қазақстан Республикасының мемлекеттік органы болып табылады.</w:t>
      </w:r>
    </w:p>
    <w:bookmarkEnd w:id="2050"/>
    <w:bookmarkStart w:name="z2215" w:id="2051"/>
    <w:p>
      <w:pPr>
        <w:spacing w:after="0"/>
        <w:ind w:left="0"/>
        <w:jc w:val="both"/>
      </w:pPr>
      <w:r>
        <w:rPr>
          <w:rFonts w:ascii="Times New Roman"/>
          <w:b w:val="false"/>
          <w:i w:val="false"/>
          <w:color w:val="000000"/>
          <w:sz w:val="28"/>
        </w:rPr>
        <w:t>
      2. Басқарманың ведомстволары жоқ.</w:t>
      </w:r>
    </w:p>
    <w:bookmarkEnd w:id="2051"/>
    <w:bookmarkStart w:name="z2216" w:id="2052"/>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52"/>
    <w:bookmarkStart w:name="z2217" w:id="2053"/>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053"/>
    <w:bookmarkStart w:name="z2218" w:id="2054"/>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054"/>
    <w:bookmarkStart w:name="z2219" w:id="2055"/>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055"/>
    <w:bookmarkStart w:name="z2220" w:id="205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056"/>
    <w:bookmarkStart w:name="z2221" w:id="2057"/>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2057"/>
    <w:bookmarkStart w:name="z2222" w:id="2058"/>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Ж. Тыныбаев көшесі, № 49.</w:t>
      </w:r>
    </w:p>
    <w:bookmarkEnd w:id="2058"/>
    <w:bookmarkStart w:name="z2223" w:id="205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59"/>
    <w:bookmarkStart w:name="z2224" w:id="206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2060"/>
    <w:bookmarkStart w:name="z2225" w:id="2061"/>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061"/>
    <w:bookmarkStart w:name="z2226" w:id="206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осындай қызметтен алынған кірістер, егер заңнамада өзгеше белгіленбесе, мемлекеттік бюджетке жіберіледі.</w:t>
      </w:r>
    </w:p>
    <w:bookmarkEnd w:id="2062"/>
    <w:bookmarkStart w:name="z2227" w:id="206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63"/>
    <w:bookmarkStart w:name="z2228" w:id="2064"/>
    <w:p>
      <w:pPr>
        <w:spacing w:after="0"/>
        <w:ind w:left="0"/>
        <w:jc w:val="both"/>
      </w:pPr>
      <w:r>
        <w:rPr>
          <w:rFonts w:ascii="Times New Roman"/>
          <w:b w:val="false"/>
          <w:i w:val="false"/>
          <w:color w:val="000000"/>
          <w:sz w:val="28"/>
        </w:rPr>
        <w:t>
      13. Мақсаттары: Шымкент қаласының аумағында ауыл шаруашылығы және ветеринария саласындағы мемлекеттік саясатты және Қазақстан Республикасының заңнамасында көзделген өзге де функцияларды жүзеге асырады.</w:t>
      </w:r>
    </w:p>
    <w:bookmarkEnd w:id="2064"/>
    <w:bookmarkStart w:name="z2229" w:id="2065"/>
    <w:p>
      <w:pPr>
        <w:spacing w:after="0"/>
        <w:ind w:left="0"/>
        <w:jc w:val="both"/>
      </w:pPr>
      <w:r>
        <w:rPr>
          <w:rFonts w:ascii="Times New Roman"/>
          <w:b w:val="false"/>
          <w:i w:val="false"/>
          <w:color w:val="000000"/>
          <w:sz w:val="28"/>
        </w:rPr>
        <w:t>
      14. Өкілеттіліктері:</w:t>
      </w:r>
    </w:p>
    <w:bookmarkEnd w:id="2065"/>
    <w:bookmarkStart w:name="z2230" w:id="2066"/>
    <w:p>
      <w:pPr>
        <w:spacing w:after="0"/>
        <w:ind w:left="0"/>
        <w:jc w:val="both"/>
      </w:pPr>
      <w:r>
        <w:rPr>
          <w:rFonts w:ascii="Times New Roman"/>
          <w:b w:val="false"/>
          <w:i w:val="false"/>
          <w:color w:val="000000"/>
          <w:sz w:val="28"/>
        </w:rPr>
        <w:t>
      1) Құқықтары:</w:t>
      </w:r>
    </w:p>
    <w:bookmarkEnd w:id="2066"/>
    <w:bookmarkStart w:name="z2231" w:id="2067"/>
    <w:p>
      <w:pPr>
        <w:spacing w:after="0"/>
        <w:ind w:left="0"/>
        <w:jc w:val="both"/>
      </w:pPr>
      <w:r>
        <w:rPr>
          <w:rFonts w:ascii="Times New Roman"/>
          <w:b w:val="false"/>
          <w:i w:val="false"/>
          <w:color w:val="000000"/>
          <w:sz w:val="28"/>
        </w:rPr>
        <w:t>
      Басқарманың құзыретiне кiретiн қала әкiмдiгiнiң және (немесе) әкiмiнiң шешiмдерiнiң, өкiмдерiнiң, қаулыларының жобасын дайындайды;</w:t>
      </w:r>
    </w:p>
    <w:bookmarkEnd w:id="2067"/>
    <w:bookmarkStart w:name="z2232" w:id="2068"/>
    <w:p>
      <w:pPr>
        <w:spacing w:after="0"/>
        <w:ind w:left="0"/>
        <w:jc w:val="both"/>
      </w:pPr>
      <w:r>
        <w:rPr>
          <w:rFonts w:ascii="Times New Roman"/>
          <w:b w:val="false"/>
          <w:i w:val="false"/>
          <w:color w:val="000000"/>
          <w:sz w:val="28"/>
        </w:rPr>
        <w:t>
      заңнамамен бекiтiлген тәртiпте мемлекеттiк органдардан, басқа да ұйымдардан өз қызметiн жүзеге асыруға қажеттi мәлiметтер сұратуға, сондай-ақ, басқа мемлекеттiк органдарға мәлiметтер ұсынады;</w:t>
      </w:r>
    </w:p>
    <w:bookmarkEnd w:id="2068"/>
    <w:bookmarkStart w:name="z2233" w:id="2069"/>
    <w:p>
      <w:pPr>
        <w:spacing w:after="0"/>
        <w:ind w:left="0"/>
        <w:jc w:val="both"/>
      </w:pPr>
      <w:r>
        <w:rPr>
          <w:rFonts w:ascii="Times New Roman"/>
          <w:b w:val="false"/>
          <w:i w:val="false"/>
          <w:color w:val="000000"/>
          <w:sz w:val="28"/>
        </w:rPr>
        <w:t>
      Басқарманың қарамағындағы ұйымдардың қаржылық-шаруашылық қызметіне тексеру және ревизия жүргізуді Қазақстан Республикасы заңнамасында белгіленген тәртіппен ұйымдастырады;</w:t>
      </w:r>
    </w:p>
    <w:bookmarkEnd w:id="2069"/>
    <w:bookmarkStart w:name="z2234" w:id="2070"/>
    <w:p>
      <w:pPr>
        <w:spacing w:after="0"/>
        <w:ind w:left="0"/>
        <w:jc w:val="both"/>
      </w:pPr>
      <w:r>
        <w:rPr>
          <w:rFonts w:ascii="Times New Roman"/>
          <w:b w:val="false"/>
          <w:i w:val="false"/>
          <w:color w:val="000000"/>
          <w:sz w:val="28"/>
        </w:rPr>
        <w:t>
      Қазақстан Республикасының заңнамаларына сәйкес, Басқарманың қарамағындағы ұйымдарды құру, қайта құру және тарату бойынша қала әкiмдiгiне ұсыныстар енгiзедi;</w:t>
      </w:r>
    </w:p>
    <w:bookmarkEnd w:id="2070"/>
    <w:bookmarkStart w:name="z2235" w:id="2071"/>
    <w:p>
      <w:pPr>
        <w:spacing w:after="0"/>
        <w:ind w:left="0"/>
        <w:jc w:val="both"/>
      </w:pPr>
      <w:r>
        <w:rPr>
          <w:rFonts w:ascii="Times New Roman"/>
          <w:b w:val="false"/>
          <w:i w:val="false"/>
          <w:color w:val="000000"/>
          <w:sz w:val="28"/>
        </w:rPr>
        <w:t>
      жиналыстарды өткiзу тәртiбiн ұйымдастырады, қала әкiмдiгiнiң отырыстарына қатысады;</w:t>
      </w:r>
    </w:p>
    <w:bookmarkEnd w:id="2071"/>
    <w:bookmarkStart w:name="z2236" w:id="2072"/>
    <w:p>
      <w:pPr>
        <w:spacing w:after="0"/>
        <w:ind w:left="0"/>
        <w:jc w:val="both"/>
      </w:pPr>
      <w:r>
        <w:rPr>
          <w:rFonts w:ascii="Times New Roman"/>
          <w:b w:val="false"/>
          <w:i w:val="false"/>
          <w:color w:val="000000"/>
          <w:sz w:val="28"/>
        </w:rPr>
        <w:t>
      өз құзыреті шегінде Қазақстан Республикасының "Әкімшілік құқық бұзушылық туралы" Кодексіне сәйкес, әкімшілік құқық бұзушылық хаттамалар толтырады.</w:t>
      </w:r>
    </w:p>
    <w:bookmarkEnd w:id="2072"/>
    <w:bookmarkStart w:name="z2237" w:id="2073"/>
    <w:p>
      <w:pPr>
        <w:spacing w:after="0"/>
        <w:ind w:left="0"/>
        <w:jc w:val="both"/>
      </w:pPr>
      <w:r>
        <w:rPr>
          <w:rFonts w:ascii="Times New Roman"/>
          <w:b w:val="false"/>
          <w:i w:val="false"/>
          <w:color w:val="000000"/>
          <w:sz w:val="28"/>
        </w:rPr>
        <w:t>
      2) Міндеттері:</w:t>
      </w:r>
    </w:p>
    <w:bookmarkEnd w:id="2073"/>
    <w:bookmarkStart w:name="z2238" w:id="2074"/>
    <w:p>
      <w:pPr>
        <w:spacing w:after="0"/>
        <w:ind w:left="0"/>
        <w:jc w:val="both"/>
      </w:pPr>
      <w:r>
        <w:rPr>
          <w:rFonts w:ascii="Times New Roman"/>
          <w:b w:val="false"/>
          <w:i w:val="false"/>
          <w:color w:val="000000"/>
          <w:sz w:val="28"/>
        </w:rPr>
        <w:t>
      ауыл шаруашылығын дамыту және халықтың денсаулығын жануарлар мен адамға ортақ аурулардан қорғау;</w:t>
      </w:r>
    </w:p>
    <w:bookmarkEnd w:id="2074"/>
    <w:bookmarkStart w:name="z2239" w:id="2075"/>
    <w:p>
      <w:pPr>
        <w:spacing w:after="0"/>
        <w:ind w:left="0"/>
        <w:jc w:val="both"/>
      </w:pPr>
      <w:r>
        <w:rPr>
          <w:rFonts w:ascii="Times New Roman"/>
          <w:b w:val="false"/>
          <w:i w:val="false"/>
          <w:color w:val="000000"/>
          <w:sz w:val="28"/>
        </w:rPr>
        <w:t>
      ветеринария саласындағы іс-шараларды ұйымдастыру және жүргізу;</w:t>
      </w:r>
    </w:p>
    <w:bookmarkEnd w:id="2075"/>
    <w:bookmarkStart w:name="z2240" w:id="2076"/>
    <w:p>
      <w:pPr>
        <w:spacing w:after="0"/>
        <w:ind w:left="0"/>
        <w:jc w:val="both"/>
      </w:pPr>
      <w:r>
        <w:rPr>
          <w:rFonts w:ascii="Times New Roman"/>
          <w:b w:val="false"/>
          <w:i w:val="false"/>
          <w:color w:val="000000"/>
          <w:sz w:val="28"/>
        </w:rPr>
        <w:t>
      қаланың агроөнеркәсіп саласында инновациялық технологияларды енгізу бойынша іс-шараларды іске асыруға ықпал жасау.</w:t>
      </w:r>
    </w:p>
    <w:bookmarkEnd w:id="2076"/>
    <w:bookmarkStart w:name="z2241" w:id="2077"/>
    <w:p>
      <w:pPr>
        <w:spacing w:after="0"/>
        <w:ind w:left="0"/>
        <w:jc w:val="both"/>
      </w:pPr>
      <w:r>
        <w:rPr>
          <w:rFonts w:ascii="Times New Roman"/>
          <w:b w:val="false"/>
          <w:i w:val="false"/>
          <w:color w:val="000000"/>
          <w:sz w:val="28"/>
        </w:rPr>
        <w:t>
      Басқарма Қазақстан Республикасының заңдарына, Қазақстан Республикасы Президентiнiң және Үкiметiнiң актiлерiне, осы Ережеге сәйкес өкiлеттiктерін жүзеге асырады.</w:t>
      </w:r>
    </w:p>
    <w:bookmarkEnd w:id="2077"/>
    <w:bookmarkStart w:name="z2242" w:id="2078"/>
    <w:p>
      <w:pPr>
        <w:spacing w:after="0"/>
        <w:ind w:left="0"/>
        <w:jc w:val="both"/>
      </w:pPr>
      <w:r>
        <w:rPr>
          <w:rFonts w:ascii="Times New Roman"/>
          <w:b w:val="false"/>
          <w:i w:val="false"/>
          <w:color w:val="000000"/>
          <w:sz w:val="28"/>
        </w:rPr>
        <w:t>
      15. Функциялары:</w:t>
      </w:r>
    </w:p>
    <w:bookmarkEnd w:id="2078"/>
    <w:bookmarkStart w:name="z2243" w:id="2079"/>
    <w:p>
      <w:pPr>
        <w:spacing w:after="0"/>
        <w:ind w:left="0"/>
        <w:jc w:val="both"/>
      </w:pPr>
      <w:r>
        <w:rPr>
          <w:rFonts w:ascii="Times New Roman"/>
          <w:b w:val="false"/>
          <w:i w:val="false"/>
          <w:color w:val="000000"/>
          <w:sz w:val="28"/>
        </w:rPr>
        <w:t>
      1) агроөнеркәсіптік кешенді және ауылдық аумақтарды дамыту саласындағы мемлекеттік саясатты іске асыру;</w:t>
      </w:r>
    </w:p>
    <w:bookmarkEnd w:id="2079"/>
    <w:bookmarkStart w:name="z2244" w:id="2080"/>
    <w:p>
      <w:pPr>
        <w:spacing w:after="0"/>
        <w:ind w:left="0"/>
        <w:jc w:val="both"/>
      </w:pPr>
      <w:r>
        <w:rPr>
          <w:rFonts w:ascii="Times New Roman"/>
          <w:b w:val="false"/>
          <w:i w:val="false"/>
          <w:color w:val="000000"/>
          <w:sz w:val="28"/>
        </w:rPr>
        <w:t>
      2) ауыл шаруашылығы дақылдары егіс алаңдарының құрылымын әртараптандыру мәселесі бойынша келісім (меморандум) жасасу;</w:t>
      </w:r>
    </w:p>
    <w:bookmarkEnd w:id="2080"/>
    <w:bookmarkStart w:name="z2245" w:id="2081"/>
    <w:p>
      <w:pPr>
        <w:spacing w:after="0"/>
        <w:ind w:left="0"/>
        <w:jc w:val="both"/>
      </w:pPr>
      <w:r>
        <w:rPr>
          <w:rFonts w:ascii="Times New Roman"/>
          <w:b w:val="false"/>
          <w:i w:val="false"/>
          <w:color w:val="000000"/>
          <w:sz w:val="28"/>
        </w:rPr>
        <w:t>
      3) агроөнеркәсіптік кешен субъектілерiн "Агроөнеркәсіптік кешенді және ауылдық аумақтарды дамытуды мемлекеттік реттеу туралы" Қазақстан Республикасы Заңына және осы саладағы басқа да нормативтік құқықтық актілерге сәйкес мемлекеттiк қолдау жөнiнде ұсыныстар әзiрлеу;</w:t>
      </w:r>
    </w:p>
    <w:bookmarkEnd w:id="2081"/>
    <w:bookmarkStart w:name="z2246" w:id="2082"/>
    <w:p>
      <w:pPr>
        <w:spacing w:after="0"/>
        <w:ind w:left="0"/>
        <w:jc w:val="both"/>
      </w:pPr>
      <w:r>
        <w:rPr>
          <w:rFonts w:ascii="Times New Roman"/>
          <w:b w:val="false"/>
          <w:i w:val="false"/>
          <w:color w:val="000000"/>
          <w:sz w:val="28"/>
        </w:rPr>
        <w:t>
      4) агроөнеркәсiптiк кешенді дамыту саласындағы мемлекеттiк техникалық инспекцияны жүзеге асыру;</w:t>
      </w:r>
    </w:p>
    <w:bookmarkEnd w:id="2082"/>
    <w:bookmarkStart w:name="z2247" w:id="2083"/>
    <w:p>
      <w:pPr>
        <w:spacing w:after="0"/>
        <w:ind w:left="0"/>
        <w:jc w:val="both"/>
      </w:pPr>
      <w:r>
        <w:rPr>
          <w:rFonts w:ascii="Times New Roman"/>
          <w:b w:val="false"/>
          <w:i w:val="false"/>
          <w:color w:val="000000"/>
          <w:sz w:val="28"/>
        </w:rPr>
        <w:t>
      5) агроөнеркәсiптiк кешен салаларын мамандармен қамтамасыз ету жөнiндегi шараларды жүзеге асыру, агроөнеркәсiптік кешен кадрларын даярлау, қайта даярлау және олардың бiліктілігін арттыру;</w:t>
      </w:r>
    </w:p>
    <w:bookmarkEnd w:id="2083"/>
    <w:bookmarkStart w:name="z2248" w:id="2084"/>
    <w:p>
      <w:pPr>
        <w:spacing w:after="0"/>
        <w:ind w:left="0"/>
        <w:jc w:val="both"/>
      </w:pPr>
      <w:r>
        <w:rPr>
          <w:rFonts w:ascii="Times New Roman"/>
          <w:b w:val="false"/>
          <w:i w:val="false"/>
          <w:color w:val="000000"/>
          <w:sz w:val="28"/>
        </w:rPr>
        <w:t>
      6) шығарылатын өнiм түрлерi бойынша өңiрлiк көрмелер, жәрмеңкелер ұйымдастыру;</w:t>
      </w:r>
    </w:p>
    <w:bookmarkEnd w:id="2084"/>
    <w:bookmarkStart w:name="z2249" w:id="2085"/>
    <w:p>
      <w:pPr>
        <w:spacing w:after="0"/>
        <w:ind w:left="0"/>
        <w:jc w:val="both"/>
      </w:pPr>
      <w:r>
        <w:rPr>
          <w:rFonts w:ascii="Times New Roman"/>
          <w:b w:val="false"/>
          <w:i w:val="false"/>
          <w:color w:val="000000"/>
          <w:sz w:val="28"/>
        </w:rPr>
        <w:t>
      7) "Агроөнеркәсіп кешеніндегі үздік кәсіп иесі" конкурсын өткізу;</w:t>
      </w:r>
    </w:p>
    <w:bookmarkEnd w:id="2085"/>
    <w:bookmarkStart w:name="z2250" w:id="2086"/>
    <w:p>
      <w:pPr>
        <w:spacing w:after="0"/>
        <w:ind w:left="0"/>
        <w:jc w:val="both"/>
      </w:pPr>
      <w:r>
        <w:rPr>
          <w:rFonts w:ascii="Times New Roman"/>
          <w:b w:val="false"/>
          <w:i w:val="false"/>
          <w:color w:val="000000"/>
          <w:sz w:val="28"/>
        </w:rPr>
        <w:t>
      8) агроөнеркәсiптiк кешен өнiмiнің саудасы бойынша көтерме базарлар ұйымдастыру;</w:t>
      </w:r>
    </w:p>
    <w:bookmarkEnd w:id="2086"/>
    <w:bookmarkStart w:name="z2251" w:id="2087"/>
    <w:p>
      <w:pPr>
        <w:spacing w:after="0"/>
        <w:ind w:left="0"/>
        <w:jc w:val="both"/>
      </w:pPr>
      <w:r>
        <w:rPr>
          <w:rFonts w:ascii="Times New Roman"/>
          <w:b w:val="false"/>
          <w:i w:val="false"/>
          <w:color w:val="000000"/>
          <w:sz w:val="28"/>
        </w:rPr>
        <w:t>
      9) қаланың агроөнеркәсіптiк кешен саласында инновациялық тәжiрибенi тарату және енгізу жөнiндегі іс-шараларды әзірлеу және іске асыру;</w:t>
      </w:r>
    </w:p>
    <w:bookmarkEnd w:id="2087"/>
    <w:bookmarkStart w:name="z2252" w:id="2088"/>
    <w:p>
      <w:pPr>
        <w:spacing w:after="0"/>
        <w:ind w:left="0"/>
        <w:jc w:val="both"/>
      </w:pPr>
      <w:r>
        <w:rPr>
          <w:rFonts w:ascii="Times New Roman"/>
          <w:b w:val="false"/>
          <w:i w:val="false"/>
          <w:color w:val="000000"/>
          <w:sz w:val="28"/>
        </w:rPr>
        <w:t>
      10) қаланың агроөнеркәсіптiк кешен саласында инновациялық жобаларды іріктеуді ұйымдастыру қағидаларын бекіту;</w:t>
      </w:r>
    </w:p>
    <w:bookmarkEnd w:id="2088"/>
    <w:bookmarkStart w:name="z2253" w:id="2089"/>
    <w:p>
      <w:pPr>
        <w:spacing w:after="0"/>
        <w:ind w:left="0"/>
        <w:jc w:val="both"/>
      </w:pPr>
      <w:r>
        <w:rPr>
          <w:rFonts w:ascii="Times New Roman"/>
          <w:b w:val="false"/>
          <w:i w:val="false"/>
          <w:color w:val="000000"/>
          <w:sz w:val="28"/>
        </w:rPr>
        <w:t>
      11) 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пестицидтердi және олардың ыдыстарын арнайы сақтау орындарын (көмінділерді) салуды, күтіп-ұстауды және реконструкциялауды қамтамасыз ету;</w:t>
      </w:r>
    </w:p>
    <w:bookmarkEnd w:id="2089"/>
    <w:bookmarkStart w:name="z2254" w:id="2090"/>
    <w:p>
      <w:pPr>
        <w:spacing w:after="0"/>
        <w:ind w:left="0"/>
        <w:jc w:val="both"/>
      </w:pPr>
      <w:r>
        <w:rPr>
          <w:rFonts w:ascii="Times New Roman"/>
          <w:b w:val="false"/>
          <w:i w:val="false"/>
          <w:color w:val="000000"/>
          <w:sz w:val="28"/>
        </w:rPr>
        <w:t>
      12) асыл тұқымды жануарларды сатып алуды, ұстауды және кең ауқымда өз төлi есебінен өсiру үшін мал басын молықтыратын төл өсiрудi ұйымдастыру;</w:t>
      </w:r>
    </w:p>
    <w:bookmarkEnd w:id="2090"/>
    <w:bookmarkStart w:name="z2255" w:id="2091"/>
    <w:p>
      <w:pPr>
        <w:spacing w:after="0"/>
        <w:ind w:left="0"/>
        <w:jc w:val="both"/>
      </w:pPr>
      <w:r>
        <w:rPr>
          <w:rFonts w:ascii="Times New Roman"/>
          <w:b w:val="false"/>
          <w:i w:val="false"/>
          <w:color w:val="000000"/>
          <w:sz w:val="28"/>
        </w:rPr>
        <w:t>
      13) отандық ауыл шаруашылығы тауарларын өндiрушiлерге өткiзiлген бiрiншi, екiншi және үшiншi репродукциялы тұқымдардың құнын арзандатуды қамтамасыз ету;</w:t>
      </w:r>
    </w:p>
    <w:bookmarkEnd w:id="2091"/>
    <w:bookmarkStart w:name="z2256" w:id="2092"/>
    <w:p>
      <w:pPr>
        <w:spacing w:after="0"/>
        <w:ind w:left="0"/>
        <w:jc w:val="both"/>
      </w:pPr>
      <w:r>
        <w:rPr>
          <w:rFonts w:ascii="Times New Roman"/>
          <w:b w:val="false"/>
          <w:i w:val="false"/>
          <w:color w:val="000000"/>
          <w:sz w:val="28"/>
        </w:rPr>
        <w:t>
      14) агроөнеркәсіптік кешенді дамыту саласындағы уәкілетті орган айқындайтын тізбе мен тәртіпке сәйкес зиянды организмдерге қарсы күрес жөнінде іс-шаралар жүргізуді қамтамасыз ету;</w:t>
      </w:r>
    </w:p>
    <w:bookmarkEnd w:id="2092"/>
    <w:bookmarkStart w:name="z2257" w:id="2093"/>
    <w:p>
      <w:pPr>
        <w:spacing w:after="0"/>
        <w:ind w:left="0"/>
        <w:jc w:val="both"/>
      </w:pPr>
      <w:r>
        <w:rPr>
          <w:rFonts w:ascii="Times New Roman"/>
          <w:b w:val="false"/>
          <w:i w:val="false"/>
          <w:color w:val="000000"/>
          <w:sz w:val="28"/>
        </w:rPr>
        <w:t>
      15)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p>
    <w:bookmarkEnd w:id="2093"/>
    <w:bookmarkStart w:name="z2258" w:id="2094"/>
    <w:p>
      <w:pPr>
        <w:spacing w:after="0"/>
        <w:ind w:left="0"/>
        <w:jc w:val="both"/>
      </w:pPr>
      <w:r>
        <w:rPr>
          <w:rFonts w:ascii="Times New Roman"/>
          <w:b w:val="false"/>
          <w:i w:val="false"/>
          <w:color w:val="000000"/>
          <w:sz w:val="28"/>
        </w:rPr>
        <w:t>
      16) агроөнеркәсіптік кешен субъектісі инвестициялық салынымдар кезінде жұмсаған шығындарының бір бөлігінің орнын толтыру;</w:t>
      </w:r>
    </w:p>
    <w:bookmarkEnd w:id="2094"/>
    <w:bookmarkStart w:name="z2259" w:id="2095"/>
    <w:p>
      <w:pPr>
        <w:spacing w:after="0"/>
        <w:ind w:left="0"/>
        <w:jc w:val="both"/>
      </w:pPr>
      <w:r>
        <w:rPr>
          <w:rFonts w:ascii="Times New Roman"/>
          <w:b w:val="false"/>
          <w:i w:val="false"/>
          <w:color w:val="000000"/>
          <w:sz w:val="28"/>
        </w:rPr>
        <w:t>
      17) кепілдендірілген сатып алу бағасы және сатып алу бағасы белгіленетін, сатып алынатын ауылшаруашылық өнімі субсидияларының нормативін бекіту;</w:t>
      </w:r>
    </w:p>
    <w:bookmarkEnd w:id="2095"/>
    <w:bookmarkStart w:name="z2260" w:id="2096"/>
    <w:p>
      <w:pPr>
        <w:spacing w:after="0"/>
        <w:ind w:left="0"/>
        <w:jc w:val="both"/>
      </w:pPr>
      <w:r>
        <w:rPr>
          <w:rFonts w:ascii="Times New Roman"/>
          <w:b w:val="false"/>
          <w:i w:val="false"/>
          <w:color w:val="000000"/>
          <w:sz w:val="28"/>
        </w:rPr>
        <w:t>
      18) қайта өңдеуші кәсіпорындардың ауылшаруашылық өнімін тереңдете қайта өңдеп өнім шығаруы үшін оны сатып алу шығындарын субсидиялау;</w:t>
      </w:r>
    </w:p>
    <w:bookmarkEnd w:id="2096"/>
    <w:bookmarkStart w:name="z2261" w:id="2097"/>
    <w:p>
      <w:pPr>
        <w:spacing w:after="0"/>
        <w:ind w:left="0"/>
        <w:jc w:val="both"/>
      </w:pPr>
      <w:r>
        <w:rPr>
          <w:rFonts w:ascii="Times New Roman"/>
          <w:b w:val="false"/>
          <w:i w:val="false"/>
          <w:color w:val="000000"/>
          <w:sz w:val="28"/>
        </w:rPr>
        <w:t>
      19) инвестициялық салымдар кезінде балық шаруашылығы субъектісі шеккен шығыстардың бір бөлігін өтеу;</w:t>
      </w:r>
    </w:p>
    <w:bookmarkEnd w:id="2097"/>
    <w:bookmarkStart w:name="z2262" w:id="2098"/>
    <w:p>
      <w:pPr>
        <w:spacing w:after="0"/>
        <w:ind w:left="0"/>
        <w:jc w:val="both"/>
      </w:pPr>
      <w:r>
        <w:rPr>
          <w:rFonts w:ascii="Times New Roman"/>
          <w:b w:val="false"/>
          <w:i w:val="false"/>
          <w:color w:val="000000"/>
          <w:sz w:val="28"/>
        </w:rPr>
        <w:t>
      20) акваөсіру (балық өсіру шаруашылығы) өнімінің өнімділігі мен сапасын арттыруды, сондай-ақ асыл тұқымды балық өсіруді дамытуды субсидиялау;</w:t>
      </w:r>
    </w:p>
    <w:bookmarkEnd w:id="2098"/>
    <w:bookmarkStart w:name="z2263" w:id="2099"/>
    <w:p>
      <w:pPr>
        <w:spacing w:after="0"/>
        <w:ind w:left="0"/>
        <w:jc w:val="both"/>
      </w:pPr>
      <w:r>
        <w:rPr>
          <w:rFonts w:ascii="Times New Roman"/>
          <w:b w:val="false"/>
          <w:i w:val="false"/>
          <w:color w:val="000000"/>
          <w:sz w:val="28"/>
        </w:rPr>
        <w:t>
      21)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bookmarkEnd w:id="2099"/>
    <w:bookmarkStart w:name="z2264" w:id="2100"/>
    <w:p>
      <w:pPr>
        <w:spacing w:after="0"/>
        <w:ind w:left="0"/>
        <w:jc w:val="both"/>
      </w:pPr>
      <w:r>
        <w:rPr>
          <w:rFonts w:ascii="Times New Roman"/>
          <w:b w:val="false"/>
          <w:i w:val="false"/>
          <w:color w:val="000000"/>
          <w:sz w:val="28"/>
        </w:rPr>
        <w:t>
      22) тыңайтқыштардың (органикалық тыңайтқыштарды қоспағанда) құнын субсидиялауды жүзеге асыру;</w:t>
      </w:r>
    </w:p>
    <w:bookmarkEnd w:id="2100"/>
    <w:bookmarkStart w:name="z2265" w:id="2101"/>
    <w:p>
      <w:pPr>
        <w:spacing w:after="0"/>
        <w:ind w:left="0"/>
        <w:jc w:val="both"/>
      </w:pPr>
      <w:r>
        <w:rPr>
          <w:rFonts w:ascii="Times New Roman"/>
          <w:b w:val="false"/>
          <w:i w:val="false"/>
          <w:color w:val="000000"/>
          <w:sz w:val="28"/>
        </w:rPr>
        <w:t>
      23) басым дақылдардың, оның ішінде көпжылдық екпелердің өндірісін субсидиялауды жүзеге асыру;</w:t>
      </w:r>
    </w:p>
    <w:bookmarkEnd w:id="2101"/>
    <w:bookmarkStart w:name="z2266" w:id="2102"/>
    <w:p>
      <w:pPr>
        <w:spacing w:after="0"/>
        <w:ind w:left="0"/>
        <w:jc w:val="both"/>
      </w:pPr>
      <w:r>
        <w:rPr>
          <w:rFonts w:ascii="Times New Roman"/>
          <w:b w:val="false"/>
          <w:i w:val="false"/>
          <w:color w:val="000000"/>
          <w:sz w:val="28"/>
        </w:rPr>
        <w:t>
      24)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субсидиялауды жүзеге асыру;</w:t>
      </w:r>
    </w:p>
    <w:bookmarkEnd w:id="2102"/>
    <w:bookmarkStart w:name="z2267" w:id="2103"/>
    <w:p>
      <w:pPr>
        <w:spacing w:after="0"/>
        <w:ind w:left="0"/>
        <w:jc w:val="both"/>
      </w:pPr>
      <w:r>
        <w:rPr>
          <w:rFonts w:ascii="Times New Roman"/>
          <w:b w:val="false"/>
          <w:i w:val="false"/>
          <w:color w:val="000000"/>
          <w:sz w:val="28"/>
        </w:rPr>
        <w:t>
      25) жеке және заңды тұлғаларға жеміс дақылдарының бактериялық күйігін жұқтырған жойылған жеміс-жидек дақылдарын отырғызу мен өсіру шығындарын өтеу;</w:t>
      </w:r>
    </w:p>
    <w:bookmarkEnd w:id="2103"/>
    <w:bookmarkStart w:name="z2268" w:id="2104"/>
    <w:p>
      <w:pPr>
        <w:spacing w:after="0"/>
        <w:ind w:left="0"/>
        <w:jc w:val="both"/>
      </w:pPr>
      <w:r>
        <w:rPr>
          <w:rFonts w:ascii="Times New Roman"/>
          <w:b w:val="false"/>
          <w:i w:val="false"/>
          <w:color w:val="000000"/>
          <w:sz w:val="28"/>
        </w:rPr>
        <w:t>
      26) тиісті жергілікті өкілді органның бекітуіне ауыл шаруашылығы жануарларын жаюдың үлгілік қағидалары негізінде әзірленген ауыл шаруашылығы жануарларын жаю қағидаларын ұсыну;</w:t>
      </w:r>
    </w:p>
    <w:bookmarkEnd w:id="2104"/>
    <w:bookmarkStart w:name="z2269" w:id="2105"/>
    <w:p>
      <w:pPr>
        <w:spacing w:after="0"/>
        <w:ind w:left="0"/>
        <w:jc w:val="both"/>
      </w:pPr>
      <w:r>
        <w:rPr>
          <w:rFonts w:ascii="Times New Roman"/>
          <w:b w:val="false"/>
          <w:i w:val="false"/>
          <w:color w:val="000000"/>
          <w:sz w:val="28"/>
        </w:rPr>
        <w:t>
      27) ауыл шаруашылығы жануарларын сәйкестендіру жөніндегі іс-шаралар жүргізуді, мал қорымдарын (биотермиялық шұңқырларды) салуды, күтіп-ұстау мен реконструкциялауды ұйымдастыру;</w:t>
      </w:r>
    </w:p>
    <w:bookmarkEnd w:id="2105"/>
    <w:bookmarkStart w:name="z2270" w:id="2106"/>
    <w:p>
      <w:pPr>
        <w:spacing w:after="0"/>
        <w:ind w:left="0"/>
        <w:jc w:val="both"/>
      </w:pPr>
      <w:r>
        <w:rPr>
          <w:rFonts w:ascii="Times New Roman"/>
          <w:b w:val="false"/>
          <w:i w:val="false"/>
          <w:color w:val="000000"/>
          <w:sz w:val="28"/>
        </w:rPr>
        <w:t>
      28) мыналар:</w:t>
      </w:r>
    </w:p>
    <w:bookmarkEnd w:id="2106"/>
    <w:bookmarkStart w:name="z2271" w:id="2107"/>
    <w:p>
      <w:pPr>
        <w:spacing w:after="0"/>
        <w:ind w:left="0"/>
        <w:jc w:val="both"/>
      </w:pPr>
      <w:r>
        <w:rPr>
          <w:rFonts w:ascii="Times New Roman"/>
          <w:b w:val="false"/>
          <w:i w:val="false"/>
          <w:color w:val="000000"/>
          <w:sz w:val="28"/>
        </w:rPr>
        <w:t>
      - агроөнеркәсіптiк кешен салаларына инвестициялар мен екiншi деңгейдегi банктердің кредиттерiн тарту;</w:t>
      </w:r>
    </w:p>
    <w:bookmarkEnd w:id="2107"/>
    <w:bookmarkStart w:name="z2272" w:id="2108"/>
    <w:p>
      <w:pPr>
        <w:spacing w:after="0"/>
        <w:ind w:left="0"/>
        <w:jc w:val="both"/>
      </w:pPr>
      <w:r>
        <w:rPr>
          <w:rFonts w:ascii="Times New Roman"/>
          <w:b w:val="false"/>
          <w:i w:val="false"/>
          <w:color w:val="000000"/>
          <w:sz w:val="28"/>
        </w:rPr>
        <w:t>
      - бәсекеге қабiлеттi өндiрiстердi қалыптастыру және дамыту, оларды жаңғырту және сапа менеджментiнiң халықаралық жүйесiне көшiру үшiн жағдай жасау;</w:t>
      </w:r>
    </w:p>
    <w:bookmarkEnd w:id="2108"/>
    <w:bookmarkStart w:name="z2273" w:id="2109"/>
    <w:p>
      <w:pPr>
        <w:spacing w:after="0"/>
        <w:ind w:left="0"/>
        <w:jc w:val="both"/>
      </w:pPr>
      <w:r>
        <w:rPr>
          <w:rFonts w:ascii="Times New Roman"/>
          <w:b w:val="false"/>
          <w:i w:val="false"/>
          <w:color w:val="000000"/>
          <w:sz w:val="28"/>
        </w:rPr>
        <w:t>
      - тоған, тауарлы көл, балық өсiретiн су шаруашылықтарын және балықты қайта өңдеу кәсіпорындарын дамыту;</w:t>
      </w:r>
    </w:p>
    <w:bookmarkEnd w:id="2109"/>
    <w:bookmarkStart w:name="z2274" w:id="2110"/>
    <w:p>
      <w:pPr>
        <w:spacing w:after="0"/>
        <w:ind w:left="0"/>
        <w:jc w:val="both"/>
      </w:pPr>
      <w:r>
        <w:rPr>
          <w:rFonts w:ascii="Times New Roman"/>
          <w:b w:val="false"/>
          <w:i w:val="false"/>
          <w:color w:val="000000"/>
          <w:sz w:val="28"/>
        </w:rPr>
        <w:t>
      - мамандандырылған мал шаруашылығы қожалықтарының өсуi үшiн жағдай жасау бойынша iс-шаралар әзiрлеу;</w:t>
      </w:r>
    </w:p>
    <w:bookmarkEnd w:id="2110"/>
    <w:bookmarkStart w:name="z2275" w:id="2111"/>
    <w:p>
      <w:pPr>
        <w:spacing w:after="0"/>
        <w:ind w:left="0"/>
        <w:jc w:val="both"/>
      </w:pPr>
      <w:r>
        <w:rPr>
          <w:rFonts w:ascii="Times New Roman"/>
          <w:b w:val="false"/>
          <w:i w:val="false"/>
          <w:color w:val="000000"/>
          <w:sz w:val="28"/>
        </w:rPr>
        <w:t>
      29) бюджет қаражаты есебінен қаржыландырылатын ауылдық аумақтардың әлеуметтік және инженерлік инфрақұрылымын дамытудың ауылдық аумақтарды дамыту саласындағы уәкілетті органмен келісілген жергілікті бюджеттік басым инвестициялық жобаларының және агроөнеркәсіптік кешенді дамыту жөніндегі жобалардың тізбесін жасау;</w:t>
      </w:r>
    </w:p>
    <w:bookmarkEnd w:id="2111"/>
    <w:bookmarkStart w:name="z2276" w:id="2112"/>
    <w:p>
      <w:pPr>
        <w:spacing w:after="0"/>
        <w:ind w:left="0"/>
        <w:jc w:val="both"/>
      </w:pPr>
      <w:r>
        <w:rPr>
          <w:rFonts w:ascii="Times New Roman"/>
          <w:b w:val="false"/>
          <w:i w:val="false"/>
          <w:color w:val="000000"/>
          <w:sz w:val="28"/>
        </w:rPr>
        <w:t>
      30) агроөнеркәсiптiк кешеннiң ақпараттық-маркетингтiк жүйесiнiң жұмыс iстеуi мен дамуы үшін жағдай жасау;</w:t>
      </w:r>
    </w:p>
    <w:bookmarkEnd w:id="2112"/>
    <w:bookmarkStart w:name="z2277" w:id="2113"/>
    <w:p>
      <w:pPr>
        <w:spacing w:after="0"/>
        <w:ind w:left="0"/>
        <w:jc w:val="both"/>
      </w:pPr>
      <w:r>
        <w:rPr>
          <w:rFonts w:ascii="Times New Roman"/>
          <w:b w:val="false"/>
          <w:i w:val="false"/>
          <w:color w:val="000000"/>
          <w:sz w:val="28"/>
        </w:rPr>
        <w:t>
      31) агроөнеркәсіптік кешеннің және ауылдық аумақтардың жай-күйi мен дамуы туралы ақпаратты агроөнеркәсіптiк кешендi және ауылдық аумақтарды дамыту мәселелерi жөнiндегі уәкілеттi мемлекеттiк органдарға беру;</w:t>
      </w:r>
    </w:p>
    <w:bookmarkEnd w:id="2113"/>
    <w:bookmarkStart w:name="z2278" w:id="2114"/>
    <w:p>
      <w:pPr>
        <w:spacing w:after="0"/>
        <w:ind w:left="0"/>
        <w:jc w:val="both"/>
      </w:pPr>
      <w:r>
        <w:rPr>
          <w:rFonts w:ascii="Times New Roman"/>
          <w:b w:val="false"/>
          <w:i w:val="false"/>
          <w:color w:val="000000"/>
          <w:sz w:val="28"/>
        </w:rPr>
        <w:t>
      32)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субсидиялауды жүзеге асыру;</w:t>
      </w:r>
    </w:p>
    <w:bookmarkEnd w:id="2114"/>
    <w:bookmarkStart w:name="z2279" w:id="2115"/>
    <w:p>
      <w:pPr>
        <w:spacing w:after="0"/>
        <w:ind w:left="0"/>
        <w:jc w:val="both"/>
      </w:pPr>
      <w:r>
        <w:rPr>
          <w:rFonts w:ascii="Times New Roman"/>
          <w:b w:val="false"/>
          <w:i w:val="false"/>
          <w:color w:val="000000"/>
          <w:sz w:val="28"/>
        </w:rPr>
        <w:t>
      33) асыл тұқымды мал шаруашылығы саласындағы мемлекеттік саясатты іске асыру;</w:t>
      </w:r>
    </w:p>
    <w:bookmarkEnd w:id="2115"/>
    <w:bookmarkStart w:name="z2280" w:id="2116"/>
    <w:p>
      <w:pPr>
        <w:spacing w:after="0"/>
        <w:ind w:left="0"/>
        <w:jc w:val="both"/>
      </w:pPr>
      <w:r>
        <w:rPr>
          <w:rFonts w:ascii="Times New Roman"/>
          <w:b w:val="false"/>
          <w:i w:val="false"/>
          <w:color w:val="000000"/>
          <w:sz w:val="28"/>
        </w:rPr>
        <w:t>
      34)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p>
    <w:bookmarkEnd w:id="2116"/>
    <w:bookmarkStart w:name="z2281" w:id="2117"/>
    <w:p>
      <w:pPr>
        <w:spacing w:after="0"/>
        <w:ind w:left="0"/>
        <w:jc w:val="both"/>
      </w:pPr>
      <w:r>
        <w:rPr>
          <w:rFonts w:ascii="Times New Roman"/>
          <w:b w:val="false"/>
          <w:i w:val="false"/>
          <w:color w:val="000000"/>
          <w:sz w:val="28"/>
        </w:rPr>
        <w:t>
      35) тұқым шаруашылығы саласындағы мемлекеттік бақылауды жүзеге асыру;</w:t>
      </w:r>
    </w:p>
    <w:bookmarkEnd w:id="2117"/>
    <w:bookmarkStart w:name="z2282" w:id="2118"/>
    <w:p>
      <w:pPr>
        <w:spacing w:after="0"/>
        <w:ind w:left="0"/>
        <w:jc w:val="both"/>
      </w:pPr>
      <w:r>
        <w:rPr>
          <w:rFonts w:ascii="Times New Roman"/>
          <w:b w:val="false"/>
          <w:i w:val="false"/>
          <w:color w:val="000000"/>
          <w:sz w:val="28"/>
        </w:rPr>
        <w:t>
      36) тұқым шаруашылығы саласындағы мемлекеттік саясатты іске асыру;</w:t>
      </w:r>
    </w:p>
    <w:bookmarkEnd w:id="2118"/>
    <w:bookmarkStart w:name="z2283" w:id="2119"/>
    <w:p>
      <w:pPr>
        <w:spacing w:after="0"/>
        <w:ind w:left="0"/>
        <w:jc w:val="both"/>
      </w:pPr>
      <w:r>
        <w:rPr>
          <w:rFonts w:ascii="Times New Roman"/>
          <w:b w:val="false"/>
          <w:i w:val="false"/>
          <w:color w:val="000000"/>
          <w:sz w:val="28"/>
        </w:rPr>
        <w:t>
      37) уәкілетті органның қарауына элиталық тұқым өсіру шаруашылықтарының элиталық тұқымдарды өндіру мен өткізу көлемі жөнінде ұсыныстар енгізу;</w:t>
      </w:r>
    </w:p>
    <w:bookmarkEnd w:id="2119"/>
    <w:bookmarkStart w:name="z2284" w:id="2120"/>
    <w:p>
      <w:pPr>
        <w:spacing w:after="0"/>
        <w:ind w:left="0"/>
        <w:jc w:val="both"/>
      </w:pPr>
      <w:r>
        <w:rPr>
          <w:rFonts w:ascii="Times New Roman"/>
          <w:b w:val="false"/>
          <w:i w:val="false"/>
          <w:color w:val="000000"/>
          <w:sz w:val="28"/>
        </w:rPr>
        <w:t>
      38) тұқым шаруашылығы субъектілеріне уәкілетті органмен бекітілген тәртіппен тиісті куәлік бере отырып, оларды аттестаттауды жүргізу;</w:t>
      </w:r>
    </w:p>
    <w:bookmarkEnd w:id="2120"/>
    <w:bookmarkStart w:name="z2285" w:id="2121"/>
    <w:p>
      <w:pPr>
        <w:spacing w:after="0"/>
        <w:ind w:left="0"/>
        <w:jc w:val="both"/>
      </w:pPr>
      <w:r>
        <w:rPr>
          <w:rFonts w:ascii="Times New Roman"/>
          <w:b w:val="false"/>
          <w:i w:val="false"/>
          <w:color w:val="000000"/>
          <w:sz w:val="28"/>
        </w:rPr>
        <w:t>
      39) рұқсаттар мен хабарламалардың мемлекеттік электрондық тізілімін жүргізу;</w:t>
      </w:r>
    </w:p>
    <w:bookmarkEnd w:id="2121"/>
    <w:bookmarkStart w:name="z2286" w:id="2122"/>
    <w:p>
      <w:pPr>
        <w:spacing w:after="0"/>
        <w:ind w:left="0"/>
        <w:jc w:val="both"/>
      </w:pPr>
      <w:r>
        <w:rPr>
          <w:rFonts w:ascii="Times New Roman"/>
          <w:b w:val="false"/>
          <w:i w:val="false"/>
          <w:color w:val="000000"/>
          <w:sz w:val="28"/>
        </w:rPr>
        <w:t>
      40) Шымкент қаласы бойынша тұқымдар баланстарын жасау;</w:t>
      </w:r>
    </w:p>
    <w:bookmarkEnd w:id="2122"/>
    <w:bookmarkStart w:name="z2287" w:id="2123"/>
    <w:p>
      <w:pPr>
        <w:spacing w:after="0"/>
        <w:ind w:left="0"/>
        <w:jc w:val="both"/>
      </w:pPr>
      <w:r>
        <w:rPr>
          <w:rFonts w:ascii="Times New Roman"/>
          <w:b w:val="false"/>
          <w:i w:val="false"/>
          <w:color w:val="000000"/>
          <w:sz w:val="28"/>
        </w:rPr>
        <w:t>
      41)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p>
    <w:bookmarkEnd w:id="2123"/>
    <w:bookmarkStart w:name="z2288" w:id="2124"/>
    <w:p>
      <w:pPr>
        <w:spacing w:after="0"/>
        <w:ind w:left="0"/>
        <w:jc w:val="both"/>
      </w:pPr>
      <w:r>
        <w:rPr>
          <w:rFonts w:ascii="Times New Roman"/>
          <w:b w:val="false"/>
          <w:i w:val="false"/>
          <w:color w:val="000000"/>
          <w:sz w:val="28"/>
        </w:rPr>
        <w:t>
      42) құзыреті шегінде ауыл шаруашылығы тауарларын өндірушілердің сақтық және ауыспалы тұқым қорларын қалыптастыруына жәрдемдесу;</w:t>
      </w:r>
    </w:p>
    <w:bookmarkEnd w:id="2124"/>
    <w:bookmarkStart w:name="z2289" w:id="2125"/>
    <w:p>
      <w:pPr>
        <w:spacing w:after="0"/>
        <w:ind w:left="0"/>
        <w:jc w:val="both"/>
      </w:pPr>
      <w:r>
        <w:rPr>
          <w:rFonts w:ascii="Times New Roman"/>
          <w:b w:val="false"/>
          <w:i w:val="false"/>
          <w:color w:val="000000"/>
          <w:sz w:val="28"/>
        </w:rPr>
        <w:t>
      43)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p>
    <w:bookmarkEnd w:id="2125"/>
    <w:bookmarkStart w:name="z2290" w:id="2126"/>
    <w:p>
      <w:pPr>
        <w:spacing w:after="0"/>
        <w:ind w:left="0"/>
        <w:jc w:val="both"/>
      </w:pPr>
      <w:r>
        <w:rPr>
          <w:rFonts w:ascii="Times New Roman"/>
          <w:b w:val="false"/>
          <w:i w:val="false"/>
          <w:color w:val="000000"/>
          <w:sz w:val="28"/>
        </w:rPr>
        <w:t>
      44)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p>
    <w:bookmarkEnd w:id="2126"/>
    <w:bookmarkStart w:name="z2291" w:id="2127"/>
    <w:p>
      <w:pPr>
        <w:spacing w:after="0"/>
        <w:ind w:left="0"/>
        <w:jc w:val="both"/>
      </w:pPr>
      <w:r>
        <w:rPr>
          <w:rFonts w:ascii="Times New Roman"/>
          <w:b w:val="false"/>
          <w:i w:val="false"/>
          <w:color w:val="000000"/>
          <w:sz w:val="28"/>
        </w:rPr>
        <w:t>
      45) қаладағы тұқым ресурстарының мониторингін жүзеге асыру;</w:t>
      </w:r>
    </w:p>
    <w:bookmarkEnd w:id="2127"/>
    <w:bookmarkStart w:name="z2292" w:id="2128"/>
    <w:p>
      <w:pPr>
        <w:spacing w:after="0"/>
        <w:ind w:left="0"/>
        <w:jc w:val="both"/>
      </w:pPr>
      <w:r>
        <w:rPr>
          <w:rFonts w:ascii="Times New Roman"/>
          <w:b w:val="false"/>
          <w:i w:val="false"/>
          <w:color w:val="000000"/>
          <w:sz w:val="28"/>
        </w:rPr>
        <w:t>
      46) "Тұқым шаруашылығы туралы" Қазақстан Республикасының Заңының 6-1-бабының 12) тармақшасына сәйкес, айқындалатын квоталар шегінде субсидиялауға жататын тұқымдардың өткізу шекті бағасын белгілеу;</w:t>
      </w:r>
    </w:p>
    <w:bookmarkEnd w:id="2128"/>
    <w:bookmarkStart w:name="z2293" w:id="2129"/>
    <w:p>
      <w:pPr>
        <w:spacing w:after="0"/>
        <w:ind w:left="0"/>
        <w:jc w:val="both"/>
      </w:pPr>
      <w:r>
        <w:rPr>
          <w:rFonts w:ascii="Times New Roman"/>
          <w:b w:val="false"/>
          <w:i w:val="false"/>
          <w:color w:val="000000"/>
          <w:sz w:val="28"/>
        </w:rPr>
        <w:t>
      47) субсидиялауға жататын тұқымдардың әрбір түрі бойынша жыл сайынғы квоталарды:</w:t>
      </w:r>
    </w:p>
    <w:bookmarkEnd w:id="2129"/>
    <w:bookmarkStart w:name="z2294" w:id="2130"/>
    <w:p>
      <w:pPr>
        <w:spacing w:after="0"/>
        <w:ind w:left="0"/>
        <w:jc w:val="both"/>
      </w:pPr>
      <w:r>
        <w:rPr>
          <w:rFonts w:ascii="Times New Roman"/>
          <w:b w:val="false"/>
          <w:i w:val="false"/>
          <w:color w:val="000000"/>
          <w:sz w:val="28"/>
        </w:rPr>
        <w:t>
      - тұқым шаруашылығы саласында аттестатталған әрбір субъект үшін – бірегей тұқымдар бойынша;</w:t>
      </w:r>
    </w:p>
    <w:bookmarkEnd w:id="2130"/>
    <w:bookmarkStart w:name="z2295" w:id="2131"/>
    <w:p>
      <w:pPr>
        <w:spacing w:after="0"/>
        <w:ind w:left="0"/>
        <w:jc w:val="both"/>
      </w:pPr>
      <w:r>
        <w:rPr>
          <w:rFonts w:ascii="Times New Roman"/>
          <w:b w:val="false"/>
          <w:i w:val="false"/>
          <w:color w:val="000000"/>
          <w:sz w:val="28"/>
        </w:rPr>
        <w:t>
      - әрбір әкімшілік-аумақтық бірлік үшін элиталық тұқымдар бойынша айқындау;</w:t>
      </w:r>
    </w:p>
    <w:bookmarkEnd w:id="2131"/>
    <w:bookmarkStart w:name="z2296" w:id="2132"/>
    <w:p>
      <w:pPr>
        <w:spacing w:after="0"/>
        <w:ind w:left="0"/>
        <w:jc w:val="both"/>
      </w:pPr>
      <w:r>
        <w:rPr>
          <w:rFonts w:ascii="Times New Roman"/>
          <w:b w:val="false"/>
          <w:i w:val="false"/>
          <w:color w:val="000000"/>
          <w:sz w:val="28"/>
        </w:rPr>
        <w:t>
      48) субсидияланған бiрегей және элиталық тұқымдардың мақсатты пайдаланылуын бақылау;</w:t>
      </w:r>
    </w:p>
    <w:bookmarkEnd w:id="2132"/>
    <w:bookmarkStart w:name="z2297" w:id="2133"/>
    <w:p>
      <w:pPr>
        <w:spacing w:after="0"/>
        <w:ind w:left="0"/>
        <w:jc w:val="both"/>
      </w:pPr>
      <w:r>
        <w:rPr>
          <w:rFonts w:ascii="Times New Roman"/>
          <w:b w:val="false"/>
          <w:i w:val="false"/>
          <w:color w:val="000000"/>
          <w:sz w:val="28"/>
        </w:rPr>
        <w:t>
      49) байқаудан өткiзушiлер мен тұқым сарапшылары кадрларын даярлауды және олардың бiлiктiлiгiн арттыруды ұйымдастыру;</w:t>
      </w:r>
    </w:p>
    <w:bookmarkEnd w:id="2133"/>
    <w:bookmarkStart w:name="z2298" w:id="2134"/>
    <w:p>
      <w:pPr>
        <w:spacing w:after="0"/>
        <w:ind w:left="0"/>
        <w:jc w:val="both"/>
      </w:pPr>
      <w:r>
        <w:rPr>
          <w:rFonts w:ascii="Times New Roman"/>
          <w:b w:val="false"/>
          <w:i w:val="false"/>
          <w:color w:val="000000"/>
          <w:sz w:val="28"/>
        </w:rPr>
        <w:t>
      50)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p>
    <w:bookmarkEnd w:id="2134"/>
    <w:bookmarkStart w:name="z2299" w:id="2135"/>
    <w:p>
      <w:pPr>
        <w:spacing w:after="0"/>
        <w:ind w:left="0"/>
        <w:jc w:val="both"/>
      </w:pPr>
      <w:r>
        <w:rPr>
          <w:rFonts w:ascii="Times New Roman"/>
          <w:b w:val="false"/>
          <w:i w:val="false"/>
          <w:color w:val="000000"/>
          <w:sz w:val="28"/>
        </w:rPr>
        <w:t>
      51) тұқым шаруашылығы жөнiндегi мемлекеттiк инспектордың ұсынысы негізінде:</w:t>
      </w:r>
    </w:p>
    <w:bookmarkEnd w:id="2135"/>
    <w:bookmarkStart w:name="z2300" w:id="2136"/>
    <w:p>
      <w:pPr>
        <w:spacing w:after="0"/>
        <w:ind w:left="0"/>
        <w:jc w:val="both"/>
      </w:pPr>
      <w:r>
        <w:rPr>
          <w:rFonts w:ascii="Times New Roman"/>
          <w:b w:val="false"/>
          <w:i w:val="false"/>
          <w:color w:val="000000"/>
          <w:sz w:val="28"/>
        </w:rPr>
        <w:t>
      - субъектiнiң тұқым шаруашылығы саласындағы қызметтi жүзеге асыруға құқығын куәландыратын аттестаттау туралы куәлігінің қолданысын;</w:t>
      </w:r>
    </w:p>
    <w:bookmarkEnd w:id="2136"/>
    <w:bookmarkStart w:name="z2301" w:id="2137"/>
    <w:p>
      <w:pPr>
        <w:spacing w:after="0"/>
        <w:ind w:left="0"/>
        <w:jc w:val="both"/>
      </w:pPr>
      <w:r>
        <w:rPr>
          <w:rFonts w:ascii="Times New Roman"/>
          <w:b w:val="false"/>
          <w:i w:val="false"/>
          <w:color w:val="000000"/>
          <w:sz w:val="28"/>
        </w:rPr>
        <w:t>
      - тұқымдардың сұрыптық және егістік сапаларына сараптама жүргiзу жөніндегі қызметті тоқтата тұру;</w:t>
      </w:r>
    </w:p>
    <w:bookmarkEnd w:id="2137"/>
    <w:bookmarkStart w:name="z2302" w:id="2138"/>
    <w:p>
      <w:pPr>
        <w:spacing w:after="0"/>
        <w:ind w:left="0"/>
        <w:jc w:val="both"/>
      </w:pPr>
      <w:r>
        <w:rPr>
          <w:rFonts w:ascii="Times New Roman"/>
          <w:b w:val="false"/>
          <w:i w:val="false"/>
          <w:color w:val="000000"/>
          <w:sz w:val="28"/>
        </w:rPr>
        <w:t>
      52)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залалсыздандыру жөніндегі жұмыстарды ұйымдастыру;</w:t>
      </w:r>
    </w:p>
    <w:bookmarkEnd w:id="2138"/>
    <w:bookmarkStart w:name="z2303" w:id="2139"/>
    <w:p>
      <w:pPr>
        <w:spacing w:after="0"/>
        <w:ind w:left="0"/>
        <w:jc w:val="both"/>
      </w:pPr>
      <w:r>
        <w:rPr>
          <w:rFonts w:ascii="Times New Roman"/>
          <w:b w:val="false"/>
          <w:i w:val="false"/>
          <w:color w:val="000000"/>
          <w:sz w:val="28"/>
        </w:rPr>
        <w:t>
      53) өсімдіктерді қорғау саласындағы мемлекеттік саясатты іске асыру;</w:t>
      </w:r>
    </w:p>
    <w:bookmarkEnd w:id="2139"/>
    <w:bookmarkStart w:name="z2304" w:id="2140"/>
    <w:p>
      <w:pPr>
        <w:spacing w:after="0"/>
        <w:ind w:left="0"/>
        <w:jc w:val="both"/>
      </w:pPr>
      <w:r>
        <w:rPr>
          <w:rFonts w:ascii="Times New Roman"/>
          <w:b w:val="false"/>
          <w:i w:val="false"/>
          <w:color w:val="000000"/>
          <w:sz w:val="28"/>
        </w:rPr>
        <w:t>
      54) арнайы сақтау орындарын (көмінділерді) салу, тиісті жағдайда күтіп-ұстау және қолдау;</w:t>
      </w:r>
    </w:p>
    <w:bookmarkEnd w:id="2140"/>
    <w:bookmarkStart w:name="z2305" w:id="2141"/>
    <w:p>
      <w:pPr>
        <w:spacing w:after="0"/>
        <w:ind w:left="0"/>
        <w:jc w:val="both"/>
      </w:pPr>
      <w:r>
        <w:rPr>
          <w:rFonts w:ascii="Times New Roman"/>
          <w:b w:val="false"/>
          <w:i w:val="false"/>
          <w:color w:val="000000"/>
          <w:sz w:val="28"/>
        </w:rPr>
        <w:t>
      55) саны зиян тигізудің экономикалық шегінен жоғары саяқ көк қасқа шегірткелерге қарсы күрес жөніндегі фитосанитариялық іс-шараларды ұйымдастыру және жүргізу;</w:t>
      </w:r>
    </w:p>
    <w:bookmarkEnd w:id="2141"/>
    <w:bookmarkStart w:name="z2306" w:id="2142"/>
    <w:p>
      <w:pPr>
        <w:spacing w:after="0"/>
        <w:ind w:left="0"/>
        <w:jc w:val="both"/>
      </w:pPr>
      <w:r>
        <w:rPr>
          <w:rFonts w:ascii="Times New Roman"/>
          <w:b w:val="false"/>
          <w:i w:val="false"/>
          <w:color w:val="000000"/>
          <w:sz w:val="28"/>
        </w:rPr>
        <w:t>
      56) мыналар:</w:t>
      </w:r>
    </w:p>
    <w:bookmarkEnd w:id="2142"/>
    <w:bookmarkStart w:name="z2307" w:id="2143"/>
    <w:p>
      <w:pPr>
        <w:spacing w:after="0"/>
        <w:ind w:left="0"/>
        <w:jc w:val="both"/>
      </w:pPr>
      <w:r>
        <w:rPr>
          <w:rFonts w:ascii="Times New Roman"/>
          <w:b w:val="false"/>
          <w:i w:val="false"/>
          <w:color w:val="000000"/>
          <w:sz w:val="28"/>
        </w:rPr>
        <w:t>
      - пестицидтерді өндіру (формуляциялау);</w:t>
      </w:r>
    </w:p>
    <w:bookmarkEnd w:id="2143"/>
    <w:bookmarkStart w:name="z2308" w:id="2144"/>
    <w:p>
      <w:pPr>
        <w:spacing w:after="0"/>
        <w:ind w:left="0"/>
        <w:jc w:val="both"/>
      </w:pPr>
      <w:r>
        <w:rPr>
          <w:rFonts w:ascii="Times New Roman"/>
          <w:b w:val="false"/>
          <w:i w:val="false"/>
          <w:color w:val="000000"/>
          <w:sz w:val="28"/>
        </w:rPr>
        <w:t>
      - пестицидтерді өткізу;</w:t>
      </w:r>
    </w:p>
    <w:bookmarkEnd w:id="2144"/>
    <w:bookmarkStart w:name="z2309" w:id="2145"/>
    <w:p>
      <w:pPr>
        <w:spacing w:after="0"/>
        <w:ind w:left="0"/>
        <w:jc w:val="both"/>
      </w:pPr>
      <w:r>
        <w:rPr>
          <w:rFonts w:ascii="Times New Roman"/>
          <w:b w:val="false"/>
          <w:i w:val="false"/>
          <w:color w:val="000000"/>
          <w:sz w:val="28"/>
        </w:rPr>
        <w:t>
      - пестицидтерді аэрозольдық және фумигациялық тәсілдермен қолдану жөніндегі қызметті лицензиялау;</w:t>
      </w:r>
    </w:p>
    <w:bookmarkEnd w:id="2145"/>
    <w:bookmarkStart w:name="z2310" w:id="2146"/>
    <w:p>
      <w:pPr>
        <w:spacing w:after="0"/>
        <w:ind w:left="0"/>
        <w:jc w:val="both"/>
      </w:pPr>
      <w:r>
        <w:rPr>
          <w:rFonts w:ascii="Times New Roman"/>
          <w:b w:val="false"/>
          <w:i w:val="false"/>
          <w:color w:val="000000"/>
          <w:sz w:val="28"/>
        </w:rPr>
        <w:t>
      57) денсаулық сақтау саласындағы уәкілетті мемлекеттік органмен бірлесіп, халық денсаулығын жануарлар мен адамға ортақ аурулардан қорғауды ұйымдастыру және өзара ақпарат алмасуды жүзеге асыру;</w:t>
      </w:r>
    </w:p>
    <w:bookmarkEnd w:id="2146"/>
    <w:bookmarkStart w:name="z2311" w:id="2147"/>
    <w:p>
      <w:pPr>
        <w:spacing w:after="0"/>
        <w:ind w:left="0"/>
        <w:jc w:val="both"/>
      </w:pPr>
      <w:r>
        <w:rPr>
          <w:rFonts w:ascii="Times New Roman"/>
          <w:b w:val="false"/>
          <w:i w:val="false"/>
          <w:color w:val="000000"/>
          <w:sz w:val="28"/>
        </w:rPr>
        <w:t>
      58) ветеринария саласындағы мемлекеттік саясатты іске асыру;</w:t>
      </w:r>
    </w:p>
    <w:bookmarkEnd w:id="2147"/>
    <w:bookmarkStart w:name="z2312" w:id="2148"/>
    <w:p>
      <w:pPr>
        <w:spacing w:after="0"/>
        <w:ind w:left="0"/>
        <w:jc w:val="both"/>
      </w:pPr>
      <w:r>
        <w:rPr>
          <w:rFonts w:ascii="Times New Roman"/>
          <w:b w:val="false"/>
          <w:i w:val="false"/>
          <w:color w:val="000000"/>
          <w:sz w:val="28"/>
        </w:rPr>
        <w:t>
      59) Шымкент қаласының аумағында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қабылдау;</w:t>
      </w:r>
    </w:p>
    <w:bookmarkEnd w:id="2148"/>
    <w:bookmarkStart w:name="z2313" w:id="2149"/>
    <w:p>
      <w:pPr>
        <w:spacing w:after="0"/>
        <w:ind w:left="0"/>
        <w:jc w:val="both"/>
      </w:pPr>
      <w:r>
        <w:rPr>
          <w:rFonts w:ascii="Times New Roman"/>
          <w:b w:val="false"/>
          <w:i w:val="false"/>
          <w:color w:val="000000"/>
          <w:sz w:val="28"/>
        </w:rPr>
        <w:t>
      60) Шымкент қаласының аумағында пайда болған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шешімдер қабылдау;</w:t>
      </w:r>
    </w:p>
    <w:bookmarkEnd w:id="2149"/>
    <w:bookmarkStart w:name="z2314" w:id="2150"/>
    <w:p>
      <w:pPr>
        <w:spacing w:after="0"/>
        <w:ind w:left="0"/>
        <w:jc w:val="both"/>
      </w:pPr>
      <w:r>
        <w:rPr>
          <w:rFonts w:ascii="Times New Roman"/>
          <w:b w:val="false"/>
          <w:i w:val="false"/>
          <w:color w:val="000000"/>
          <w:sz w:val="28"/>
        </w:rPr>
        <w:t>
      61) "Рұқсаттар және хабарламалар туралы" Қазақстан Республикасының Заңына сәйкес жануарлардан алынатын өнім мен шикізатқа ветеринариялық-санитариялық сараптаманы лицензиялау;</w:t>
      </w:r>
    </w:p>
    <w:bookmarkEnd w:id="2150"/>
    <w:bookmarkStart w:name="z2315" w:id="2151"/>
    <w:p>
      <w:pPr>
        <w:spacing w:after="0"/>
        <w:ind w:left="0"/>
        <w:jc w:val="both"/>
      </w:pPr>
      <w:r>
        <w:rPr>
          <w:rFonts w:ascii="Times New Roman"/>
          <w:b w:val="false"/>
          <w:i w:val="false"/>
          <w:color w:val="000000"/>
          <w:sz w:val="28"/>
        </w:rPr>
        <w:t>
      62) "Рұқсаттар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bookmarkEnd w:id="2151"/>
    <w:bookmarkStart w:name="z2316" w:id="2152"/>
    <w:p>
      <w:pPr>
        <w:spacing w:after="0"/>
        <w:ind w:left="0"/>
        <w:jc w:val="both"/>
      </w:pPr>
      <w:r>
        <w:rPr>
          <w:rFonts w:ascii="Times New Roman"/>
          <w:b w:val="false"/>
          <w:i w:val="false"/>
          <w:color w:val="000000"/>
          <w:sz w:val="28"/>
        </w:rPr>
        <w:t>
      63) уәкілетті орган белгілеген тәртіппен аумақты аймақтарға бөлу туралы шешім шығару;</w:t>
      </w:r>
    </w:p>
    <w:bookmarkEnd w:id="2152"/>
    <w:bookmarkStart w:name="z2317" w:id="2153"/>
    <w:p>
      <w:pPr>
        <w:spacing w:after="0"/>
        <w:ind w:left="0"/>
        <w:jc w:val="both"/>
      </w:pPr>
      <w:r>
        <w:rPr>
          <w:rFonts w:ascii="Times New Roman"/>
          <w:b w:val="false"/>
          <w:i w:val="false"/>
          <w:color w:val="000000"/>
          <w:sz w:val="28"/>
        </w:rPr>
        <w:t>
      64) уәкілетті органның келісімі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p>
    <w:bookmarkEnd w:id="2153"/>
    <w:bookmarkStart w:name="z2318" w:id="2154"/>
    <w:p>
      <w:pPr>
        <w:spacing w:after="0"/>
        <w:ind w:left="0"/>
        <w:jc w:val="both"/>
      </w:pPr>
      <w:r>
        <w:rPr>
          <w:rFonts w:ascii="Times New Roman"/>
          <w:b w:val="false"/>
          <w:i w:val="false"/>
          <w:color w:val="000000"/>
          <w:sz w:val="28"/>
        </w:rPr>
        <w:t>
      65) тиісті әкімшілік-аумақтық бірліктің аумағында ветеринариялық-санитариялық қауіпсіздікті қамтамасыз ету жөніндегі ветеринариялық іс-шаралар ұйымдастыруды және жүргізуді үйлестіру;</w:t>
      </w:r>
    </w:p>
    <w:bookmarkEnd w:id="2154"/>
    <w:bookmarkStart w:name="z2319" w:id="2155"/>
    <w:p>
      <w:pPr>
        <w:spacing w:after="0"/>
        <w:ind w:left="0"/>
        <w:jc w:val="both"/>
      </w:pPr>
      <w:r>
        <w:rPr>
          <w:rFonts w:ascii="Times New Roman"/>
          <w:b w:val="false"/>
          <w:i w:val="false"/>
          <w:color w:val="000000"/>
          <w:sz w:val="28"/>
        </w:rPr>
        <w:t>
      66) ветеринариялық препараттарды республикалық қорын қоспағанда, жануарлардың аса қауіпті ауруларының профилактикасы бойынша ветеринариялық препараттарды сақтауды, тасымалдауды (жеткізуді) ұйымдастыру;</w:t>
      </w:r>
    </w:p>
    <w:bookmarkEnd w:id="2155"/>
    <w:bookmarkStart w:name="z2320" w:id="2156"/>
    <w:p>
      <w:pPr>
        <w:spacing w:after="0"/>
        <w:ind w:left="0"/>
        <w:jc w:val="both"/>
      </w:pPr>
      <w:r>
        <w:rPr>
          <w:rFonts w:ascii="Times New Roman"/>
          <w:b w:val="false"/>
          <w:i w:val="false"/>
          <w:color w:val="000000"/>
          <w:sz w:val="28"/>
        </w:rPr>
        <w:t>
      67) ауыл шаруашылығы жануарларын бірдейлендіруді жүргізуге арналған бұйымдарды (құралдарды) және атрибуттарды тасымалдау (жеткізу) жөнінде көрсетілетін қызметтерді мемлекеттік сатып алуды жүзеге асыру;</w:t>
      </w:r>
    </w:p>
    <w:bookmarkEnd w:id="2156"/>
    <w:bookmarkStart w:name="z2321" w:id="2157"/>
    <w:p>
      <w:pPr>
        <w:spacing w:after="0"/>
        <w:ind w:left="0"/>
        <w:jc w:val="both"/>
      </w:pPr>
      <w:r>
        <w:rPr>
          <w:rFonts w:ascii="Times New Roman"/>
          <w:b w:val="false"/>
          <w:i w:val="false"/>
          <w:color w:val="000000"/>
          <w:sz w:val="28"/>
        </w:rPr>
        <w:t>
      68) ауыл шаруашылығы жануарларын бірдейлендіру жөніндегі дерекқордың жүргізілуін ұйымдастыру;</w:t>
      </w:r>
    </w:p>
    <w:bookmarkEnd w:id="2157"/>
    <w:bookmarkStart w:name="z2322" w:id="2158"/>
    <w:p>
      <w:pPr>
        <w:spacing w:after="0"/>
        <w:ind w:left="0"/>
        <w:jc w:val="both"/>
      </w:pPr>
      <w:r>
        <w:rPr>
          <w:rFonts w:ascii="Times New Roman"/>
          <w:b w:val="false"/>
          <w:i w:val="false"/>
          <w:color w:val="000000"/>
          <w:sz w:val="28"/>
        </w:rPr>
        <w:t>
      69) эпизоотия ошақтары пайда болған жағдайда оларды зерттеп-қарауды жүргізу;</w:t>
      </w:r>
    </w:p>
    <w:bookmarkEnd w:id="2158"/>
    <w:bookmarkStart w:name="z2323" w:id="2159"/>
    <w:p>
      <w:pPr>
        <w:spacing w:after="0"/>
        <w:ind w:left="0"/>
        <w:jc w:val="both"/>
      </w:pPr>
      <w:r>
        <w:rPr>
          <w:rFonts w:ascii="Times New Roman"/>
          <w:b w:val="false"/>
          <w:i w:val="false"/>
          <w:color w:val="000000"/>
          <w:sz w:val="28"/>
        </w:rPr>
        <w:t>
      70) эпизоотологиялық зерттеп-қарау актісін беру;</w:t>
      </w:r>
    </w:p>
    <w:bookmarkEnd w:id="2159"/>
    <w:bookmarkStart w:name="z2324" w:id="2160"/>
    <w:p>
      <w:pPr>
        <w:spacing w:after="0"/>
        <w:ind w:left="0"/>
        <w:jc w:val="both"/>
      </w:pPr>
      <w:r>
        <w:rPr>
          <w:rFonts w:ascii="Times New Roman"/>
          <w:b w:val="false"/>
          <w:i w:val="false"/>
          <w:color w:val="000000"/>
          <w:sz w:val="28"/>
        </w:rPr>
        <w:t>
      71) мал қорымдарының (биотермиялық шұңқырлардың) тізіліміне енгізу үшін мал қорымдары (биотермиялық шұңқырлар) туралы деректерді (мәліметтерді) жинауды ұйымдастыру және жинақтау;</w:t>
      </w:r>
    </w:p>
    <w:bookmarkEnd w:id="2160"/>
    <w:bookmarkStart w:name="z2325" w:id="2161"/>
    <w:p>
      <w:pPr>
        <w:spacing w:after="0"/>
        <w:ind w:left="0"/>
        <w:jc w:val="both"/>
      </w:pPr>
      <w:r>
        <w:rPr>
          <w:rFonts w:ascii="Times New Roman"/>
          <w:b w:val="false"/>
          <w:i w:val="false"/>
          <w:color w:val="000000"/>
          <w:sz w:val="28"/>
        </w:rPr>
        <w:t>
      72) ветеринариялық есепке алу мен есептiлiктi жинақтау, талдау және оларды уәкiлеттi органға ұсыну;</w:t>
      </w:r>
    </w:p>
    <w:bookmarkEnd w:id="2161"/>
    <w:bookmarkStart w:name="z2326" w:id="2162"/>
    <w:p>
      <w:pPr>
        <w:spacing w:after="0"/>
        <w:ind w:left="0"/>
        <w:jc w:val="both"/>
      </w:pPr>
      <w:r>
        <w:rPr>
          <w:rFonts w:ascii="Times New Roman"/>
          <w:b w:val="false"/>
          <w:i w:val="false"/>
          <w:color w:val="000000"/>
          <w:sz w:val="28"/>
        </w:rPr>
        <w:t>
      73) жануарлардың энзоотиялық ауруларының профилактикасы және диагностикасы бойынша ветеринариялық препараттарға мемлекеттік сатып алуды жүзеге асыру;</w:t>
      </w:r>
    </w:p>
    <w:bookmarkEnd w:id="2162"/>
    <w:bookmarkStart w:name="z2327" w:id="2163"/>
    <w:p>
      <w:pPr>
        <w:spacing w:after="0"/>
        <w:ind w:left="0"/>
        <w:jc w:val="both"/>
      </w:pPr>
      <w:r>
        <w:rPr>
          <w:rFonts w:ascii="Times New Roman"/>
          <w:b w:val="false"/>
          <w:i w:val="false"/>
          <w:color w:val="000000"/>
          <w:sz w:val="28"/>
        </w:rPr>
        <w:t>
      74) ветеринариялық препараттарды сақтауды және тасымалдауды (жеткізуді) жүзеге асыру, жануарлардың энзоотиялық ауруларының профилактикасы мен диагностикасы жөнінде ветеринариялық іс-шаралар жүргізу;</w:t>
      </w:r>
    </w:p>
    <w:bookmarkEnd w:id="2163"/>
    <w:bookmarkStart w:name="z2328" w:id="2164"/>
    <w:p>
      <w:pPr>
        <w:spacing w:after="0"/>
        <w:ind w:left="0"/>
        <w:jc w:val="both"/>
      </w:pPr>
      <w:r>
        <w:rPr>
          <w:rFonts w:ascii="Times New Roman"/>
          <w:b w:val="false"/>
          <w:i w:val="false"/>
          <w:color w:val="000000"/>
          <w:sz w:val="28"/>
        </w:rPr>
        <w:t>
      75)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bookmarkEnd w:id="2164"/>
    <w:bookmarkStart w:name="z2329" w:id="2165"/>
    <w:p>
      <w:pPr>
        <w:spacing w:after="0"/>
        <w:ind w:left="0"/>
        <w:jc w:val="both"/>
      </w:pPr>
      <w:r>
        <w:rPr>
          <w:rFonts w:ascii="Times New Roman"/>
          <w:b w:val="false"/>
          <w:i w:val="false"/>
          <w:color w:val="000000"/>
          <w:sz w:val="28"/>
        </w:rPr>
        <w:t>
      76) ветеринария мәселелері бойынша халық арасында ағарту жұмысын ұйымдастыру және жүргізу;</w:t>
      </w:r>
    </w:p>
    <w:bookmarkEnd w:id="2165"/>
    <w:bookmarkStart w:name="z2330" w:id="2166"/>
    <w:p>
      <w:pPr>
        <w:spacing w:after="0"/>
        <w:ind w:left="0"/>
        <w:jc w:val="both"/>
      </w:pPr>
      <w:r>
        <w:rPr>
          <w:rFonts w:ascii="Times New Roman"/>
          <w:b w:val="false"/>
          <w:i w:val="false"/>
          <w:color w:val="000000"/>
          <w:sz w:val="28"/>
        </w:rPr>
        <w:t>
      77)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p>
    <w:bookmarkEnd w:id="2166"/>
    <w:bookmarkStart w:name="z2331" w:id="2167"/>
    <w:p>
      <w:pPr>
        <w:spacing w:after="0"/>
        <w:ind w:left="0"/>
        <w:jc w:val="both"/>
      </w:pPr>
      <w:r>
        <w:rPr>
          <w:rFonts w:ascii="Times New Roman"/>
          <w:b w:val="false"/>
          <w:i w:val="false"/>
          <w:color w:val="000000"/>
          <w:sz w:val="28"/>
        </w:rPr>
        <w:t>
      78) ауыл шаруашылығы жануарларын бірдейлендіру жөніндегі іс-шаралар жүргізуді ұйымдастыру;</w:t>
      </w:r>
    </w:p>
    <w:bookmarkEnd w:id="2167"/>
    <w:bookmarkStart w:name="z2332" w:id="2168"/>
    <w:p>
      <w:pPr>
        <w:spacing w:after="0"/>
        <w:ind w:left="0"/>
        <w:jc w:val="both"/>
      </w:pPr>
      <w:r>
        <w:rPr>
          <w:rFonts w:ascii="Times New Roman"/>
          <w:b w:val="false"/>
          <w:i w:val="false"/>
          <w:color w:val="000000"/>
          <w:sz w:val="28"/>
        </w:rPr>
        <w:t>
      79) жануарларды аулауды, уақытша ұстауды және жансыздандыруды ұйымдастыру;</w:t>
      </w:r>
    </w:p>
    <w:bookmarkEnd w:id="2168"/>
    <w:bookmarkStart w:name="z2333" w:id="2169"/>
    <w:p>
      <w:pPr>
        <w:spacing w:after="0"/>
        <w:ind w:left="0"/>
        <w:jc w:val="both"/>
      </w:pPr>
      <w:r>
        <w:rPr>
          <w:rFonts w:ascii="Times New Roman"/>
          <w:b w:val="false"/>
          <w:i w:val="false"/>
          <w:color w:val="000000"/>
          <w:sz w:val="28"/>
        </w:rPr>
        <w:t>
      80) мал қорымдарын (биотермиялық шұңқырларды) салуды ұйымдастыру және оларды күтіп-ұстауды қамтамасыз ету;</w:t>
      </w:r>
    </w:p>
    <w:bookmarkEnd w:id="2169"/>
    <w:bookmarkStart w:name="z2334" w:id="2170"/>
    <w:p>
      <w:pPr>
        <w:spacing w:after="0"/>
        <w:ind w:left="0"/>
        <w:jc w:val="both"/>
      </w:pPr>
      <w:r>
        <w:rPr>
          <w:rFonts w:ascii="Times New Roman"/>
          <w:b w:val="false"/>
          <w:i w:val="false"/>
          <w:color w:val="000000"/>
          <w:sz w:val="28"/>
        </w:rPr>
        <w:t>
      81) Шымкент қалалық мәслихатына бекіту үшін жануарларды асырау қағидаларын, үй жануарларын ұстау және серуендету қағидаларын, жануарларды аулау, уақытша ұстау және жансыздандыру қағидаларын, жануарларды асыраудың санитариялық аймақтарының шекараларын белгілеу жөнінде ұсыныстар енгізу;</w:t>
      </w:r>
    </w:p>
    <w:bookmarkEnd w:id="2170"/>
    <w:bookmarkStart w:name="z2335" w:id="2171"/>
    <w:p>
      <w:pPr>
        <w:spacing w:after="0"/>
        <w:ind w:left="0"/>
        <w:jc w:val="both"/>
      </w:pPr>
      <w:r>
        <w:rPr>
          <w:rFonts w:ascii="Times New Roman"/>
          <w:b w:val="false"/>
          <w:i w:val="false"/>
          <w:color w:val="000000"/>
          <w:sz w:val="28"/>
        </w:rPr>
        <w:t>
      82) мүдделі тұлғаларға өткізіліп жатқан ветеринариялық іс-шаралар туралы ақпарат беруді ұйымдастыру және қамтамасыз ету;</w:t>
      </w:r>
    </w:p>
    <w:bookmarkEnd w:id="2171"/>
    <w:bookmarkStart w:name="z2336" w:id="2172"/>
    <w:p>
      <w:pPr>
        <w:spacing w:after="0"/>
        <w:ind w:left="0"/>
        <w:jc w:val="both"/>
      </w:pPr>
      <w:r>
        <w:rPr>
          <w:rFonts w:ascii="Times New Roman"/>
          <w:b w:val="false"/>
          <w:i w:val="false"/>
          <w:color w:val="000000"/>
          <w:sz w:val="28"/>
        </w:rPr>
        <w:t>
      83) жануарлар өсіруді, жануарларды, жануарлардан алынатын өнімдер мен шикізатты дайындауды (малды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қабылдау жөніндегі мемлекеттік комиссияларды ұйымдастыру;</w:t>
      </w:r>
    </w:p>
    <w:bookmarkEnd w:id="2172"/>
    <w:bookmarkStart w:name="z2337" w:id="2173"/>
    <w:p>
      <w:pPr>
        <w:spacing w:after="0"/>
        <w:ind w:left="0"/>
        <w:jc w:val="both"/>
      </w:pPr>
      <w:r>
        <w:rPr>
          <w:rFonts w:ascii="Times New Roman"/>
          <w:b w:val="false"/>
          <w:i w:val="false"/>
          <w:color w:val="000000"/>
          <w:sz w:val="28"/>
        </w:rPr>
        <w:t>
      84)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bookmarkEnd w:id="2173"/>
    <w:bookmarkStart w:name="z2338" w:id="2174"/>
    <w:p>
      <w:pPr>
        <w:spacing w:after="0"/>
        <w:ind w:left="0"/>
        <w:jc w:val="both"/>
      </w:pPr>
      <w:r>
        <w:rPr>
          <w:rFonts w:ascii="Times New Roman"/>
          <w:b w:val="false"/>
          <w:i w:val="false"/>
          <w:color w:val="000000"/>
          <w:sz w:val="28"/>
        </w:rPr>
        <w:t>
      85)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bookmarkEnd w:id="2174"/>
    <w:bookmarkStart w:name="z2339" w:id="2175"/>
    <w:p>
      <w:pPr>
        <w:spacing w:after="0"/>
        <w:ind w:left="0"/>
        <w:jc w:val="both"/>
      </w:pPr>
      <w:r>
        <w:rPr>
          <w:rFonts w:ascii="Times New Roman"/>
          <w:b w:val="false"/>
          <w:i w:val="false"/>
          <w:color w:val="000000"/>
          <w:sz w:val="28"/>
        </w:rPr>
        <w:t>
      86)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комиссияларға қатысу;</w:t>
      </w:r>
    </w:p>
    <w:bookmarkEnd w:id="2175"/>
    <w:bookmarkStart w:name="z2340" w:id="2176"/>
    <w:p>
      <w:pPr>
        <w:spacing w:after="0"/>
        <w:ind w:left="0"/>
        <w:jc w:val="both"/>
      </w:pPr>
      <w:r>
        <w:rPr>
          <w:rFonts w:ascii="Times New Roman"/>
          <w:b w:val="false"/>
          <w:i w:val="false"/>
          <w:color w:val="000000"/>
          <w:sz w:val="28"/>
        </w:rPr>
        <w:t>
      87) профилактикасы мен диагностикасы бюджет қаражаты есебiнен жүзеге асырылатын жануарлардың энзоотиялық ауруларының тiзбесiн бекiту;</w:t>
      </w:r>
    </w:p>
    <w:bookmarkEnd w:id="2176"/>
    <w:bookmarkStart w:name="z2341" w:id="2177"/>
    <w:p>
      <w:pPr>
        <w:spacing w:after="0"/>
        <w:ind w:left="0"/>
        <w:jc w:val="both"/>
      </w:pPr>
      <w:r>
        <w:rPr>
          <w:rFonts w:ascii="Times New Roman"/>
          <w:b w:val="false"/>
          <w:i w:val="false"/>
          <w:color w:val="000000"/>
          <w:sz w:val="28"/>
        </w:rPr>
        <w:t>
      88) ауру малдарды санитариялық союды ұйымдастыру;</w:t>
      </w:r>
    </w:p>
    <w:bookmarkEnd w:id="2177"/>
    <w:bookmarkStart w:name="z2342" w:id="2178"/>
    <w:p>
      <w:pPr>
        <w:spacing w:after="0"/>
        <w:ind w:left="0"/>
        <w:jc w:val="both"/>
      </w:pPr>
      <w:r>
        <w:rPr>
          <w:rFonts w:ascii="Times New Roman"/>
          <w:b w:val="false"/>
          <w:i w:val="false"/>
          <w:color w:val="000000"/>
          <w:sz w:val="28"/>
        </w:rPr>
        <w:t>
      89) мемлекеттік сатып алу, оның нәтижелері бойынша өнім берушілермен өнім беру шарттарын жасасу, сондай-ақ тапсырыс берушілерге ауыл шаруашылығы жануарларын сәйкестендіруді жүргізуге арналған бұйымдарды (құралдарды) және атрибуттарды сақтау және тасымалдау (жеткізу) бойынша көрсетілетін қызметтерді қамтамасыз ету, ұсыну;</w:t>
      </w:r>
    </w:p>
    <w:bookmarkEnd w:id="2178"/>
    <w:bookmarkStart w:name="z2343" w:id="2179"/>
    <w:p>
      <w:pPr>
        <w:spacing w:after="0"/>
        <w:ind w:left="0"/>
        <w:jc w:val="both"/>
      </w:pPr>
      <w:r>
        <w:rPr>
          <w:rFonts w:ascii="Times New Roman"/>
          <w:b w:val="false"/>
          <w:i w:val="false"/>
          <w:color w:val="000000"/>
          <w:sz w:val="28"/>
        </w:rPr>
        <w:t>
      90) Қазақстан Республикасының ветеринария саласындағы заңнамасында белгіленген талаптарға сәйкестігін анықтау үшін ауыл шаруашылығы жануарларын сәйкестендіруді жүргізуге арналған бұйымдарды (құралдарды) және атрибуттарды оларды беру процесінде ішінара іріктеу;</w:t>
      </w:r>
    </w:p>
    <w:bookmarkEnd w:id="2179"/>
    <w:bookmarkStart w:name="z2344" w:id="2180"/>
    <w:p>
      <w:pPr>
        <w:spacing w:after="0"/>
        <w:ind w:left="0"/>
        <w:jc w:val="both"/>
      </w:pPr>
      <w:r>
        <w:rPr>
          <w:rFonts w:ascii="Times New Roman"/>
          <w:b w:val="false"/>
          <w:i w:val="false"/>
          <w:color w:val="000000"/>
          <w:sz w:val="28"/>
        </w:rPr>
        <w:t>
      91) ауыл шаруашылығы жануарларын сәйкестендіруді жүргізуге арналған бұйымдар (құралдар) мен атрибуттар қорын қалыптастыру;</w:t>
      </w:r>
    </w:p>
    <w:bookmarkEnd w:id="2180"/>
    <w:bookmarkStart w:name="z2345" w:id="2181"/>
    <w:p>
      <w:pPr>
        <w:spacing w:after="0"/>
        <w:ind w:left="0"/>
        <w:jc w:val="both"/>
      </w:pPr>
      <w:r>
        <w:rPr>
          <w:rFonts w:ascii="Times New Roman"/>
          <w:b w:val="false"/>
          <w:i w:val="false"/>
          <w:color w:val="000000"/>
          <w:sz w:val="28"/>
        </w:rPr>
        <w:t>
      92) профилактикалық дезинсекция мен дератизацияның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тиімділігін бағалай отырып, оларды ұйымдастыру және жүргізу;</w:t>
      </w:r>
    </w:p>
    <w:bookmarkEnd w:id="2181"/>
    <w:bookmarkStart w:name="z2346" w:id="2182"/>
    <w:p>
      <w:pPr>
        <w:spacing w:after="0"/>
        <w:ind w:left="0"/>
        <w:jc w:val="both"/>
      </w:pPr>
      <w:r>
        <w:rPr>
          <w:rFonts w:ascii="Times New Roman"/>
          <w:b w:val="false"/>
          <w:i w:val="false"/>
          <w:color w:val="000000"/>
          <w:sz w:val="28"/>
        </w:rPr>
        <w:t>
      93) азық-түлік қауіпсіздігі жай-күйінің, бағалардың және агроөнеркәсіптік кешен өнімдері нарықтарының мониторингін жүргізу;</w:t>
      </w:r>
    </w:p>
    <w:bookmarkEnd w:id="2182"/>
    <w:bookmarkStart w:name="z2347" w:id="2183"/>
    <w:p>
      <w:pPr>
        <w:spacing w:after="0"/>
        <w:ind w:left="0"/>
        <w:jc w:val="both"/>
      </w:pPr>
      <w:r>
        <w:rPr>
          <w:rFonts w:ascii="Times New Roman"/>
          <w:b w:val="false"/>
          <w:i w:val="false"/>
          <w:color w:val="000000"/>
          <w:sz w:val="28"/>
        </w:rPr>
        <w:t>
      94) әлеуметтік маңызы бар азық-түлік тауарларына бағаларды тұрақтандыру тетіктерін іске асыру;</w:t>
      </w:r>
    </w:p>
    <w:bookmarkEnd w:id="2183"/>
    <w:bookmarkStart w:name="z2348" w:id="2184"/>
    <w:p>
      <w:pPr>
        <w:spacing w:after="0"/>
        <w:ind w:left="0"/>
        <w:jc w:val="both"/>
      </w:pPr>
      <w:r>
        <w:rPr>
          <w:rFonts w:ascii="Times New Roman"/>
          <w:b w:val="false"/>
          <w:i w:val="false"/>
          <w:color w:val="000000"/>
          <w:sz w:val="28"/>
        </w:rPr>
        <w:t>
      95) азық-түлік тауарларын сатып aлу бағдарламаларына қатысушыларды анықтау жөнiндегi комиссиялардың жұмысын ұйымдастыру;</w:t>
      </w:r>
    </w:p>
    <w:bookmarkEnd w:id="2184"/>
    <w:bookmarkStart w:name="z2349" w:id="2185"/>
    <w:p>
      <w:pPr>
        <w:spacing w:after="0"/>
        <w:ind w:left="0"/>
        <w:jc w:val="both"/>
      </w:pPr>
      <w:r>
        <w:rPr>
          <w:rFonts w:ascii="Times New Roman"/>
          <w:b w:val="false"/>
          <w:i w:val="false"/>
          <w:color w:val="000000"/>
          <w:sz w:val="28"/>
        </w:rPr>
        <w:t>
      96) қалада азық-түлік тауарлары қорларын есепке алуды жүргізу және агроөнеркәсіптік кешенді дамыту саласындағы уәкілетті органға есептілік ұсыну;</w:t>
      </w:r>
    </w:p>
    <w:bookmarkEnd w:id="2185"/>
    <w:bookmarkStart w:name="z2350" w:id="2186"/>
    <w:p>
      <w:pPr>
        <w:spacing w:after="0"/>
        <w:ind w:left="0"/>
        <w:jc w:val="both"/>
      </w:pPr>
      <w:r>
        <w:rPr>
          <w:rFonts w:ascii="Times New Roman"/>
          <w:b w:val="false"/>
          <w:i w:val="false"/>
          <w:color w:val="000000"/>
          <w:sz w:val="28"/>
        </w:rPr>
        <w:t>
      97) Шымкент қаласын азық-түлікпен қамтамасыз етілу теңгерімін жасау;</w:t>
      </w:r>
    </w:p>
    <w:bookmarkEnd w:id="2186"/>
    <w:bookmarkStart w:name="z2351" w:id="2187"/>
    <w:p>
      <w:pPr>
        <w:spacing w:after="0"/>
        <w:ind w:left="0"/>
        <w:jc w:val="both"/>
      </w:pPr>
      <w:r>
        <w:rPr>
          <w:rFonts w:ascii="Times New Roman"/>
          <w:b w:val="false"/>
          <w:i w:val="false"/>
          <w:color w:val="000000"/>
          <w:sz w:val="28"/>
        </w:rPr>
        <w:t>
      98)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үшін мамандандырылған ұйымдардан көрсетілетін қызметтерді сатып алуды жүзеге асыру;</w:t>
      </w:r>
    </w:p>
    <w:bookmarkEnd w:id="2187"/>
    <w:bookmarkStart w:name="z2352" w:id="2188"/>
    <w:p>
      <w:pPr>
        <w:spacing w:after="0"/>
        <w:ind w:left="0"/>
        <w:jc w:val="both"/>
      </w:pPr>
      <w:r>
        <w:rPr>
          <w:rFonts w:ascii="Times New Roman"/>
          <w:b w:val="false"/>
          <w:i w:val="false"/>
          <w:color w:val="000000"/>
          <w:sz w:val="28"/>
        </w:rPr>
        <w:t>
      99) әлеуметтік маңызы бар азық-түлік тауарларына бағаларды тұрақтандыру тетіктерін іске асыру жөніндегі комиссияны құру және оның жұмысын ұйымдастыру;</w:t>
      </w:r>
    </w:p>
    <w:bookmarkEnd w:id="2188"/>
    <w:bookmarkStart w:name="z2353" w:id="2189"/>
    <w:p>
      <w:pPr>
        <w:spacing w:after="0"/>
        <w:ind w:left="0"/>
        <w:jc w:val="both"/>
      </w:pPr>
      <w:r>
        <w:rPr>
          <w:rFonts w:ascii="Times New Roman"/>
          <w:b w:val="false"/>
          <w:i w:val="false"/>
          <w:color w:val="000000"/>
          <w:sz w:val="28"/>
        </w:rPr>
        <w:t>
      100) әлеуметтік маңызы бар азық-түлік тауарларына бағаларды тұрақтандыру тетіктерін іске асыру қағидаларын әзірлеу және бекіту;</w:t>
      </w:r>
    </w:p>
    <w:bookmarkEnd w:id="2189"/>
    <w:bookmarkStart w:name="z2354" w:id="2190"/>
    <w:p>
      <w:pPr>
        <w:spacing w:after="0"/>
        <w:ind w:left="0"/>
        <w:jc w:val="both"/>
      </w:pPr>
      <w:r>
        <w:rPr>
          <w:rFonts w:ascii="Times New Roman"/>
          <w:b w:val="false"/>
          <w:i w:val="false"/>
          <w:color w:val="000000"/>
          <w:sz w:val="28"/>
        </w:rPr>
        <w:t>
      101) әлеуметтік маңызы бар азық-түлік тауарларына бағаларды тұрақтандыру тетіктерін іске асыру үшін сатып алынатын азық-түлік тауарларының шекті сауда үстемесін және тізбесін бекіту;</w:t>
      </w:r>
    </w:p>
    <w:bookmarkEnd w:id="2190"/>
    <w:bookmarkStart w:name="z2355" w:id="2191"/>
    <w:p>
      <w:pPr>
        <w:spacing w:after="0"/>
        <w:ind w:left="0"/>
        <w:jc w:val="both"/>
      </w:pPr>
      <w:r>
        <w:rPr>
          <w:rFonts w:ascii="Times New Roman"/>
          <w:b w:val="false"/>
          <w:i w:val="false"/>
          <w:color w:val="000000"/>
          <w:sz w:val="28"/>
        </w:rPr>
        <w:t>
      102)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субсидиялауды жүзеге асыру;</w:t>
      </w:r>
    </w:p>
    <w:bookmarkEnd w:id="2191"/>
    <w:bookmarkStart w:name="z2356" w:id="2192"/>
    <w:p>
      <w:pPr>
        <w:spacing w:after="0"/>
        <w:ind w:left="0"/>
        <w:jc w:val="both"/>
      </w:pPr>
      <w:r>
        <w:rPr>
          <w:rFonts w:ascii="Times New Roman"/>
          <w:b w:val="false"/>
          <w:i w:val="false"/>
          <w:color w:val="000000"/>
          <w:sz w:val="28"/>
        </w:rPr>
        <w:t>
      103) көрмелер мен жәрмеңкелер ұйымдастыруды жүзеге асыру;</w:t>
      </w:r>
    </w:p>
    <w:bookmarkEnd w:id="2192"/>
    <w:bookmarkStart w:name="z2357" w:id="2193"/>
    <w:p>
      <w:pPr>
        <w:spacing w:after="0"/>
        <w:ind w:left="0"/>
        <w:jc w:val="both"/>
      </w:pPr>
      <w:r>
        <w:rPr>
          <w:rFonts w:ascii="Times New Roman"/>
          <w:b w:val="false"/>
          <w:i w:val="false"/>
          <w:color w:val="000000"/>
          <w:sz w:val="28"/>
        </w:rPr>
        <w:t>
      104) әлеуметтік маңызы бар азық-түлік тауарларына бөлшек сауда бағаларының шекті мәндерін бекіту;</w:t>
      </w:r>
    </w:p>
    <w:bookmarkEnd w:id="2193"/>
    <w:bookmarkStart w:name="z2358" w:id="2194"/>
    <w:p>
      <w:pPr>
        <w:spacing w:after="0"/>
        <w:ind w:left="0"/>
        <w:jc w:val="both"/>
      </w:pPr>
      <w:r>
        <w:rPr>
          <w:rFonts w:ascii="Times New Roman"/>
          <w:b w:val="false"/>
          <w:i w:val="false"/>
          <w:color w:val="000000"/>
          <w:sz w:val="28"/>
        </w:rPr>
        <w:t>
      105) әлеуметтік маңызы бар азық-түлік тауарларына рұқсат етілген шекті бөлшек сауда бағаларының мөлшерін бекіту;</w:t>
      </w:r>
    </w:p>
    <w:bookmarkEnd w:id="2194"/>
    <w:bookmarkStart w:name="z2359" w:id="2195"/>
    <w:p>
      <w:pPr>
        <w:spacing w:after="0"/>
        <w:ind w:left="0"/>
        <w:jc w:val="both"/>
      </w:pPr>
      <w:r>
        <w:rPr>
          <w:rFonts w:ascii="Times New Roman"/>
          <w:b w:val="false"/>
          <w:i w:val="false"/>
          <w:color w:val="000000"/>
          <w:sz w:val="28"/>
        </w:rPr>
        <w:t>
      106) эпизоотиялық мониторинг жүргізу;</w:t>
      </w:r>
    </w:p>
    <w:bookmarkEnd w:id="2195"/>
    <w:bookmarkStart w:name="z2360" w:id="2196"/>
    <w:p>
      <w:pPr>
        <w:spacing w:after="0"/>
        <w:ind w:left="0"/>
        <w:jc w:val="both"/>
      </w:pPr>
      <w:r>
        <w:rPr>
          <w:rFonts w:ascii="Times New Roman"/>
          <w:b w:val="false"/>
          <w:i w:val="false"/>
          <w:color w:val="000000"/>
          <w:sz w:val="28"/>
        </w:rPr>
        <w:t>
      107) балықтың қырылу қаупі бар су айдындарында және (немесе) учаскелерінде аулауды жүзеге асыру және (немесе) ұйымдастыру;</w:t>
      </w:r>
    </w:p>
    <w:bookmarkEnd w:id="2196"/>
    <w:bookmarkStart w:name="z2361" w:id="2197"/>
    <w:p>
      <w:pPr>
        <w:spacing w:after="0"/>
        <w:ind w:left="0"/>
        <w:jc w:val="both"/>
      </w:pPr>
      <w:r>
        <w:rPr>
          <w:rFonts w:ascii="Times New Roman"/>
          <w:b w:val="false"/>
          <w:i w:val="false"/>
          <w:color w:val="000000"/>
          <w:sz w:val="28"/>
        </w:rPr>
        <w:t>
      108) аңшылық алқаптардың резервтік қорындағы жануарлар дүниесінің өсімін молайтуды, сондай-ақ оны мемлекеттік есепке алуды ұйымдастыру және қамтамасыз ету;</w:t>
      </w:r>
    </w:p>
    <w:bookmarkEnd w:id="2197"/>
    <w:bookmarkStart w:name="z2362" w:id="2198"/>
    <w:p>
      <w:pPr>
        <w:spacing w:after="0"/>
        <w:ind w:left="0"/>
        <w:jc w:val="both"/>
      </w:pPr>
      <w:r>
        <w:rPr>
          <w:rFonts w:ascii="Times New Roman"/>
          <w:b w:val="false"/>
          <w:i w:val="false"/>
          <w:color w:val="000000"/>
          <w:sz w:val="28"/>
        </w:rPr>
        <w:t>
      109) агроөнеркәсіптік кешенді дамытуға және азық-түлік тауарларына мониторинг жүргізу;</w:t>
      </w:r>
    </w:p>
    <w:bookmarkEnd w:id="2198"/>
    <w:bookmarkStart w:name="z2363" w:id="2199"/>
    <w:p>
      <w:pPr>
        <w:spacing w:after="0"/>
        <w:ind w:left="0"/>
        <w:jc w:val="both"/>
      </w:pPr>
      <w:r>
        <w:rPr>
          <w:rFonts w:ascii="Times New Roman"/>
          <w:b w:val="false"/>
          <w:i w:val="false"/>
          <w:color w:val="000000"/>
          <w:sz w:val="28"/>
        </w:rPr>
        <w:t>
      110) тиісті әкімшілік-аумақтық бірлікте агроөнеркәсіптік кешенді ақпараттық-маркетингтік қамтамасыз етуді ұйымдастыру;</w:t>
      </w:r>
    </w:p>
    <w:bookmarkEnd w:id="2199"/>
    <w:bookmarkStart w:name="z2364" w:id="2200"/>
    <w:p>
      <w:pPr>
        <w:spacing w:after="0"/>
        <w:ind w:left="0"/>
        <w:jc w:val="both"/>
      </w:pPr>
      <w:r>
        <w:rPr>
          <w:rFonts w:ascii="Times New Roman"/>
          <w:b w:val="false"/>
          <w:i w:val="false"/>
          <w:color w:val="000000"/>
          <w:sz w:val="28"/>
        </w:rPr>
        <w:t>
      111) Қазақстан Республикасының заңдарына сәйкес тиісті әкімшілік-аумақтық бірлікте ветеринария, өсімдіктерді қорғау мен олардың карантині жөніндегі мемлекеттік іс-шараларды ұйымдастыру;</w:t>
      </w:r>
    </w:p>
    <w:bookmarkEnd w:id="2200"/>
    <w:bookmarkStart w:name="z2365" w:id="2201"/>
    <w:p>
      <w:pPr>
        <w:spacing w:after="0"/>
        <w:ind w:left="0"/>
        <w:jc w:val="both"/>
      </w:pPr>
      <w:r>
        <w:rPr>
          <w:rFonts w:ascii="Times New Roman"/>
          <w:b w:val="false"/>
          <w:i w:val="false"/>
          <w:color w:val="000000"/>
          <w:sz w:val="28"/>
        </w:rPr>
        <w:t>
      112) нормативтік құқықтық базаны, баға, техникалық, кедендік, салықтық, кредиттік, сақтандыру қызметін жетілдіру, сондай-ақ агроөнеркәсіптік кешен саласындағы техникалық реттеу және мемлекеттің саясаты мәселелері бойынша ұсыныстар енгізу;</w:t>
      </w:r>
    </w:p>
    <w:bookmarkEnd w:id="2201"/>
    <w:bookmarkStart w:name="z2366" w:id="2202"/>
    <w:p>
      <w:pPr>
        <w:spacing w:after="0"/>
        <w:ind w:left="0"/>
        <w:jc w:val="both"/>
      </w:pPr>
      <w:r>
        <w:rPr>
          <w:rFonts w:ascii="Times New Roman"/>
          <w:b w:val="false"/>
          <w:i w:val="false"/>
          <w:color w:val="000000"/>
          <w:sz w:val="28"/>
        </w:rPr>
        <w:t>
      113) агроөнеркәсіптік кешен өнімдерін тауарлық ілгерілету жүйесін ұйымдастыру;</w:t>
      </w:r>
    </w:p>
    <w:bookmarkEnd w:id="2202"/>
    <w:bookmarkStart w:name="z2367" w:id="2203"/>
    <w:p>
      <w:pPr>
        <w:spacing w:after="0"/>
        <w:ind w:left="0"/>
        <w:jc w:val="both"/>
      </w:pPr>
      <w:r>
        <w:rPr>
          <w:rFonts w:ascii="Times New Roman"/>
          <w:b w:val="false"/>
          <w:i w:val="false"/>
          <w:color w:val="000000"/>
          <w:sz w:val="28"/>
        </w:rPr>
        <w:t>
      114) ауыл шаруашылығы кооперациясы үшін кадрлар даярлауға, қайта даярлауға және олардың біліктілігін арттыруға және ауыл шаруашылығы кооперациясы мәселелері бойынша ғылыми зерттеулер жүргізуге жәрдемдесу;</w:t>
      </w:r>
    </w:p>
    <w:bookmarkEnd w:id="2203"/>
    <w:bookmarkStart w:name="z2368" w:id="2204"/>
    <w:p>
      <w:pPr>
        <w:spacing w:after="0"/>
        <w:ind w:left="0"/>
        <w:jc w:val="both"/>
      </w:pPr>
      <w:r>
        <w:rPr>
          <w:rFonts w:ascii="Times New Roman"/>
          <w:b w:val="false"/>
          <w:i w:val="false"/>
          <w:color w:val="000000"/>
          <w:sz w:val="28"/>
        </w:rPr>
        <w:t>
      115)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жабдықтау;</w:t>
      </w:r>
    </w:p>
    <w:bookmarkEnd w:id="2204"/>
    <w:bookmarkStart w:name="z2369" w:id="2205"/>
    <w:p>
      <w:pPr>
        <w:spacing w:after="0"/>
        <w:ind w:left="0"/>
        <w:jc w:val="both"/>
      </w:pPr>
      <w:r>
        <w:rPr>
          <w:rFonts w:ascii="Times New Roman"/>
          <w:b w:val="false"/>
          <w:i w:val="false"/>
          <w:color w:val="000000"/>
          <w:sz w:val="28"/>
        </w:rPr>
        <w:t>
      116)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қажеттігін хабарлауға бағытталған әлеуметтік жарнаманы ұйымдастыру;</w:t>
      </w:r>
    </w:p>
    <w:bookmarkEnd w:id="2205"/>
    <w:bookmarkStart w:name="z2370" w:id="2206"/>
    <w:p>
      <w:pPr>
        <w:spacing w:after="0"/>
        <w:ind w:left="0"/>
        <w:jc w:val="both"/>
      </w:pPr>
      <w:r>
        <w:rPr>
          <w:rFonts w:ascii="Times New Roman"/>
          <w:b w:val="false"/>
          <w:i w:val="false"/>
          <w:color w:val="000000"/>
          <w:sz w:val="28"/>
        </w:rPr>
        <w:t>
      117) қаңғыбас жануарлардың санын реттеуді ұйымдастыру.</w:t>
      </w:r>
    </w:p>
    <w:bookmarkEnd w:id="2206"/>
    <w:bookmarkStart w:name="z2371" w:id="2207"/>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207"/>
    <w:bookmarkStart w:name="z2372" w:id="2208"/>
    <w:p>
      <w:pPr>
        <w:spacing w:after="0"/>
        <w:ind w:left="0"/>
        <w:jc w:val="both"/>
      </w:pPr>
      <w:r>
        <w:rPr>
          <w:rFonts w:ascii="Times New Roman"/>
          <w:b w:val="false"/>
          <w:i w:val="false"/>
          <w:color w:val="000000"/>
          <w:sz w:val="28"/>
        </w:rPr>
        <w:t>
      16. Басқарманы басқаруды басқарма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208"/>
    <w:bookmarkStart w:name="z2373" w:id="220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лауазымына Шымкент қаласының әкімі қызметке тағайындайды және қызметтен босатады.</w:t>
      </w:r>
    </w:p>
    <w:bookmarkEnd w:id="2209"/>
    <w:bookmarkStart w:name="z2374" w:id="221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210"/>
    <w:bookmarkStart w:name="z2375" w:id="2211"/>
    <w:p>
      <w:pPr>
        <w:spacing w:after="0"/>
        <w:ind w:left="0"/>
        <w:jc w:val="both"/>
      </w:pPr>
      <w:r>
        <w:rPr>
          <w:rFonts w:ascii="Times New Roman"/>
          <w:b w:val="false"/>
          <w:i w:val="false"/>
          <w:color w:val="000000"/>
          <w:sz w:val="28"/>
        </w:rPr>
        <w:t>
      19. Басқарма басшысының өкілеттіктері:</w:t>
      </w:r>
    </w:p>
    <w:bookmarkEnd w:id="2211"/>
    <w:bookmarkStart w:name="z2376" w:id="2212"/>
    <w:p>
      <w:pPr>
        <w:spacing w:after="0"/>
        <w:ind w:left="0"/>
        <w:jc w:val="both"/>
      </w:pPr>
      <w:r>
        <w:rPr>
          <w:rFonts w:ascii="Times New Roman"/>
          <w:b w:val="false"/>
          <w:i w:val="false"/>
          <w:color w:val="000000"/>
          <w:sz w:val="28"/>
        </w:rPr>
        <w:t>
      1) Басқарманың қызметін ұйымдастырады және басқарады;</w:t>
      </w:r>
    </w:p>
    <w:bookmarkEnd w:id="2212"/>
    <w:bookmarkStart w:name="z2377" w:id="2213"/>
    <w:p>
      <w:pPr>
        <w:spacing w:after="0"/>
        <w:ind w:left="0"/>
        <w:jc w:val="both"/>
      </w:pPr>
      <w:r>
        <w:rPr>
          <w:rFonts w:ascii="Times New Roman"/>
          <w:b w:val="false"/>
          <w:i w:val="false"/>
          <w:color w:val="000000"/>
          <w:sz w:val="28"/>
        </w:rPr>
        <w:t>
      2) Басқармаға жүктелген міндеттер мен қызметтердің, қала әкімі мен жетекшілік ететін қала әкімі орынбасарының тапсырмаларының орындалуына дербес жауапты болады;</w:t>
      </w:r>
    </w:p>
    <w:bookmarkEnd w:id="2213"/>
    <w:bookmarkStart w:name="z2378" w:id="2214"/>
    <w:p>
      <w:pPr>
        <w:spacing w:after="0"/>
        <w:ind w:left="0"/>
        <w:jc w:val="both"/>
      </w:pPr>
      <w:r>
        <w:rPr>
          <w:rFonts w:ascii="Times New Roman"/>
          <w:b w:val="false"/>
          <w:i w:val="false"/>
          <w:color w:val="000000"/>
          <w:sz w:val="28"/>
        </w:rPr>
        <w:t>
      3) Қазақстан Республикасының қолданыстағы заңнамаларға сәйкес, Басқарманың қызметкерлерін, сондай-ақ қарамағындағы ұйымның басшысын және олардың орынбасарларын жұмысқа қабылдайды және жұмыстан босатады;</w:t>
      </w:r>
    </w:p>
    <w:bookmarkEnd w:id="2214"/>
    <w:bookmarkStart w:name="z2379" w:id="2215"/>
    <w:p>
      <w:pPr>
        <w:spacing w:after="0"/>
        <w:ind w:left="0"/>
        <w:jc w:val="both"/>
      </w:pPr>
      <w:r>
        <w:rPr>
          <w:rFonts w:ascii="Times New Roman"/>
          <w:b w:val="false"/>
          <w:i w:val="false"/>
          <w:color w:val="000000"/>
          <w:sz w:val="28"/>
        </w:rPr>
        <w:t>
      4) Қазақстан Республикасының қолданыстағы заңнамаларға сәйкес, Басқарма қызметкерлерінің, Басқарма қарамағындағы ұйымнын басшысының міндеттері мен уәкілеттіктерін анықтайды;</w:t>
      </w:r>
    </w:p>
    <w:bookmarkEnd w:id="2215"/>
    <w:bookmarkStart w:name="z2380" w:id="2216"/>
    <w:p>
      <w:pPr>
        <w:spacing w:after="0"/>
        <w:ind w:left="0"/>
        <w:jc w:val="both"/>
      </w:pPr>
      <w:r>
        <w:rPr>
          <w:rFonts w:ascii="Times New Roman"/>
          <w:b w:val="false"/>
          <w:i w:val="false"/>
          <w:color w:val="000000"/>
          <w:sz w:val="28"/>
        </w:rPr>
        <w:t>
      5) мемлекеттік сатып алу жүзеге асырылған қызметтеріді қабылдау жөніндегі комиссияның құрамын бекітеді;</w:t>
      </w:r>
    </w:p>
    <w:bookmarkEnd w:id="2216"/>
    <w:bookmarkStart w:name="z2381" w:id="2217"/>
    <w:p>
      <w:pPr>
        <w:spacing w:after="0"/>
        <w:ind w:left="0"/>
        <w:jc w:val="both"/>
      </w:pPr>
      <w:r>
        <w:rPr>
          <w:rFonts w:ascii="Times New Roman"/>
          <w:b w:val="false"/>
          <w:i w:val="false"/>
          <w:color w:val="000000"/>
          <w:sz w:val="28"/>
        </w:rPr>
        <w:t>
      6) Басқарманың жұмыс жоспарларын бекітеді;</w:t>
      </w:r>
    </w:p>
    <w:bookmarkEnd w:id="2217"/>
    <w:bookmarkStart w:name="z2382" w:id="2218"/>
    <w:p>
      <w:pPr>
        <w:spacing w:after="0"/>
        <w:ind w:left="0"/>
        <w:jc w:val="both"/>
      </w:pPr>
      <w:r>
        <w:rPr>
          <w:rFonts w:ascii="Times New Roman"/>
          <w:b w:val="false"/>
          <w:i w:val="false"/>
          <w:color w:val="000000"/>
          <w:sz w:val="28"/>
        </w:rPr>
        <w:t>
      7) Басқарма атынан әрекет етеді;</w:t>
      </w:r>
    </w:p>
    <w:bookmarkEnd w:id="2218"/>
    <w:bookmarkStart w:name="z2383" w:id="2219"/>
    <w:p>
      <w:pPr>
        <w:spacing w:after="0"/>
        <w:ind w:left="0"/>
        <w:jc w:val="both"/>
      </w:pPr>
      <w:r>
        <w:rPr>
          <w:rFonts w:ascii="Times New Roman"/>
          <w:b w:val="false"/>
          <w:i w:val="false"/>
          <w:color w:val="000000"/>
          <w:sz w:val="28"/>
        </w:rPr>
        <w:t>
      8) сенімхаттар береді;</w:t>
      </w:r>
    </w:p>
    <w:bookmarkEnd w:id="2219"/>
    <w:bookmarkStart w:name="z2384" w:id="2220"/>
    <w:p>
      <w:pPr>
        <w:spacing w:after="0"/>
        <w:ind w:left="0"/>
        <w:jc w:val="both"/>
      </w:pPr>
      <w:r>
        <w:rPr>
          <w:rFonts w:ascii="Times New Roman"/>
          <w:b w:val="false"/>
          <w:i w:val="false"/>
          <w:color w:val="000000"/>
          <w:sz w:val="28"/>
        </w:rPr>
        <w:t>
      9) өз уәкілеттігі шегінде бұйрықтар шығарады, қызметтік құжаттамаға қол қояды және Басқарманың барлық қызметкерлері мен қарамағындағы ұйым басшылары орындауға міндетті нұсқамалар береді;</w:t>
      </w:r>
    </w:p>
    <w:bookmarkEnd w:id="2220"/>
    <w:bookmarkStart w:name="z2385" w:id="2221"/>
    <w:p>
      <w:pPr>
        <w:spacing w:after="0"/>
        <w:ind w:left="0"/>
        <w:jc w:val="both"/>
      </w:pPr>
      <w:r>
        <w:rPr>
          <w:rFonts w:ascii="Times New Roman"/>
          <w:b w:val="false"/>
          <w:i w:val="false"/>
          <w:color w:val="000000"/>
          <w:sz w:val="28"/>
        </w:rPr>
        <w:t>
      10) Басқарма қызметкерлеріне, қарамағындағы ұйымдардың басшыларына Қазақстан Республикасының заңнамаларында белгіленген тәртіпке сәйкес сыйақы шараларын белгілейді және тәртіптік жаза қолданады;</w:t>
      </w:r>
    </w:p>
    <w:bookmarkEnd w:id="2221"/>
    <w:bookmarkStart w:name="z2386" w:id="2222"/>
    <w:p>
      <w:pPr>
        <w:spacing w:after="0"/>
        <w:ind w:left="0"/>
        <w:jc w:val="both"/>
      </w:pPr>
      <w:r>
        <w:rPr>
          <w:rFonts w:ascii="Times New Roman"/>
          <w:b w:val="false"/>
          <w:i w:val="false"/>
          <w:color w:val="000000"/>
          <w:sz w:val="28"/>
        </w:rPr>
        <w:t>
      11) Басқарманың ішкі еңбек тәртібін бекітеді;</w:t>
      </w:r>
    </w:p>
    <w:bookmarkEnd w:id="2222"/>
    <w:bookmarkStart w:name="z2387" w:id="2223"/>
    <w:p>
      <w:pPr>
        <w:spacing w:after="0"/>
        <w:ind w:left="0"/>
        <w:jc w:val="both"/>
      </w:pPr>
      <w:r>
        <w:rPr>
          <w:rFonts w:ascii="Times New Roman"/>
          <w:b w:val="false"/>
          <w:i w:val="false"/>
          <w:color w:val="000000"/>
          <w:sz w:val="28"/>
        </w:rPr>
        <w:t>
      12) "Қазақстан Республикасының мемлекеттік қызметі туралы" Қазақстан Республикасының Заңының сақталуын бақылауды жүзеге асырады;</w:t>
      </w:r>
    </w:p>
    <w:bookmarkEnd w:id="2223"/>
    <w:bookmarkStart w:name="z2388" w:id="2224"/>
    <w:p>
      <w:pPr>
        <w:spacing w:after="0"/>
        <w:ind w:left="0"/>
        <w:jc w:val="both"/>
      </w:pPr>
      <w:r>
        <w:rPr>
          <w:rFonts w:ascii="Times New Roman"/>
          <w:b w:val="false"/>
          <w:i w:val="false"/>
          <w:color w:val="000000"/>
          <w:sz w:val="28"/>
        </w:rPr>
        <w:t>
      13) азаматтарды жеке қабылдауды жүзеге асырады;</w:t>
      </w:r>
    </w:p>
    <w:bookmarkEnd w:id="2224"/>
    <w:bookmarkStart w:name="z2389" w:id="2225"/>
    <w:p>
      <w:pPr>
        <w:spacing w:after="0"/>
        <w:ind w:left="0"/>
        <w:jc w:val="both"/>
      </w:pPr>
      <w:r>
        <w:rPr>
          <w:rFonts w:ascii="Times New Roman"/>
          <w:b w:val="false"/>
          <w:i w:val="false"/>
          <w:color w:val="000000"/>
          <w:sz w:val="28"/>
        </w:rPr>
        <w:t>
      14) сыбайлас жемқорлыққа қарсы іс-қимыл заңнамасының орындалуына дербес жауапты болады.</w:t>
      </w:r>
    </w:p>
    <w:bookmarkEnd w:id="2225"/>
    <w:bookmarkStart w:name="z2390" w:id="2226"/>
    <w:p>
      <w:pPr>
        <w:spacing w:after="0"/>
        <w:ind w:left="0"/>
        <w:jc w:val="both"/>
      </w:pPr>
      <w:r>
        <w:rPr>
          <w:rFonts w:ascii="Times New Roman"/>
          <w:b w:val="false"/>
          <w:i w:val="false"/>
          <w:color w:val="000000"/>
          <w:sz w:val="28"/>
        </w:rPr>
        <w:t>
      15) Қазақстан Республикасының заңнамалық актілерде көзделген өкілеттіктерді жүзеге асырады;</w:t>
      </w:r>
    </w:p>
    <w:bookmarkEnd w:id="2226"/>
    <w:bookmarkStart w:name="z2391" w:id="2227"/>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орындайды.</w:t>
      </w:r>
    </w:p>
    <w:bookmarkEnd w:id="2227"/>
    <w:bookmarkStart w:name="z2392" w:id="2228"/>
    <w:p>
      <w:pPr>
        <w:spacing w:after="0"/>
        <w:ind w:left="0"/>
        <w:jc w:val="both"/>
      </w:pPr>
      <w:r>
        <w:rPr>
          <w:rFonts w:ascii="Times New Roman"/>
          <w:b w:val="false"/>
          <w:i w:val="false"/>
          <w:color w:val="000000"/>
          <w:sz w:val="28"/>
        </w:rPr>
        <w:t>
      20. Басқарма басшысы өз орынбасарларының өкілеттіктерін қолданыстағы заңнамаға сәйкес айқындайды.</w:t>
      </w:r>
    </w:p>
    <w:bookmarkEnd w:id="2228"/>
    <w:bookmarkStart w:name="z2393" w:id="2229"/>
    <w:p>
      <w:pPr>
        <w:spacing w:after="0"/>
        <w:ind w:left="0"/>
        <w:jc w:val="left"/>
      </w:pPr>
      <w:r>
        <w:rPr>
          <w:rFonts w:ascii="Times New Roman"/>
          <w:b/>
          <w:i w:val="false"/>
          <w:color w:val="000000"/>
        </w:rPr>
        <w:t xml:space="preserve"> 4-тарау. Мемлекеттік органның мүлкі</w:t>
      </w:r>
    </w:p>
    <w:bookmarkEnd w:id="2229"/>
    <w:bookmarkStart w:name="z2394" w:id="223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230"/>
    <w:bookmarkStart w:name="z2395" w:id="22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31"/>
    <w:bookmarkStart w:name="z2396" w:id="2232"/>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2232"/>
    <w:bookmarkStart w:name="z2397" w:id="223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233"/>
    <w:bookmarkStart w:name="z2398" w:id="22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234"/>
    <w:bookmarkStart w:name="z2399" w:id="223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235"/>
    <w:bookmarkStart w:name="z2400" w:id="2236"/>
    <w:p>
      <w:pPr>
        <w:spacing w:after="0"/>
        <w:ind w:left="0"/>
        <w:jc w:val="both"/>
      </w:pPr>
      <w:r>
        <w:rPr>
          <w:rFonts w:ascii="Times New Roman"/>
          <w:b w:val="false"/>
          <w:i w:val="false"/>
          <w:color w:val="000000"/>
          <w:sz w:val="28"/>
        </w:rPr>
        <w:t>
      Басқарманың қарамағындағы ұйымдардың тізбесі:</w:t>
      </w:r>
    </w:p>
    <w:bookmarkEnd w:id="2236"/>
    <w:bookmarkStart w:name="z2401" w:id="2237"/>
    <w:p>
      <w:pPr>
        <w:spacing w:after="0"/>
        <w:ind w:left="0"/>
        <w:jc w:val="both"/>
      </w:pPr>
      <w:r>
        <w:rPr>
          <w:rFonts w:ascii="Times New Roman"/>
          <w:b w:val="false"/>
          <w:i w:val="false"/>
          <w:color w:val="000000"/>
          <w:sz w:val="28"/>
        </w:rPr>
        <w:t>
      1) "Ветеринариялық қызмет" шаруашылық жүргізу құқығындағы мемлекеттік коммуналдық кәсіпорны.</w:t>
      </w:r>
    </w:p>
    <w:bookmarkEnd w:id="2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427 қаулысына қосымша</w:t>
            </w:r>
          </w:p>
        </w:tc>
      </w:tr>
    </w:tbl>
    <w:bookmarkStart w:name="z2409" w:id="2238"/>
    <w:p>
      <w:pPr>
        <w:spacing w:after="0"/>
        <w:ind w:left="0"/>
        <w:jc w:val="left"/>
      </w:pPr>
      <w:r>
        <w:rPr>
          <w:rFonts w:ascii="Times New Roman"/>
          <w:b/>
          <w:i w:val="false"/>
          <w:color w:val="000000"/>
        </w:rPr>
        <w:t xml:space="preserve"> "Шымкент қаласының қалалық жайлы ортаны дамыту басқармасы" коммуналдық мемлекеттік мекемесі туралы ереже</w:t>
      </w:r>
    </w:p>
    <w:bookmarkEnd w:id="2238"/>
    <w:bookmarkStart w:name="z2410" w:id="2239"/>
    <w:p>
      <w:pPr>
        <w:spacing w:after="0"/>
        <w:ind w:left="0"/>
        <w:jc w:val="left"/>
      </w:pPr>
      <w:r>
        <w:rPr>
          <w:rFonts w:ascii="Times New Roman"/>
          <w:b/>
          <w:i w:val="false"/>
          <w:color w:val="000000"/>
        </w:rPr>
        <w:t xml:space="preserve"> 1-тарау. Жалпы ережелер</w:t>
      </w:r>
    </w:p>
    <w:bookmarkEnd w:id="2239"/>
    <w:bookmarkStart w:name="z2411" w:id="2240"/>
    <w:p>
      <w:pPr>
        <w:spacing w:after="0"/>
        <w:ind w:left="0"/>
        <w:jc w:val="both"/>
      </w:pPr>
      <w:r>
        <w:rPr>
          <w:rFonts w:ascii="Times New Roman"/>
          <w:b w:val="false"/>
          <w:i w:val="false"/>
          <w:color w:val="000000"/>
          <w:sz w:val="28"/>
        </w:rPr>
        <w:t>
      1. "Шымкент қаласының қалалық жайлы ортаны дамыту басқармасы" коммуналдық мемлекеттік (бұдан әрі – Басқарма) мекемесі өз өкілеттіктері шегінде Шымкент қаласы аумағындағы табиғи ресурстарды мемлекеттік басқару және табиғат пайдалануды реттеу, сондай-ақ қоршаған ортаны қорғау мен табиғат пайдалану саласындағы басшылықты және мемлекет меншігіндегі су шаруашылығы жүйелері мен құрылыстарының қауіпсіздігін қамтамасыз етуді, ирригациялық жүйелер салу, тұйықталған ирригациялық жүйелерді жою, тұрмыстық қатты қалдықтарды жинау жұмыстарын ұйымдастыруды жүзеге асыратын, мемлекеттік мекеме ұйымдық-құқықтық нысанында құрылған, заңды тұлға мәртебесіне ие коммерциялық емес мекеме болып табылады.</w:t>
      </w:r>
    </w:p>
    <w:bookmarkEnd w:id="2240"/>
    <w:bookmarkStart w:name="z2412" w:id="2241"/>
    <w:p>
      <w:pPr>
        <w:spacing w:after="0"/>
        <w:ind w:left="0"/>
        <w:jc w:val="both"/>
      </w:pPr>
      <w:r>
        <w:rPr>
          <w:rFonts w:ascii="Times New Roman"/>
          <w:b w:val="false"/>
          <w:i w:val="false"/>
          <w:color w:val="000000"/>
          <w:sz w:val="28"/>
        </w:rPr>
        <w:t>
      2. Басқарманың ведомстволары жоқ.</w:t>
      </w:r>
    </w:p>
    <w:bookmarkEnd w:id="2241"/>
    <w:bookmarkStart w:name="z2413" w:id="2242"/>
    <w:p>
      <w:pPr>
        <w:spacing w:after="0"/>
        <w:ind w:left="0"/>
        <w:jc w:val="both"/>
      </w:pPr>
      <w:r>
        <w:rPr>
          <w:rFonts w:ascii="Times New Roman"/>
          <w:b w:val="false"/>
          <w:i w:val="false"/>
          <w:color w:val="000000"/>
          <w:sz w:val="28"/>
        </w:rPr>
        <w:t>
      3. Басқарма өз қызметін Қазақстан Республикасының Конститутциясына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242"/>
    <w:bookmarkStart w:name="z2414" w:id="2243"/>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243"/>
    <w:bookmarkStart w:name="z2415" w:id="2244"/>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244"/>
    <w:bookmarkStart w:name="z2416" w:id="2245"/>
    <w:p>
      <w:pPr>
        <w:spacing w:after="0"/>
        <w:ind w:left="0"/>
        <w:jc w:val="both"/>
      </w:pPr>
      <w:r>
        <w:rPr>
          <w:rFonts w:ascii="Times New Roman"/>
          <w:b w:val="false"/>
          <w:i w:val="false"/>
          <w:color w:val="000000"/>
          <w:sz w:val="28"/>
        </w:rPr>
        <w:t>
      6. Басқарма Қазақстан Республикасының заңнамасына сәйкес осыған уәкілеттік берілген жағдайда ол мемлекеттің атынан азаматтық-құқықтық қатынастардың тарапы болуға құқылы.</w:t>
      </w:r>
    </w:p>
    <w:bookmarkEnd w:id="2245"/>
    <w:bookmarkStart w:name="z2417" w:id="224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2246"/>
    <w:bookmarkStart w:name="z2418" w:id="2247"/>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2247"/>
    <w:bookmarkStart w:name="z2419" w:id="2248"/>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Тәуке хан даңғылы 6, индексі 160012.</w:t>
      </w:r>
    </w:p>
    <w:bookmarkEnd w:id="2248"/>
    <w:bookmarkStart w:name="z2420" w:id="2249"/>
    <w:p>
      <w:pPr>
        <w:spacing w:after="0"/>
        <w:ind w:left="0"/>
        <w:jc w:val="both"/>
      </w:pPr>
      <w:r>
        <w:rPr>
          <w:rFonts w:ascii="Times New Roman"/>
          <w:b w:val="false"/>
          <w:i w:val="false"/>
          <w:color w:val="000000"/>
          <w:sz w:val="28"/>
        </w:rPr>
        <w:t>
      10. Осы Ереже Басқарма құрылтай құжаты болып табылады.</w:t>
      </w:r>
    </w:p>
    <w:bookmarkEnd w:id="2249"/>
    <w:bookmarkStart w:name="z2421" w:id="2250"/>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250"/>
    <w:bookmarkStart w:name="z2422" w:id="2251"/>
    <w:p>
      <w:pPr>
        <w:spacing w:after="0"/>
        <w:ind w:left="0"/>
        <w:jc w:val="both"/>
      </w:pPr>
      <w:r>
        <w:rPr>
          <w:rFonts w:ascii="Times New Roman"/>
          <w:b w:val="false"/>
          <w:i w:val="false"/>
          <w:color w:val="000000"/>
          <w:sz w:val="28"/>
        </w:rPr>
        <w:t>
      12. Басқарма кәсіпкерлік субъектілерімен Басқарма өкілеттіктері болып табылатын міндеттерді орындау тұрғысынан шарттық қарым-қатынас жасауға тыйым салынады.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51"/>
    <w:bookmarkStart w:name="z2423" w:id="225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52"/>
    <w:bookmarkStart w:name="z2424" w:id="2253"/>
    <w:p>
      <w:pPr>
        <w:spacing w:after="0"/>
        <w:ind w:left="0"/>
        <w:jc w:val="both"/>
      </w:pPr>
      <w:r>
        <w:rPr>
          <w:rFonts w:ascii="Times New Roman"/>
          <w:b w:val="false"/>
          <w:i w:val="false"/>
          <w:color w:val="000000"/>
          <w:sz w:val="28"/>
        </w:rPr>
        <w:t>
      13. Мақсаттары:</w:t>
      </w:r>
    </w:p>
    <w:bookmarkEnd w:id="2253"/>
    <w:bookmarkStart w:name="z2425" w:id="2254"/>
    <w:p>
      <w:pPr>
        <w:spacing w:after="0"/>
        <w:ind w:left="0"/>
        <w:jc w:val="both"/>
      </w:pPr>
      <w:r>
        <w:rPr>
          <w:rFonts w:ascii="Times New Roman"/>
          <w:b w:val="false"/>
          <w:i w:val="false"/>
          <w:color w:val="000000"/>
          <w:sz w:val="28"/>
        </w:rPr>
        <w:t>
      қоршаған ортаны қорғау, су ресурстарын, орман, ерекше қорғалатын табиғи аумақтарда және жануарлар дүниесін қорғау, өсімін молайту және теңгерімді пайдалану саласында мемлекеттік саясатты жүзеге асыру.</w:t>
      </w:r>
    </w:p>
    <w:bookmarkEnd w:id="2254"/>
    <w:bookmarkStart w:name="z2426" w:id="2255"/>
    <w:p>
      <w:pPr>
        <w:spacing w:after="0"/>
        <w:ind w:left="0"/>
        <w:jc w:val="both"/>
      </w:pPr>
      <w:r>
        <w:rPr>
          <w:rFonts w:ascii="Times New Roman"/>
          <w:b w:val="false"/>
          <w:i w:val="false"/>
          <w:color w:val="000000"/>
          <w:sz w:val="28"/>
        </w:rPr>
        <w:t>
      14. Өкілеттіктері:</w:t>
      </w:r>
    </w:p>
    <w:bookmarkEnd w:id="2255"/>
    <w:bookmarkStart w:name="z2427" w:id="2256"/>
    <w:p>
      <w:pPr>
        <w:spacing w:after="0"/>
        <w:ind w:left="0"/>
        <w:jc w:val="both"/>
      </w:pPr>
      <w:r>
        <w:rPr>
          <w:rFonts w:ascii="Times New Roman"/>
          <w:b w:val="false"/>
          <w:i w:val="false"/>
          <w:color w:val="000000"/>
          <w:sz w:val="28"/>
        </w:rPr>
        <w:t>
      1) Құқықтары:</w:t>
      </w:r>
    </w:p>
    <w:bookmarkEnd w:id="2256"/>
    <w:bookmarkStart w:name="z2428" w:id="2257"/>
    <w:p>
      <w:pPr>
        <w:spacing w:after="0"/>
        <w:ind w:left="0"/>
        <w:jc w:val="both"/>
      </w:pPr>
      <w:r>
        <w:rPr>
          <w:rFonts w:ascii="Times New Roman"/>
          <w:b w:val="false"/>
          <w:i w:val="false"/>
          <w:color w:val="000000"/>
          <w:sz w:val="28"/>
        </w:rPr>
        <w:t>
      Басқарманың құзыретiне кiретiн қала әкiмдiгiнiң және (немесе) әкiмiнiң шешiмдерiнiң, өкiмдерiнiң, қаулыларының жобасын дайындауға қатысады;</w:t>
      </w:r>
    </w:p>
    <w:bookmarkEnd w:id="2257"/>
    <w:bookmarkStart w:name="z2429" w:id="2258"/>
    <w:p>
      <w:pPr>
        <w:spacing w:after="0"/>
        <w:ind w:left="0"/>
        <w:jc w:val="both"/>
      </w:pPr>
      <w:r>
        <w:rPr>
          <w:rFonts w:ascii="Times New Roman"/>
          <w:b w:val="false"/>
          <w:i w:val="false"/>
          <w:color w:val="000000"/>
          <w:sz w:val="28"/>
        </w:rPr>
        <w:t>
      Қазақстан Республикасының заңнамасында белгіленген тәртiпте мемлекеттiк органдардан және басқа да ұйымдардан өз өкілеттіктерін жүзеге асыруға қажеттi мәлiметтер сұратуға, сондай-ақ басқа мемлекеттiк органдарға мәлiметтер ұсынуға;</w:t>
      </w:r>
    </w:p>
    <w:bookmarkEnd w:id="2258"/>
    <w:bookmarkStart w:name="z2430" w:id="2259"/>
    <w:p>
      <w:pPr>
        <w:spacing w:after="0"/>
        <w:ind w:left="0"/>
        <w:jc w:val="both"/>
      </w:pPr>
      <w:r>
        <w:rPr>
          <w:rFonts w:ascii="Times New Roman"/>
          <w:b w:val="false"/>
          <w:i w:val="false"/>
          <w:color w:val="000000"/>
          <w:sz w:val="28"/>
        </w:rPr>
        <w:t>
      Басқарманың қарамағындағы ұйымдардың қаржылық-шаруашылық қызметіне тексеру және ревизия жүзеге асыруды Қазақстан Республикасы заңнамасында белгіленген тәртіппен ұйымдастырады;</w:t>
      </w:r>
    </w:p>
    <w:bookmarkEnd w:id="2259"/>
    <w:bookmarkStart w:name="z2431" w:id="2260"/>
    <w:p>
      <w:pPr>
        <w:spacing w:after="0"/>
        <w:ind w:left="0"/>
        <w:jc w:val="both"/>
      </w:pPr>
      <w:r>
        <w:rPr>
          <w:rFonts w:ascii="Times New Roman"/>
          <w:b w:val="false"/>
          <w:i w:val="false"/>
          <w:color w:val="000000"/>
          <w:sz w:val="28"/>
        </w:rPr>
        <w:t>
      Басқарманың қарамағындағы ұйымдарды құру, қайта құру және тарату бойынша қала әкiмдiгiне ұсыныстар енгiзедi, жиналыстарды өткiзу тәртiбiн ұйымдастырады, қала әкiмдiгiнiң отырыстарына қатысады;</w:t>
      </w:r>
    </w:p>
    <w:bookmarkEnd w:id="2260"/>
    <w:bookmarkStart w:name="z2432" w:id="2261"/>
    <w:p>
      <w:pPr>
        <w:spacing w:after="0"/>
        <w:ind w:left="0"/>
        <w:jc w:val="both"/>
      </w:pPr>
      <w:r>
        <w:rPr>
          <w:rFonts w:ascii="Times New Roman"/>
          <w:b w:val="false"/>
          <w:i w:val="false"/>
          <w:color w:val="000000"/>
          <w:sz w:val="28"/>
        </w:rPr>
        <w:t>
      "Шымкент қаласының қалалық жайлы ортаны дамыту басқармасы" коммуналдық мемлекеттік мекемесі өзінің қарамағындағы бағынысты мемлекеттік мекемелер мен коммуналдық кәсіпорындарға қатысты мемлекеттік басқару органының және уәкілетті органның функцияларын жүзеге асыру;</w:t>
      </w:r>
    </w:p>
    <w:bookmarkEnd w:id="2261"/>
    <w:bookmarkStart w:name="z2433" w:id="2262"/>
    <w:p>
      <w:pPr>
        <w:spacing w:after="0"/>
        <w:ind w:left="0"/>
        <w:jc w:val="both"/>
      </w:pPr>
      <w:r>
        <w:rPr>
          <w:rFonts w:ascii="Times New Roman"/>
          <w:b w:val="false"/>
          <w:i w:val="false"/>
          <w:color w:val="000000"/>
          <w:sz w:val="28"/>
        </w:rPr>
        <w:t>
      ведомстволық бағыныстағы мекемелерге ішкі бақылау жасау жеке және заңды тұлғалардан табиғи ресурстарды пайдаланудың белгіленген ережелерін, нормалары мен шектеулерін сақтауды өз өкілеттігі шегінде талап ету.</w:t>
      </w:r>
    </w:p>
    <w:bookmarkEnd w:id="2262"/>
    <w:bookmarkStart w:name="z2434" w:id="2263"/>
    <w:p>
      <w:pPr>
        <w:spacing w:after="0"/>
        <w:ind w:left="0"/>
        <w:jc w:val="both"/>
      </w:pPr>
      <w:r>
        <w:rPr>
          <w:rFonts w:ascii="Times New Roman"/>
          <w:b w:val="false"/>
          <w:i w:val="false"/>
          <w:color w:val="000000"/>
          <w:sz w:val="28"/>
        </w:rPr>
        <w:t>
      2) Міндеттері:</w:t>
      </w:r>
    </w:p>
    <w:bookmarkEnd w:id="2263"/>
    <w:bookmarkStart w:name="z2435" w:id="2264"/>
    <w:p>
      <w:pPr>
        <w:spacing w:after="0"/>
        <w:ind w:left="0"/>
        <w:jc w:val="both"/>
      </w:pPr>
      <w:r>
        <w:rPr>
          <w:rFonts w:ascii="Times New Roman"/>
          <w:b w:val="false"/>
          <w:i w:val="false"/>
          <w:color w:val="000000"/>
          <w:sz w:val="28"/>
        </w:rPr>
        <w:t>
      қоршаған ортаны қорғау, орман және жануарлар дүниесін қорғау, өсімін молайту, пайдалану және жергілікті маңызы бар ерекше қорғалатын табиғи аумақтар жүйесi мен экологиялық желiлерді дамыту жөніндегі бағдарламаларды әзірлеу және оларға әкімшілік ету;</w:t>
      </w:r>
    </w:p>
    <w:bookmarkEnd w:id="2264"/>
    <w:bookmarkStart w:name="z2436" w:id="2265"/>
    <w:p>
      <w:pPr>
        <w:spacing w:after="0"/>
        <w:ind w:left="0"/>
        <w:jc w:val="both"/>
      </w:pPr>
      <w:r>
        <w:rPr>
          <w:rFonts w:ascii="Times New Roman"/>
          <w:b w:val="false"/>
          <w:i w:val="false"/>
          <w:color w:val="000000"/>
          <w:sz w:val="28"/>
        </w:rPr>
        <w:t>
      жергілікті бюджеттік бағдарламалар аясында қалдықтарды жою және орналастыру жөніндегі объектілерді салуды қамтамасыз ету жұмыстарын үйлестіру;</w:t>
      </w:r>
    </w:p>
    <w:bookmarkEnd w:id="2265"/>
    <w:bookmarkStart w:name="z2437" w:id="2266"/>
    <w:p>
      <w:pPr>
        <w:spacing w:after="0"/>
        <w:ind w:left="0"/>
        <w:jc w:val="both"/>
      </w:pPr>
      <w:r>
        <w:rPr>
          <w:rFonts w:ascii="Times New Roman"/>
          <w:b w:val="false"/>
          <w:i w:val="false"/>
          <w:color w:val="000000"/>
          <w:sz w:val="28"/>
        </w:rPr>
        <w:t>
      мемлекеттік орман саясатын қалыптастыру және оны іске асыру жөніндегі ұсыныстарды тұжырымдауға қатысу; ормандарды күзетудi, қорғауды, молықтыру мен орман өсiрудi ұйымдастыру және қамтамасыз ету, "Шымкент қаласының қалалық жайлы ортаны дамыту басқармасы" коммуналдық мемлекеттік мекемесінің қарауындағы мемлекеттiк орман қоры мен ерекше қорғалатын табиғи аумақтар аумағында орман пайдалануды реттеу; су ресурстарын тиімді пайдалану, жасыл қорды сақтау және ұлғайту;</w:t>
      </w:r>
    </w:p>
    <w:bookmarkEnd w:id="2266"/>
    <w:bookmarkStart w:name="z2438" w:id="2267"/>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мемлекеттік саясатты іске асыру;</w:t>
      </w:r>
    </w:p>
    <w:bookmarkEnd w:id="2267"/>
    <w:bookmarkStart w:name="z2439" w:id="2268"/>
    <w:p>
      <w:pPr>
        <w:spacing w:after="0"/>
        <w:ind w:left="0"/>
        <w:jc w:val="both"/>
      </w:pPr>
      <w:r>
        <w:rPr>
          <w:rFonts w:ascii="Times New Roman"/>
          <w:b w:val="false"/>
          <w:i w:val="false"/>
          <w:color w:val="000000"/>
          <w:sz w:val="28"/>
        </w:rPr>
        <w:t>
      жануарлар дүниесiн қорғау, өсiмiн молайту және пайдалану жөнiндегi өңiрлiк іс-шараларды әзiрлеу және олардың iске асырылуын қамтамасыз ету;</w:t>
      </w:r>
    </w:p>
    <w:bookmarkEnd w:id="2268"/>
    <w:bookmarkStart w:name="z2440" w:id="2269"/>
    <w:p>
      <w:pPr>
        <w:spacing w:after="0"/>
        <w:ind w:left="0"/>
        <w:jc w:val="both"/>
      </w:pPr>
      <w:r>
        <w:rPr>
          <w:rFonts w:ascii="Times New Roman"/>
          <w:b w:val="false"/>
          <w:i w:val="false"/>
          <w:color w:val="000000"/>
          <w:sz w:val="28"/>
        </w:rPr>
        <w:t>
      "Шымкент қаласының қалалық жайлы ортаны дамыту басқармасы" коммуналдық мемлекеттік мекемесінің қарауындағы бағынысты мемлекеттік мекемелер мен коммуналдық мемлекеттік мекемелер, мемлекеттік коммуналдық қазыналық кәсіпорынның және мемлекеттік коммуналдық кәсіпорын қызметiн үйлестiру мен бақылауды жүзеге асыру;</w:t>
      </w:r>
    </w:p>
    <w:bookmarkEnd w:id="2269"/>
    <w:bookmarkStart w:name="z2441" w:id="2270"/>
    <w:p>
      <w:pPr>
        <w:spacing w:after="0"/>
        <w:ind w:left="0"/>
        <w:jc w:val="both"/>
      </w:pPr>
      <w:r>
        <w:rPr>
          <w:rFonts w:ascii="Times New Roman"/>
          <w:b w:val="false"/>
          <w:i w:val="false"/>
          <w:color w:val="000000"/>
          <w:sz w:val="28"/>
        </w:rPr>
        <w:t>
      Қазақстан Республикасының заңнамасында белгіленген тәртіппен "Шымкент қаласының қалалық жайлы ортаны дамыту басқармасы" коммуналдық мемлекеттік мекемесі өзінің қарамағындағы бағынысты мемлекеттік мекемелер мен коммуналдық кәсіпорындардың жарғысын әзірлеу;</w:t>
      </w:r>
    </w:p>
    <w:bookmarkEnd w:id="2270"/>
    <w:bookmarkStart w:name="z2442" w:id="2271"/>
    <w:p>
      <w:pPr>
        <w:spacing w:after="0"/>
        <w:ind w:left="0"/>
        <w:jc w:val="both"/>
      </w:pPr>
      <w:r>
        <w:rPr>
          <w:rFonts w:ascii="Times New Roman"/>
          <w:b w:val="false"/>
          <w:i w:val="false"/>
          <w:color w:val="000000"/>
          <w:sz w:val="28"/>
        </w:rPr>
        <w:t>
      бағдарламалардың әкімшісі, қалалық бюджет қаражаты есебінен тауарларды (жұмыстарды, қызметтерді) мемлекеттік сатып алу жөнінен ұйымдастырушы және тапсырыс беруші болуға, шарттар жасасуға және олардың орындалуына бақылау жасау;</w:t>
      </w:r>
    </w:p>
    <w:bookmarkEnd w:id="2271"/>
    <w:bookmarkStart w:name="z2443" w:id="2272"/>
    <w:p>
      <w:pPr>
        <w:spacing w:after="0"/>
        <w:ind w:left="0"/>
        <w:jc w:val="both"/>
      </w:pPr>
      <w:r>
        <w:rPr>
          <w:rFonts w:ascii="Times New Roman"/>
          <w:b w:val="false"/>
          <w:i w:val="false"/>
          <w:color w:val="000000"/>
          <w:sz w:val="28"/>
        </w:rPr>
        <w:t>
      өз өкілеттіктері шегінде қоршаған ортаны, су қорын қорғау, ормандарды күзету, қорғау, молықтыру, ормандар мен жануарлар әлемін пайдалану саласындағы қалалық бюджеттік бағдарламалар бойынша түзілген келісім шарттар аясында атқарылып жатқан барлық жұмыс түрлері мен іс-шараларға тексеру жүргізу;</w:t>
      </w:r>
    </w:p>
    <w:bookmarkEnd w:id="2272"/>
    <w:bookmarkStart w:name="z2444" w:id="2273"/>
    <w:p>
      <w:pPr>
        <w:spacing w:after="0"/>
        <w:ind w:left="0"/>
        <w:jc w:val="both"/>
      </w:pPr>
      <w:r>
        <w:rPr>
          <w:rFonts w:ascii="Times New Roman"/>
          <w:b w:val="false"/>
          <w:i w:val="false"/>
          <w:color w:val="000000"/>
          <w:sz w:val="28"/>
        </w:rPr>
        <w:t>
      өз құзыреті шегінде мемлекеттік органдардан, өзге де ұйымдар мен жеке тұлғалардан басқарма қызметін жүзеге асыруға қажетті ақпаратты сұратып алу;</w:t>
      </w:r>
    </w:p>
    <w:bookmarkEnd w:id="2273"/>
    <w:bookmarkStart w:name="z2445" w:id="2274"/>
    <w:p>
      <w:pPr>
        <w:spacing w:after="0"/>
        <w:ind w:left="0"/>
        <w:jc w:val="both"/>
      </w:pPr>
      <w:r>
        <w:rPr>
          <w:rFonts w:ascii="Times New Roman"/>
          <w:b w:val="false"/>
          <w:i w:val="false"/>
          <w:color w:val="000000"/>
          <w:sz w:val="28"/>
        </w:rPr>
        <w:t>
      Басқарма Қазақстан Республикасының заңнамасына, Қазақстан Республикасы Президентiнiң және Үкiметiнiң актiлерiне, осы Ережеге сәйкес өкiлеттiктердi жүзеге асырады.</w:t>
      </w:r>
    </w:p>
    <w:bookmarkEnd w:id="2274"/>
    <w:bookmarkStart w:name="z2446" w:id="2275"/>
    <w:p>
      <w:pPr>
        <w:spacing w:after="0"/>
        <w:ind w:left="0"/>
        <w:jc w:val="both"/>
      </w:pPr>
      <w:r>
        <w:rPr>
          <w:rFonts w:ascii="Times New Roman"/>
          <w:b w:val="false"/>
          <w:i w:val="false"/>
          <w:color w:val="000000"/>
          <w:sz w:val="28"/>
        </w:rPr>
        <w:t>
      15. Функциялары:</w:t>
      </w:r>
    </w:p>
    <w:bookmarkEnd w:id="2275"/>
    <w:bookmarkStart w:name="z2447" w:id="2276"/>
    <w:p>
      <w:pPr>
        <w:spacing w:after="0"/>
        <w:ind w:left="0"/>
        <w:jc w:val="both"/>
      </w:pPr>
      <w:r>
        <w:rPr>
          <w:rFonts w:ascii="Times New Roman"/>
          <w:b w:val="false"/>
          <w:i w:val="false"/>
          <w:color w:val="000000"/>
          <w:sz w:val="28"/>
        </w:rPr>
        <w:t>
      1) мемлекеттік экологиялық саясаттың іске асырылуы үшін жауапты болады;</w:t>
      </w:r>
    </w:p>
    <w:bookmarkEnd w:id="2276"/>
    <w:bookmarkStart w:name="z2448" w:id="2277"/>
    <w:p>
      <w:pPr>
        <w:spacing w:after="0"/>
        <w:ind w:left="0"/>
        <w:jc w:val="both"/>
      </w:pPr>
      <w:r>
        <w:rPr>
          <w:rFonts w:ascii="Times New Roman"/>
          <w:b w:val="false"/>
          <w:i w:val="false"/>
          <w:color w:val="000000"/>
          <w:sz w:val="28"/>
        </w:rPr>
        <w:t>
      2) жергілікті деңгейде қоршаған ортаны қорғау жөніндегі іс-шараларды ұйымдастырады және жүргізеді;</w:t>
      </w:r>
    </w:p>
    <w:bookmarkEnd w:id="2277"/>
    <w:bookmarkStart w:name="z2449" w:id="2278"/>
    <w:p>
      <w:pPr>
        <w:spacing w:after="0"/>
        <w:ind w:left="0"/>
        <w:jc w:val="both"/>
      </w:pPr>
      <w:r>
        <w:rPr>
          <w:rFonts w:ascii="Times New Roman"/>
          <w:b w:val="false"/>
          <w:i w:val="false"/>
          <w:color w:val="000000"/>
          <w:sz w:val="28"/>
        </w:rPr>
        <w:t>
      3) қоршаған ортаны қорғау жөніндегі іс-шаралар жоспарын үш жылдық перспективаға әзірлейді;</w:t>
      </w:r>
    </w:p>
    <w:bookmarkEnd w:id="2278"/>
    <w:bookmarkStart w:name="z2450" w:id="2279"/>
    <w:p>
      <w:pPr>
        <w:spacing w:after="0"/>
        <w:ind w:left="0"/>
        <w:jc w:val="both"/>
      </w:pPr>
      <w:r>
        <w:rPr>
          <w:rFonts w:ascii="Times New Roman"/>
          <w:b w:val="false"/>
          <w:i w:val="false"/>
          <w:color w:val="000000"/>
          <w:sz w:val="28"/>
        </w:rPr>
        <w:t>
      4) мемлекеттік экологиялық сараптамасы қоршаған ортаны қорғау саласындағы уәкілетті органның құзыретіне кірмейтін Қазақстан Республикасының заңдарында көзделген мемлекеттік экологиялық сараптаманың өзге де объектілеріне қатысты ұйымдастырады және жүргізеді;</w:t>
      </w:r>
    </w:p>
    <w:bookmarkEnd w:id="2279"/>
    <w:bookmarkStart w:name="z2451" w:id="2280"/>
    <w:p>
      <w:pPr>
        <w:spacing w:after="0"/>
        <w:ind w:left="0"/>
        <w:jc w:val="both"/>
      </w:pPr>
      <w:r>
        <w:rPr>
          <w:rFonts w:ascii="Times New Roman"/>
          <w:b w:val="false"/>
          <w:i w:val="false"/>
          <w:color w:val="000000"/>
          <w:sz w:val="28"/>
        </w:rPr>
        <w:t>
      5) II санаттағы объектілер үшін әсер етуге экологиялық рұқсаттар беру және қоршаған ортаға әсер ету туралы декларацияларды қабылдайды;</w:t>
      </w:r>
    </w:p>
    <w:bookmarkEnd w:id="2280"/>
    <w:bookmarkStart w:name="z2452" w:id="2281"/>
    <w:p>
      <w:pPr>
        <w:spacing w:after="0"/>
        <w:ind w:left="0"/>
        <w:jc w:val="both"/>
      </w:pPr>
      <w:r>
        <w:rPr>
          <w:rFonts w:ascii="Times New Roman"/>
          <w:b w:val="false"/>
          <w:i w:val="false"/>
          <w:color w:val="000000"/>
          <w:sz w:val="28"/>
        </w:rPr>
        <w:t>
      6) мемлекеттiк экологиялық сараптама жүргiзу және қоршаған ортаны қорғау мен табиғи ресурстарды пайдалану мәселелері бойынша шешімдер қабылдау кезiнде қоғамдық тыңдау ұйымдастырады;</w:t>
      </w:r>
    </w:p>
    <w:bookmarkEnd w:id="2281"/>
    <w:bookmarkStart w:name="z2453" w:id="2282"/>
    <w:p>
      <w:pPr>
        <w:spacing w:after="0"/>
        <w:ind w:left="0"/>
        <w:jc w:val="both"/>
      </w:pPr>
      <w:r>
        <w:rPr>
          <w:rFonts w:ascii="Times New Roman"/>
          <w:b w:val="false"/>
          <w:i w:val="false"/>
          <w:color w:val="000000"/>
          <w:sz w:val="28"/>
        </w:rPr>
        <w:t>
      7) қоршаған орта сапасының нысаналы көрсеткiштерiн әзiрлейді;</w:t>
      </w:r>
    </w:p>
    <w:bookmarkEnd w:id="2282"/>
    <w:bookmarkStart w:name="z2454" w:id="2283"/>
    <w:p>
      <w:pPr>
        <w:spacing w:after="0"/>
        <w:ind w:left="0"/>
        <w:jc w:val="both"/>
      </w:pPr>
      <w:r>
        <w:rPr>
          <w:rFonts w:ascii="Times New Roman"/>
          <w:b w:val="false"/>
          <w:i w:val="false"/>
          <w:color w:val="000000"/>
          <w:sz w:val="28"/>
        </w:rPr>
        <w:t>
      8) экологиялық рұқсаттар мен қоршаған ортаға әсер ету туралы декларациялардың тізілімін жүргізеді;</w:t>
      </w:r>
    </w:p>
    <w:bookmarkEnd w:id="2283"/>
    <w:bookmarkStart w:name="z2455" w:id="2284"/>
    <w:p>
      <w:pPr>
        <w:spacing w:after="0"/>
        <w:ind w:left="0"/>
        <w:jc w:val="both"/>
      </w:pPr>
      <w:r>
        <w:rPr>
          <w:rFonts w:ascii="Times New Roman"/>
          <w:b w:val="false"/>
          <w:i w:val="false"/>
          <w:color w:val="000000"/>
          <w:sz w:val="28"/>
        </w:rPr>
        <w:t>
      9) экологиялық залалды келтірген үшін жауапты тұлғаларды анықтау мүмкін болмаған немесе олар болмаған кезде, экологиялық залалды жою бойынша қажетті іс-шаралар жүргізеді;</w:t>
      </w:r>
    </w:p>
    <w:bookmarkEnd w:id="2284"/>
    <w:bookmarkStart w:name="z2456" w:id="2285"/>
    <w:p>
      <w:pPr>
        <w:spacing w:after="0"/>
        <w:ind w:left="0"/>
        <w:jc w:val="both"/>
      </w:pPr>
      <w:r>
        <w:rPr>
          <w:rFonts w:ascii="Times New Roman"/>
          <w:b w:val="false"/>
          <w:i w:val="false"/>
          <w:color w:val="000000"/>
          <w:sz w:val="28"/>
        </w:rPr>
        <w:t>
      10) халқы он мың адамнан асатын елді мекендерде атмосфералық ауаға ластағыш заттар шығарындыларының стационарлық көздерін түгендеуді қамтамасыз етеді;</w:t>
      </w:r>
    </w:p>
    <w:bookmarkEnd w:id="2285"/>
    <w:bookmarkStart w:name="z2457" w:id="2286"/>
    <w:p>
      <w:pPr>
        <w:spacing w:after="0"/>
        <w:ind w:left="0"/>
        <w:jc w:val="both"/>
      </w:pPr>
      <w:r>
        <w:rPr>
          <w:rFonts w:ascii="Times New Roman"/>
          <w:b w:val="false"/>
          <w:i w:val="false"/>
          <w:color w:val="000000"/>
          <w:sz w:val="28"/>
        </w:rPr>
        <w:t>
      11) халқы он мың адамнан асатын елді мекендерде атмосфералық ауа ластануының жиынтық есеп-қисаптарын жүргізу және олардың негізінде елді мекеннің шекті жол берілетін шығарындыларының жиынтық томын жасауды қамтамасыз етеді;</w:t>
      </w:r>
    </w:p>
    <w:bookmarkEnd w:id="2286"/>
    <w:bookmarkStart w:name="z2458" w:id="2287"/>
    <w:p>
      <w:pPr>
        <w:spacing w:after="0"/>
        <w:ind w:left="0"/>
        <w:jc w:val="both"/>
      </w:pPr>
      <w:r>
        <w:rPr>
          <w:rFonts w:ascii="Times New Roman"/>
          <w:b w:val="false"/>
          <w:i w:val="false"/>
          <w:color w:val="000000"/>
          <w:sz w:val="28"/>
        </w:rPr>
        <w:t>
      12) өз құзыреті шегінде атмосфералық ауаға көлік құралдары мен өзге де жылжымалы құралдардан ластағыш заттардың шығарылуын қысқартуды ынталандыруға бағытталған шараларды жүзеге асырады;</w:t>
      </w:r>
    </w:p>
    <w:bookmarkEnd w:id="2287"/>
    <w:bookmarkStart w:name="z2459" w:id="2288"/>
    <w:p>
      <w:pPr>
        <w:spacing w:after="0"/>
        <w:ind w:left="0"/>
        <w:jc w:val="both"/>
      </w:pPr>
      <w:r>
        <w:rPr>
          <w:rFonts w:ascii="Times New Roman"/>
          <w:b w:val="false"/>
          <w:i w:val="false"/>
          <w:color w:val="000000"/>
          <w:sz w:val="28"/>
        </w:rPr>
        <w:t>
      13) өз құзыреті шегінде климаттың өзгеруіне бейімделу жөніндегі шараларды жоспарлау, әзірлеу және жүзеге асыру үшін климаттың өзгеруіне осалдықты бағалауды ұйымдастырады;</w:t>
      </w:r>
    </w:p>
    <w:bookmarkEnd w:id="2288"/>
    <w:bookmarkStart w:name="z2460" w:id="2289"/>
    <w:p>
      <w:pPr>
        <w:spacing w:after="0"/>
        <w:ind w:left="0"/>
        <w:jc w:val="both"/>
      </w:pPr>
      <w:r>
        <w:rPr>
          <w:rFonts w:ascii="Times New Roman"/>
          <w:b w:val="false"/>
          <w:i w:val="false"/>
          <w:color w:val="000000"/>
          <w:sz w:val="28"/>
        </w:rPr>
        <w:t>
      14) қалдықтардың түзілу көлемін азайтуды, түзілетін қалдықтарды қалпына келтіру үлесін ұлғайтуды, олардың қауіптілік деңгейін төмендетуді, қалдықтардың түзілу көлемін азайтуға бағытталған технологияларды енгізетін, өнім өндіру (жұмыстарды орындау, қызметтерді көрсету) процесінде түзілетін қалдықтарды қалпына келтіруді жоспарлайтын, осындай қалдықтарды жинау мен дайындауды, тиісті кәсіпорындар мен цехтар салуды жүзеге асыратын, сондай-ақ қалдықтарды қалпына келтіруге арналған жабдықтар өндіруді ұйымдастыратын, қалдықтардың түзілу көлемін азайту және түзілетін қалдықтарды қалпына келтіру үлесін ұлғайту жөніндегі іс-шараларды қаржыландыруға пайлық үлеспен қатысатын кәсіпкерлік субъектілерінің шаруашылық қызметін ынталандыру жөніндегі іс-шараларды айқындайды және жүзеге асырады;</w:t>
      </w:r>
    </w:p>
    <w:bookmarkEnd w:id="2289"/>
    <w:bookmarkStart w:name="z2461" w:id="2290"/>
    <w:p>
      <w:pPr>
        <w:spacing w:after="0"/>
        <w:ind w:left="0"/>
        <w:jc w:val="both"/>
      </w:pPr>
      <w:r>
        <w:rPr>
          <w:rFonts w:ascii="Times New Roman"/>
          <w:b w:val="false"/>
          <w:i w:val="false"/>
          <w:color w:val="000000"/>
          <w:sz w:val="28"/>
        </w:rPr>
        <w:t>
      15) биологиялық ыдырайтын қалдықтардың көмілуін қысқартуға ынталандыру жөніндегі іс-шараларды, оған қоса оларды қайта өңдейді, ұйымдастырады;</w:t>
      </w:r>
    </w:p>
    <w:bookmarkEnd w:id="2290"/>
    <w:bookmarkStart w:name="z2462" w:id="2291"/>
    <w:p>
      <w:pPr>
        <w:spacing w:after="0"/>
        <w:ind w:left="0"/>
        <w:jc w:val="both"/>
      </w:pPr>
      <w:r>
        <w:rPr>
          <w:rFonts w:ascii="Times New Roman"/>
          <w:b w:val="false"/>
          <w:i w:val="false"/>
          <w:color w:val="000000"/>
          <w:sz w:val="28"/>
        </w:rPr>
        <w:t>
      16) өз құзыреті шегінде коммуналдық қалдықтарды басқару саласындағы мемлекеттік саясатты:</w:t>
      </w:r>
    </w:p>
    <w:bookmarkEnd w:id="2291"/>
    <w:bookmarkStart w:name="z2463" w:id="2292"/>
    <w:p>
      <w:pPr>
        <w:spacing w:after="0"/>
        <w:ind w:left="0"/>
        <w:jc w:val="both"/>
      </w:pPr>
      <w:r>
        <w:rPr>
          <w:rFonts w:ascii="Times New Roman"/>
          <w:b w:val="false"/>
          <w:i w:val="false"/>
          <w:color w:val="000000"/>
          <w:sz w:val="28"/>
        </w:rPr>
        <w:t>
      - коммуналдық қалдықтарды басқару жөніндегі бағдарламаларды әзірлеуді ұйымдастыру және олардың орындалуын қамтамасыз етеді;</w:t>
      </w:r>
    </w:p>
    <w:bookmarkEnd w:id="2292"/>
    <w:bookmarkStart w:name="z2464" w:id="2293"/>
    <w:p>
      <w:pPr>
        <w:spacing w:after="0"/>
        <w:ind w:left="0"/>
        <w:jc w:val="both"/>
      </w:pPr>
      <w:r>
        <w:rPr>
          <w:rFonts w:ascii="Times New Roman"/>
          <w:b w:val="false"/>
          <w:i w:val="false"/>
          <w:color w:val="000000"/>
          <w:sz w:val="28"/>
        </w:rPr>
        <w:t>
      - коммуналдық қалдықтардың түзілу және жинақталу нормаларын әзірлеу және қалалық маслихатқа бекітуге ұсынады;</w:t>
      </w:r>
    </w:p>
    <w:bookmarkEnd w:id="2293"/>
    <w:bookmarkStart w:name="z2465" w:id="2294"/>
    <w:p>
      <w:pPr>
        <w:spacing w:after="0"/>
        <w:ind w:left="0"/>
        <w:jc w:val="both"/>
      </w:pPr>
      <w:r>
        <w:rPr>
          <w:rFonts w:ascii="Times New Roman"/>
          <w:b w:val="false"/>
          <w:i w:val="false"/>
          <w:color w:val="000000"/>
          <w:sz w:val="28"/>
        </w:rPr>
        <w:t>
      - коммуналдық қалдықтардың түзілу және жинақталу нормаларын есептеу қағидаларын бекітеді;</w:t>
      </w:r>
    </w:p>
    <w:bookmarkEnd w:id="2294"/>
    <w:bookmarkStart w:name="z2466" w:id="2295"/>
    <w:p>
      <w:pPr>
        <w:spacing w:after="0"/>
        <w:ind w:left="0"/>
        <w:jc w:val="both"/>
      </w:pPr>
      <w:r>
        <w:rPr>
          <w:rFonts w:ascii="Times New Roman"/>
          <w:b w:val="false"/>
          <w:i w:val="false"/>
          <w:color w:val="000000"/>
          <w:sz w:val="28"/>
        </w:rPr>
        <w:t>
      - халық үшін қоршаған ортаны қорғау саласындағы уәкілетті орган әзірлейтін және бекітетін әдістемеге сәйкес есептелген тұрмыстық қатты қалдықтарды жинауға, тасымалдауға, сұрыптауға және көмуге арналған тарифтерді әзірлеу және тиісті жергілікті өкілді органдарға бекітуге ұсынады;</w:t>
      </w:r>
    </w:p>
    <w:bookmarkEnd w:id="2295"/>
    <w:bookmarkStart w:name="z2467" w:id="2296"/>
    <w:p>
      <w:pPr>
        <w:spacing w:after="0"/>
        <w:ind w:left="0"/>
        <w:jc w:val="both"/>
      </w:pPr>
      <w:r>
        <w:rPr>
          <w:rFonts w:ascii="Times New Roman"/>
          <w:b w:val="false"/>
          <w:i w:val="false"/>
          <w:color w:val="000000"/>
          <w:sz w:val="28"/>
        </w:rPr>
        <w:t>
      - коммуналдық қалдықтарды бөлек жинауды, оның ішінде қалпына келтірілгенге немесе жойылғанға дейін тасымалдау мен жинақтауды көздейтін, оларды жинаудың ұтымды және экологиялық қауіпсіз жүйесін ұйымдастырады;</w:t>
      </w:r>
    </w:p>
    <w:bookmarkEnd w:id="2296"/>
    <w:bookmarkStart w:name="z2468" w:id="2297"/>
    <w:p>
      <w:pPr>
        <w:spacing w:after="0"/>
        <w:ind w:left="0"/>
        <w:jc w:val="both"/>
      </w:pPr>
      <w:r>
        <w:rPr>
          <w:rFonts w:ascii="Times New Roman"/>
          <w:b w:val="false"/>
          <w:i w:val="false"/>
          <w:color w:val="000000"/>
          <w:sz w:val="28"/>
        </w:rPr>
        <w:t>
      - коммуналдық органикалық қалдықтарды бөлек жинауды және оларды қалпына келтіруді, оның ішінде компостерлеу арқылы ынталандыру арқылы іске асырады;</w:t>
      </w:r>
    </w:p>
    <w:bookmarkEnd w:id="2297"/>
    <w:bookmarkStart w:name="z2469" w:id="2298"/>
    <w:p>
      <w:pPr>
        <w:spacing w:after="0"/>
        <w:ind w:left="0"/>
        <w:jc w:val="both"/>
      </w:pPr>
      <w:r>
        <w:rPr>
          <w:rFonts w:ascii="Times New Roman"/>
          <w:b w:val="false"/>
          <w:i w:val="false"/>
          <w:color w:val="000000"/>
          <w:sz w:val="28"/>
        </w:rPr>
        <w:t>
      17) қала аумағындағы Саябақтар мен скверлерді абаттандырады;</w:t>
      </w:r>
    </w:p>
    <w:bookmarkEnd w:id="2298"/>
    <w:bookmarkStart w:name="z2470" w:id="2299"/>
    <w:p>
      <w:pPr>
        <w:spacing w:after="0"/>
        <w:ind w:left="0"/>
        <w:jc w:val="both"/>
      </w:pPr>
      <w:r>
        <w:rPr>
          <w:rFonts w:ascii="Times New Roman"/>
          <w:b w:val="false"/>
          <w:i w:val="false"/>
          <w:color w:val="000000"/>
          <w:sz w:val="28"/>
        </w:rPr>
        <w:t>
      18) коммуналдық меншіктегі су құбырларын, тазарту құрылыстарын және пайдалануды ұйымдастырады;</w:t>
      </w:r>
    </w:p>
    <w:bookmarkEnd w:id="2299"/>
    <w:bookmarkStart w:name="z2471" w:id="2300"/>
    <w:p>
      <w:pPr>
        <w:spacing w:after="0"/>
        <w:ind w:left="0"/>
        <w:jc w:val="both"/>
      </w:pPr>
      <w:r>
        <w:rPr>
          <w:rFonts w:ascii="Times New Roman"/>
          <w:b w:val="false"/>
          <w:i w:val="false"/>
          <w:color w:val="000000"/>
          <w:sz w:val="28"/>
        </w:rPr>
        <w:t>
      19) су объектілерін, су қорғау аймақтары мен белдеулерін, суару жүйелерін тиімді пайдалану, ұстау және қорғау, жерүсті суларын ағызу бойынша, сондай-ақ қоршаған ортаны қорғау объектілерін дамыту бойынша жобаларды әзірлеу, келісу және сүйемелдейді;</w:t>
      </w:r>
    </w:p>
    <w:bookmarkEnd w:id="2300"/>
    <w:bookmarkStart w:name="z2472" w:id="2301"/>
    <w:p>
      <w:pPr>
        <w:spacing w:after="0"/>
        <w:ind w:left="0"/>
        <w:jc w:val="both"/>
      </w:pPr>
      <w:r>
        <w:rPr>
          <w:rFonts w:ascii="Times New Roman"/>
          <w:b w:val="false"/>
          <w:i w:val="false"/>
          <w:color w:val="000000"/>
          <w:sz w:val="28"/>
        </w:rPr>
        <w:t>
      20) абаттандыру мен көгалдандыру объектiлерiн салады;</w:t>
      </w:r>
    </w:p>
    <w:bookmarkEnd w:id="2301"/>
    <w:bookmarkStart w:name="z2473" w:id="2302"/>
    <w:p>
      <w:pPr>
        <w:spacing w:after="0"/>
        <w:ind w:left="0"/>
        <w:jc w:val="both"/>
      </w:pPr>
      <w:r>
        <w:rPr>
          <w:rFonts w:ascii="Times New Roman"/>
          <w:b w:val="false"/>
          <w:i w:val="false"/>
          <w:color w:val="000000"/>
          <w:sz w:val="28"/>
        </w:rPr>
        <w:t>
      21) сәулет, қала құрылысы және құрылыс істері жөніндегі уәкілетті орган бекітетін, Үлгілік қағидалар негізінде әзірленген жасыл екпелерді күтіп-ұстаудың және қорғаудың қағидаларын және қала аумағын абаттандыру қағидаларын әзірлеу және мәслихатқа бекітуге ұсынады;</w:t>
      </w:r>
    </w:p>
    <w:bookmarkEnd w:id="2302"/>
    <w:bookmarkStart w:name="z2474" w:id="2303"/>
    <w:p>
      <w:pPr>
        <w:spacing w:after="0"/>
        <w:ind w:left="0"/>
        <w:jc w:val="both"/>
      </w:pPr>
      <w:r>
        <w:rPr>
          <w:rFonts w:ascii="Times New Roman"/>
          <w:b w:val="false"/>
          <w:i w:val="false"/>
          <w:color w:val="000000"/>
          <w:sz w:val="28"/>
        </w:rPr>
        <w:t>
      22) ағаштарды кесуге рұқсаттар беру бойынша мемлекеттік қызмет көрсетеді;</w:t>
      </w:r>
    </w:p>
    <w:bookmarkEnd w:id="2303"/>
    <w:bookmarkStart w:name="z2475" w:id="2304"/>
    <w:p>
      <w:pPr>
        <w:spacing w:after="0"/>
        <w:ind w:left="0"/>
        <w:jc w:val="both"/>
      </w:pPr>
      <w:r>
        <w:rPr>
          <w:rFonts w:ascii="Times New Roman"/>
          <w:b w:val="false"/>
          <w:i w:val="false"/>
          <w:color w:val="000000"/>
          <w:sz w:val="28"/>
        </w:rPr>
        <w:t>
      23) мемлекеттік орман саясатын қалыптастыру және оны іске асыру жөніндегі ұсыныстарды тұжырымдауға қатысады;</w:t>
      </w:r>
    </w:p>
    <w:bookmarkEnd w:id="2304"/>
    <w:bookmarkStart w:name="z2476" w:id="2305"/>
    <w:p>
      <w:pPr>
        <w:spacing w:after="0"/>
        <w:ind w:left="0"/>
        <w:jc w:val="both"/>
      </w:pPr>
      <w:r>
        <w:rPr>
          <w:rFonts w:ascii="Times New Roman"/>
          <w:b w:val="false"/>
          <w:i w:val="false"/>
          <w:color w:val="000000"/>
          <w:sz w:val="28"/>
        </w:rPr>
        <w:t>
      24) ормандарды күзетудi, қорғауды, молықтыру мен орман өсiрудi ұйымдастыру және қамтамасыз ету, өздерiнiң функционалдық қарауындағы мемлекеттiк орман қоры аумағында орман пайдалануды реттейді;</w:t>
      </w:r>
    </w:p>
    <w:bookmarkEnd w:id="2305"/>
    <w:bookmarkStart w:name="z2477" w:id="2306"/>
    <w:p>
      <w:pPr>
        <w:spacing w:after="0"/>
        <w:ind w:left="0"/>
        <w:jc w:val="both"/>
      </w:pPr>
      <w:r>
        <w:rPr>
          <w:rFonts w:ascii="Times New Roman"/>
          <w:b w:val="false"/>
          <w:i w:val="false"/>
          <w:color w:val="000000"/>
          <w:sz w:val="28"/>
        </w:rPr>
        <w:t>
      25) мемлекеттiк орман қоры аумағында ормандағы өрттердiң алдын алу және оларға қарсы күрес жөнiндегi iс-шаралардың жыл сайынғы жоспарларын әзiрлеу және iске асырады;</w:t>
      </w:r>
    </w:p>
    <w:bookmarkEnd w:id="2306"/>
    <w:bookmarkStart w:name="z2478" w:id="2307"/>
    <w:p>
      <w:pPr>
        <w:spacing w:after="0"/>
        <w:ind w:left="0"/>
        <w:jc w:val="both"/>
      </w:pPr>
      <w:r>
        <w:rPr>
          <w:rFonts w:ascii="Times New Roman"/>
          <w:b w:val="false"/>
          <w:i w:val="false"/>
          <w:color w:val="000000"/>
          <w:sz w:val="28"/>
        </w:rPr>
        <w:t>
      26) жеке және заңды тұлғаларды, сондай-ақ ұйымдардың өрт сөндiру техникаларын, көлiктерi мен басқа да құралдарын ормандағы өрттердi сөндiруге тарту тәртiбiн айқындау, осы жұмысқа тартылған жеке тұлғаларды жүрiп-тұру өрт сөндiру құралдарымен, тамақпен және медициналық көмекпен қамтамасыз етуге қала әкімдігіне ұсыныс енгізеді;</w:t>
      </w:r>
    </w:p>
    <w:bookmarkEnd w:id="2307"/>
    <w:bookmarkStart w:name="z2479" w:id="2308"/>
    <w:p>
      <w:pPr>
        <w:spacing w:after="0"/>
        <w:ind w:left="0"/>
        <w:jc w:val="both"/>
      </w:pPr>
      <w:r>
        <w:rPr>
          <w:rFonts w:ascii="Times New Roman"/>
          <w:b w:val="false"/>
          <w:i w:val="false"/>
          <w:color w:val="000000"/>
          <w:sz w:val="28"/>
        </w:rPr>
        <w:t>
      27) орманда өрт қаупi болатын маусымда мемлекеттiк орман қоры аумағында өрттердi сөндiру үшiн жанар-жағар май материалдарының резервiн жасайды;</w:t>
      </w:r>
    </w:p>
    <w:bookmarkEnd w:id="2308"/>
    <w:bookmarkStart w:name="z2480" w:id="2309"/>
    <w:p>
      <w:pPr>
        <w:spacing w:after="0"/>
        <w:ind w:left="0"/>
        <w:jc w:val="both"/>
      </w:pPr>
      <w:r>
        <w:rPr>
          <w:rFonts w:ascii="Times New Roman"/>
          <w:b w:val="false"/>
          <w:i w:val="false"/>
          <w:color w:val="000000"/>
          <w:sz w:val="28"/>
        </w:rPr>
        <w:t>
      28) шаруа және фермер қожалықтары мен өзге де ауыл шаруашылығы ұйымдарының орман қорына iргелес аумақтардағы жайылымдық және шабындық жерлерде сабан түбін, аңыздарды және өзге де өсімдік қалдықтарын өртеуіне, қау шөбiн өртеуi бойынша түсіндірме жұмыстарын жүргізеді;</w:t>
      </w:r>
    </w:p>
    <w:bookmarkEnd w:id="2309"/>
    <w:bookmarkStart w:name="z2481" w:id="2310"/>
    <w:p>
      <w:pPr>
        <w:spacing w:after="0"/>
        <w:ind w:left="0"/>
        <w:jc w:val="both"/>
      </w:pPr>
      <w:r>
        <w:rPr>
          <w:rFonts w:ascii="Times New Roman"/>
          <w:b w:val="false"/>
          <w:i w:val="false"/>
          <w:color w:val="000000"/>
          <w:sz w:val="28"/>
        </w:rPr>
        <w:t>
      29)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ұйымдастырады;</w:t>
      </w:r>
    </w:p>
    <w:bookmarkEnd w:id="2310"/>
    <w:bookmarkStart w:name="z2482" w:id="2311"/>
    <w:p>
      <w:pPr>
        <w:spacing w:after="0"/>
        <w:ind w:left="0"/>
        <w:jc w:val="both"/>
      </w:pPr>
      <w:r>
        <w:rPr>
          <w:rFonts w:ascii="Times New Roman"/>
          <w:b w:val="false"/>
          <w:i w:val="false"/>
          <w:color w:val="000000"/>
          <w:sz w:val="28"/>
        </w:rPr>
        <w:t>
      30) қала аумағында ормандағы өртке қарсы күрес жөнiндегi жұмыстарды үйлестiру, қажет болған жағдайда осы мақсатта арнайы комиссиялар құрады;</w:t>
      </w:r>
    </w:p>
    <w:bookmarkEnd w:id="2311"/>
    <w:bookmarkStart w:name="z2483" w:id="2312"/>
    <w:p>
      <w:pPr>
        <w:spacing w:after="0"/>
        <w:ind w:left="0"/>
        <w:jc w:val="both"/>
      </w:pPr>
      <w:r>
        <w:rPr>
          <w:rFonts w:ascii="Times New Roman"/>
          <w:b w:val="false"/>
          <w:i w:val="false"/>
          <w:color w:val="000000"/>
          <w:sz w:val="28"/>
        </w:rPr>
        <w:t>
      31) орман қоры аумағында орман зиянкестерiмен және ауруларымен күрес және орманның санитарлық жай-күйiн жақсарту жөнiндегi жұмыстарды ұйымдастырады;</w:t>
      </w:r>
    </w:p>
    <w:bookmarkEnd w:id="2312"/>
    <w:bookmarkStart w:name="z2484" w:id="2313"/>
    <w:p>
      <w:pPr>
        <w:spacing w:after="0"/>
        <w:ind w:left="0"/>
        <w:jc w:val="both"/>
      </w:pPr>
      <w:r>
        <w:rPr>
          <w:rFonts w:ascii="Times New Roman"/>
          <w:b w:val="false"/>
          <w:i w:val="false"/>
          <w:color w:val="000000"/>
          <w:sz w:val="28"/>
        </w:rPr>
        <w:t>
      32)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тоқтата тұру туралы шешiм қабылдауға қала әкімдігіне ұсыныс енгізеді;</w:t>
      </w:r>
    </w:p>
    <w:bookmarkEnd w:id="2313"/>
    <w:bookmarkStart w:name="z2485" w:id="2314"/>
    <w:p>
      <w:pPr>
        <w:spacing w:after="0"/>
        <w:ind w:left="0"/>
        <w:jc w:val="both"/>
      </w:pPr>
      <w:r>
        <w:rPr>
          <w:rFonts w:ascii="Times New Roman"/>
          <w:b w:val="false"/>
          <w:i w:val="false"/>
          <w:color w:val="000000"/>
          <w:sz w:val="28"/>
        </w:rPr>
        <w:t>
      33) уәкiлеттi органға беру үшiн өздерiнiң функционалдық қарауындағы орман қорының мемлекеттiк есебi, мемлекеттiк орман кадастры, мемлекеттiк орман мониторингi жөнiнде материалдар әзiрлейді;</w:t>
      </w:r>
    </w:p>
    <w:bookmarkEnd w:id="2314"/>
    <w:bookmarkStart w:name="z2486" w:id="2315"/>
    <w:p>
      <w:pPr>
        <w:spacing w:after="0"/>
        <w:ind w:left="0"/>
        <w:jc w:val="both"/>
      </w:pPr>
      <w:r>
        <w:rPr>
          <w:rFonts w:ascii="Times New Roman"/>
          <w:b w:val="false"/>
          <w:i w:val="false"/>
          <w:color w:val="000000"/>
          <w:sz w:val="28"/>
        </w:rPr>
        <w:t>
      34) өздерiнiң функционалдық қарауындағы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қабылдайды;</w:t>
      </w:r>
    </w:p>
    <w:bookmarkEnd w:id="2315"/>
    <w:bookmarkStart w:name="z2487" w:id="2316"/>
    <w:p>
      <w:pPr>
        <w:spacing w:after="0"/>
        <w:ind w:left="0"/>
        <w:jc w:val="both"/>
      </w:pPr>
      <w:r>
        <w:rPr>
          <w:rFonts w:ascii="Times New Roman"/>
          <w:b w:val="false"/>
          <w:i w:val="false"/>
          <w:color w:val="000000"/>
          <w:sz w:val="28"/>
        </w:rPr>
        <w:t>
      35) мемлекеттік орман қоры учаскелерінде орман пайдаланғаны үшін төлемақы мөлшелемелерін (сүректі түбірімен босату үшін мөлшемелерді қоспағанда) жобаларын әзірлейді;</w:t>
      </w:r>
    </w:p>
    <w:bookmarkEnd w:id="2316"/>
    <w:bookmarkStart w:name="z2488" w:id="2317"/>
    <w:p>
      <w:pPr>
        <w:spacing w:after="0"/>
        <w:ind w:left="0"/>
        <w:jc w:val="both"/>
      </w:pPr>
      <w:r>
        <w:rPr>
          <w:rFonts w:ascii="Times New Roman"/>
          <w:b w:val="false"/>
          <w:i w:val="false"/>
          <w:color w:val="000000"/>
          <w:sz w:val="28"/>
        </w:rPr>
        <w:t>
      36) уәкілетті органның және жергілікті өкілді органның қатысуымен өздерінің қарауындағы мемлекеттік орман қоры учаскелерінде орман ресурстарын ұзақ мерзімді пайдалануға беру жөнінде тендерлер ұйымдастыру және өткізеді;</w:t>
      </w:r>
    </w:p>
    <w:bookmarkEnd w:id="2317"/>
    <w:bookmarkStart w:name="z2489" w:id="2318"/>
    <w:p>
      <w:pPr>
        <w:spacing w:after="0"/>
        <w:ind w:left="0"/>
        <w:jc w:val="both"/>
      </w:pPr>
      <w:r>
        <w:rPr>
          <w:rFonts w:ascii="Times New Roman"/>
          <w:b w:val="false"/>
          <w:i w:val="false"/>
          <w:color w:val="000000"/>
          <w:sz w:val="28"/>
        </w:rPr>
        <w:t>
      37) жергілікті маңызы бар тарих және мәдениет ескерткіштерінің пайдаланылуын және оларды күтіп-ұстау тәртібін ұйымдастырады;</w:t>
      </w:r>
    </w:p>
    <w:bookmarkEnd w:id="2318"/>
    <w:bookmarkStart w:name="z2490" w:id="2319"/>
    <w:p>
      <w:pPr>
        <w:spacing w:after="0"/>
        <w:ind w:left="0"/>
        <w:jc w:val="both"/>
      </w:pPr>
      <w:r>
        <w:rPr>
          <w:rFonts w:ascii="Times New Roman"/>
          <w:b w:val="false"/>
          <w:i w:val="false"/>
          <w:color w:val="000000"/>
          <w:sz w:val="28"/>
        </w:rPr>
        <w:t>
      38) субұрқақтардың тиісті жағдайын және пайдаланылуын қамтамасыз етеді;</w:t>
      </w:r>
    </w:p>
    <w:bookmarkEnd w:id="2319"/>
    <w:bookmarkStart w:name="z2491" w:id="2320"/>
    <w:p>
      <w:pPr>
        <w:spacing w:after="0"/>
        <w:ind w:left="0"/>
        <w:jc w:val="both"/>
      </w:pPr>
      <w:r>
        <w:rPr>
          <w:rFonts w:ascii="Times New Roman"/>
          <w:b w:val="false"/>
          <w:i w:val="false"/>
          <w:color w:val="000000"/>
          <w:sz w:val="28"/>
        </w:rPr>
        <w:t>
      39) табиғатты қорғау объектілері, саябақтар, скверлер, бульварлар және жалпы пайдаланудағы көгалдандырылған аумақтың құрылысын және қайта жаңғыртылуын үйлестіруді және мониторинг жүргізуді жүзеге асырады;</w:t>
      </w:r>
    </w:p>
    <w:bookmarkEnd w:id="2320"/>
    <w:bookmarkStart w:name="z2492" w:id="2321"/>
    <w:p>
      <w:pPr>
        <w:spacing w:after="0"/>
        <w:ind w:left="0"/>
        <w:jc w:val="both"/>
      </w:pPr>
      <w:r>
        <w:rPr>
          <w:rFonts w:ascii="Times New Roman"/>
          <w:b w:val="false"/>
          <w:i w:val="false"/>
          <w:color w:val="000000"/>
          <w:sz w:val="28"/>
        </w:rPr>
        <w:t>
      40) жергiлiктi маңызы бар балық шаруашылығы су айдындарының және (немесе) учаскелерінің тiзбесiн бекiтудi жүзеге асыруға қала әкімдігіне ұсыныс енгізеді;</w:t>
      </w:r>
    </w:p>
    <w:bookmarkEnd w:id="2321"/>
    <w:bookmarkStart w:name="z2493" w:id="2322"/>
    <w:p>
      <w:pPr>
        <w:spacing w:after="0"/>
        <w:ind w:left="0"/>
        <w:jc w:val="both"/>
      </w:pPr>
      <w:r>
        <w:rPr>
          <w:rFonts w:ascii="Times New Roman"/>
          <w:b w:val="false"/>
          <w:i w:val="false"/>
          <w:color w:val="000000"/>
          <w:sz w:val="28"/>
        </w:rPr>
        <w:t>
      41) ғылыми ұсынымдар негізінде балық шаруашылығы су айдындарын және (немесе) учаскелерін паспорттауды жүргізеді;</w:t>
      </w:r>
    </w:p>
    <w:bookmarkEnd w:id="2322"/>
    <w:bookmarkStart w:name="z2494" w:id="2323"/>
    <w:p>
      <w:pPr>
        <w:spacing w:after="0"/>
        <w:ind w:left="0"/>
        <w:jc w:val="both"/>
      </w:pPr>
      <w:r>
        <w:rPr>
          <w:rFonts w:ascii="Times New Roman"/>
          <w:b w:val="false"/>
          <w:i w:val="false"/>
          <w:color w:val="000000"/>
          <w:sz w:val="28"/>
        </w:rPr>
        <w:t>
      42) жергiлiктi маңызы бар ерекше қорғалатын табиғи аумақтарды құру және кеңейту жөнiндегi жаратылыстану-ғылыми және техникалық-экономикалық негiздемелерiн әзiрлеудi ұйымдастыру және оларға мемлекеттiк экологиялық сараптама жүргiзудi қамтамасыз етеді;</w:t>
      </w:r>
    </w:p>
    <w:bookmarkEnd w:id="2323"/>
    <w:bookmarkStart w:name="z2495" w:id="2324"/>
    <w:p>
      <w:pPr>
        <w:spacing w:after="0"/>
        <w:ind w:left="0"/>
        <w:jc w:val="both"/>
      </w:pPr>
      <w:r>
        <w:rPr>
          <w:rFonts w:ascii="Times New Roman"/>
          <w:b w:val="false"/>
          <w:i w:val="false"/>
          <w:color w:val="000000"/>
          <w:sz w:val="28"/>
        </w:rPr>
        <w:t>
      43) жергiлiктi маңызы бар мемлекеттiк табиғи-қорық қоры объектiлерiнiң тiзбесiн, жергiлiктi маңызы бар ерекше қорғалатын табиғи аумақтарды құру және кеңейту жөнiндегi жаратылыстану-ғылыми және техникалық-экономикалық негiздемелердi бекiтуге қала әкімдігіне ұсыныс енгізеді;</w:t>
      </w:r>
    </w:p>
    <w:bookmarkEnd w:id="2324"/>
    <w:bookmarkStart w:name="z2496" w:id="2325"/>
    <w:p>
      <w:pPr>
        <w:spacing w:after="0"/>
        <w:ind w:left="0"/>
        <w:jc w:val="both"/>
      </w:pPr>
      <w:r>
        <w:rPr>
          <w:rFonts w:ascii="Times New Roman"/>
          <w:b w:val="false"/>
          <w:i w:val="false"/>
          <w:color w:val="000000"/>
          <w:sz w:val="28"/>
        </w:rPr>
        <w:t>
      44) уәкiлеттi органмен келiсе отырып, жергiлiктi маңызы бар ерекше қорғалатын табиғи аумақтарды құру және кеңейту жөнiнде шешiмдер жобасын әзірлейді;</w:t>
      </w:r>
    </w:p>
    <w:bookmarkEnd w:id="2325"/>
    <w:bookmarkStart w:name="z2497" w:id="2326"/>
    <w:p>
      <w:pPr>
        <w:spacing w:after="0"/>
        <w:ind w:left="0"/>
        <w:jc w:val="both"/>
      </w:pPr>
      <w:r>
        <w:rPr>
          <w:rFonts w:ascii="Times New Roman"/>
          <w:b w:val="false"/>
          <w:i w:val="false"/>
          <w:color w:val="000000"/>
          <w:sz w:val="28"/>
        </w:rPr>
        <w:t>
      45) мемлекеттiк экологиялық сараптаманың оң қорытындысы болған жағдайда, жергiлiктi маңызы бар ерекше қорғалатын табиғи аумақтарды функционалдық аймақтарға бөлудi түзету жобаларын бекітуге қала әкімдігіне ұсыныс енгізеді;</w:t>
      </w:r>
    </w:p>
    <w:bookmarkEnd w:id="2326"/>
    <w:bookmarkStart w:name="z2498" w:id="2327"/>
    <w:p>
      <w:pPr>
        <w:spacing w:after="0"/>
        <w:ind w:left="0"/>
        <w:jc w:val="both"/>
      </w:pPr>
      <w:r>
        <w:rPr>
          <w:rFonts w:ascii="Times New Roman"/>
          <w:b w:val="false"/>
          <w:i w:val="false"/>
          <w:color w:val="000000"/>
          <w:sz w:val="28"/>
        </w:rPr>
        <w:t>
      46) өздерiнiң қарауындағы ерекше қорғалатын табиғи аумақтарды басқару жоспарларын әзiрлеу және бекiту, оларды күзетудi, қорғауды және қалпына келтiрудi, сондай-ақ ғылыми зерттеулер жүргiзудi қамтамасыз етеді;</w:t>
      </w:r>
    </w:p>
    <w:bookmarkEnd w:id="2327"/>
    <w:bookmarkStart w:name="z2499" w:id="2328"/>
    <w:p>
      <w:pPr>
        <w:spacing w:after="0"/>
        <w:ind w:left="0"/>
        <w:jc w:val="both"/>
      </w:pPr>
      <w:r>
        <w:rPr>
          <w:rFonts w:ascii="Times New Roman"/>
          <w:b w:val="false"/>
          <w:i w:val="false"/>
          <w:color w:val="000000"/>
          <w:sz w:val="28"/>
        </w:rPr>
        <w:t>
      47) заңды тұлға мәртебесi бар жергiлiктi маңызы бар ерекше қорғалатын табиғи аумақтар көрсететiн қызметтер үшiн тарифтер мөлшерiн бекiтуге қала әкімдігіне ұсыныс енгізеді;</w:t>
      </w:r>
    </w:p>
    <w:bookmarkEnd w:id="2328"/>
    <w:bookmarkStart w:name="z2500" w:id="2329"/>
    <w:p>
      <w:pPr>
        <w:spacing w:after="0"/>
        <w:ind w:left="0"/>
        <w:jc w:val="both"/>
      </w:pPr>
      <w:r>
        <w:rPr>
          <w:rFonts w:ascii="Times New Roman"/>
          <w:b w:val="false"/>
          <w:i w:val="false"/>
          <w:color w:val="000000"/>
          <w:sz w:val="28"/>
        </w:rPr>
        <w:t>
      48) ерекше қорғалатын табиғи аумақтардың мемлекеттiк кадастрын жүргiзуге қатысады;</w:t>
      </w:r>
    </w:p>
    <w:bookmarkEnd w:id="2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уәкiлеттi органмен келiсе отырып, өздерiнiң қарауындағы ерекше қорғалатын табиғи аумақтардың паспорттарын әзірлеу және бекіту, паспорттарды уәкiлеттi органға тiркеуге (қайта тіркеуге) береді; 50) ерекше қорғалатын табиғи аумақтардың барлық түрiн құру үшiн жердi резервте қалдыру жөнiнде шешiмдер жобасын әзірлейді;</w:t>
      </w:r>
    </w:p>
    <w:bookmarkStart w:name="z2502" w:id="2330"/>
    <w:p>
      <w:pPr>
        <w:spacing w:after="0"/>
        <w:ind w:left="0"/>
        <w:jc w:val="both"/>
      </w:pPr>
      <w:r>
        <w:rPr>
          <w:rFonts w:ascii="Times New Roman"/>
          <w:b w:val="false"/>
          <w:i w:val="false"/>
          <w:color w:val="000000"/>
          <w:sz w:val="28"/>
        </w:rPr>
        <w:t>
      51) қарауындағы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2330"/>
    <w:bookmarkStart w:name="z2503" w:id="2331"/>
    <w:p>
      <w:pPr>
        <w:spacing w:after="0"/>
        <w:ind w:left="0"/>
        <w:jc w:val="both"/>
      </w:pPr>
      <w:r>
        <w:rPr>
          <w:rFonts w:ascii="Times New Roman"/>
          <w:b w:val="false"/>
          <w:i w:val="false"/>
          <w:color w:val="000000"/>
          <w:sz w:val="28"/>
        </w:rPr>
        <w:t>
      52) жергілікті маңызы бар ерекше қорғалатын табиғи аумақтарды пайдаланғаны үшін төлем ставкаларын қала маслихатының бекітуіне ұсынады;</w:t>
      </w:r>
    </w:p>
    <w:bookmarkEnd w:id="2331"/>
    <w:bookmarkStart w:name="z2504" w:id="2332"/>
    <w:p>
      <w:pPr>
        <w:spacing w:after="0"/>
        <w:ind w:left="0"/>
        <w:jc w:val="both"/>
      </w:pPr>
      <w:r>
        <w:rPr>
          <w:rFonts w:ascii="Times New Roman"/>
          <w:b w:val="false"/>
          <w:i w:val="false"/>
          <w:color w:val="000000"/>
          <w:sz w:val="28"/>
        </w:rPr>
        <w:t>
      53) жергілікті маңызы бар мемлекеттік табиғи қаумалдарды тарату және олардың аумақтарын кішірейту жөнінде келіседі;</w:t>
      </w:r>
    </w:p>
    <w:bookmarkEnd w:id="2332"/>
    <w:bookmarkStart w:name="z2505" w:id="2333"/>
    <w:p>
      <w:pPr>
        <w:spacing w:after="0"/>
        <w:ind w:left="0"/>
        <w:jc w:val="both"/>
      </w:pPr>
      <w:r>
        <w:rPr>
          <w:rFonts w:ascii="Times New Roman"/>
          <w:b w:val="false"/>
          <w:i w:val="false"/>
          <w:color w:val="000000"/>
          <w:sz w:val="28"/>
        </w:rPr>
        <w:t>
      54) коммуналдық меншіктегі су шаруашылығы құрылыстарын басқарады, оларды қорғау жөніндегі шараларды жүзеге асырады;</w:t>
      </w:r>
    </w:p>
    <w:bookmarkEnd w:id="2333"/>
    <w:bookmarkStart w:name="z2506" w:id="2334"/>
    <w:p>
      <w:pPr>
        <w:spacing w:after="0"/>
        <w:ind w:left="0"/>
        <w:jc w:val="both"/>
      </w:pPr>
      <w:r>
        <w:rPr>
          <w:rFonts w:ascii="Times New Roman"/>
          <w:b w:val="false"/>
          <w:i w:val="false"/>
          <w:color w:val="000000"/>
          <w:sz w:val="28"/>
        </w:rPr>
        <w:t>
      55)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жүргізеді;</w:t>
      </w:r>
    </w:p>
    <w:bookmarkEnd w:id="2334"/>
    <w:bookmarkStart w:name="z2507" w:id="2335"/>
    <w:p>
      <w:pPr>
        <w:spacing w:after="0"/>
        <w:ind w:left="0"/>
        <w:jc w:val="both"/>
      </w:pPr>
      <w:r>
        <w:rPr>
          <w:rFonts w:ascii="Times New Roman"/>
          <w:b w:val="false"/>
          <w:i w:val="false"/>
          <w:color w:val="000000"/>
          <w:sz w:val="28"/>
        </w:rPr>
        <w:t>
      56) гидротехникалы құрылыстарда су қорын пайдалану мен қорғау, сумен жабдықтау және су бұру саласындағы мемлекеттік саясатты іске асырады;</w:t>
      </w:r>
    </w:p>
    <w:bookmarkEnd w:id="2335"/>
    <w:bookmarkStart w:name="z2508" w:id="2336"/>
    <w:p>
      <w:pPr>
        <w:spacing w:after="0"/>
        <w:ind w:left="0"/>
        <w:jc w:val="both"/>
      </w:pPr>
      <w:r>
        <w:rPr>
          <w:rFonts w:ascii="Times New Roman"/>
          <w:b w:val="false"/>
          <w:i w:val="false"/>
          <w:color w:val="000000"/>
          <w:sz w:val="28"/>
        </w:rPr>
        <w:t>
      57) бассейндік су шаруашылығы басқармаларымен, халықтың санитарлық-эпидемиологиялық салауаттылығы саласындағы уәкілетті органмен келісім бойынша су қорғау аймақтарын, белдеулерін және санитарлық қорғау аймақтарын белгілейді;</w:t>
      </w:r>
    </w:p>
    <w:bookmarkEnd w:id="2336"/>
    <w:bookmarkStart w:name="z2509" w:id="2337"/>
    <w:p>
      <w:pPr>
        <w:spacing w:after="0"/>
        <w:ind w:left="0"/>
        <w:jc w:val="both"/>
      </w:pPr>
      <w:r>
        <w:rPr>
          <w:rFonts w:ascii="Times New Roman"/>
          <w:b w:val="false"/>
          <w:i w:val="false"/>
          <w:color w:val="000000"/>
          <w:sz w:val="28"/>
        </w:rPr>
        <w:t>
      58) су ресурстарын пайдалануды реттеу және қорғау жөніндегі бассейндік инспекциялармен келісу бойынша су қорғау аймақтары мен белдеулерін шаруашылық пайдаланудың режимі мен ерекше жағдайларын белгілейді;</w:t>
      </w:r>
    </w:p>
    <w:bookmarkEnd w:id="2337"/>
    <w:bookmarkStart w:name="z2510" w:id="2338"/>
    <w:p>
      <w:pPr>
        <w:spacing w:after="0"/>
        <w:ind w:left="0"/>
        <w:jc w:val="both"/>
      </w:pPr>
      <w:r>
        <w:rPr>
          <w:rFonts w:ascii="Times New Roman"/>
          <w:b w:val="false"/>
          <w:i w:val="false"/>
          <w:color w:val="000000"/>
          <w:sz w:val="28"/>
        </w:rPr>
        <w:t>
      59) конкурстық негізде Қазақстан Республикасының Үкіметі белгілеген тәртіппен су объектілерін оқшау немесе бірлесіп пайдалануға береді;</w:t>
      </w:r>
    </w:p>
    <w:bookmarkEnd w:id="2338"/>
    <w:bookmarkStart w:name="z2511" w:id="2339"/>
    <w:p>
      <w:pPr>
        <w:spacing w:after="0"/>
        <w:ind w:left="0"/>
        <w:jc w:val="both"/>
      </w:pPr>
      <w:r>
        <w:rPr>
          <w:rFonts w:ascii="Times New Roman"/>
          <w:b w:val="false"/>
          <w:i w:val="false"/>
          <w:color w:val="000000"/>
          <w:sz w:val="28"/>
        </w:rPr>
        <w:t>
      60) бассейндік кеңестердің жұмысына және бассейндік келісімге қатысады, су объектілерін ұтымды пайдалану және қорғау, жөніндегі ұсыныстарды бассейндік кеңестердің қарауына енгізеді, бассейндік кеңестердің ұсынымдарын зерделейді, оларды іске асыру жөніндегі шаралар қолданады;</w:t>
      </w:r>
    </w:p>
    <w:bookmarkEnd w:id="2339"/>
    <w:bookmarkStart w:name="z2512" w:id="2340"/>
    <w:p>
      <w:pPr>
        <w:spacing w:after="0"/>
        <w:ind w:left="0"/>
        <w:jc w:val="both"/>
      </w:pPr>
      <w:r>
        <w:rPr>
          <w:rFonts w:ascii="Times New Roman"/>
          <w:b w:val="false"/>
          <w:i w:val="false"/>
          <w:color w:val="000000"/>
          <w:sz w:val="28"/>
        </w:rPr>
        <w:t>
      61) су объектілерін ұтымды пайдалану және қорғау,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етеді;</w:t>
      </w:r>
    </w:p>
    <w:bookmarkEnd w:id="2340"/>
    <w:bookmarkStart w:name="z2513" w:id="2341"/>
    <w:p>
      <w:pPr>
        <w:spacing w:after="0"/>
        <w:ind w:left="0"/>
        <w:jc w:val="both"/>
      </w:pPr>
      <w:r>
        <w:rPr>
          <w:rFonts w:ascii="Times New Roman"/>
          <w:b w:val="false"/>
          <w:i w:val="false"/>
          <w:color w:val="000000"/>
          <w:sz w:val="28"/>
        </w:rPr>
        <w:t>
      62) Шымкент қаласында су шаруашылығы жүйелері мен құрылыстарының қауіпсіздігін қамтамасыз ету мәселелерін шешеді;</w:t>
      </w:r>
    </w:p>
    <w:bookmarkEnd w:id="2341"/>
    <w:bookmarkStart w:name="z2514" w:id="2342"/>
    <w:p>
      <w:pPr>
        <w:spacing w:after="0"/>
        <w:ind w:left="0"/>
        <w:jc w:val="both"/>
      </w:pPr>
      <w:r>
        <w:rPr>
          <w:rFonts w:ascii="Times New Roman"/>
          <w:b w:val="false"/>
          <w:i w:val="false"/>
          <w:color w:val="000000"/>
          <w:sz w:val="28"/>
        </w:rPr>
        <w:t>
      63) су шаруашылығы құрылыстарындағы авариялардың зардаптарын жою жөніндегі іс-шараларды ұйымдастырады;</w:t>
      </w:r>
    </w:p>
    <w:bookmarkEnd w:id="2342"/>
    <w:bookmarkStart w:name="z2515" w:id="2343"/>
    <w:p>
      <w:pPr>
        <w:spacing w:after="0"/>
        <w:ind w:left="0"/>
        <w:jc w:val="both"/>
      </w:pPr>
      <w:r>
        <w:rPr>
          <w:rFonts w:ascii="Times New Roman"/>
          <w:b w:val="false"/>
          <w:i w:val="false"/>
          <w:color w:val="000000"/>
          <w:sz w:val="28"/>
        </w:rPr>
        <w:t>
      64) Шымкент қаласында орналасқан су объектілерінің, сумен жабдықтау және су бұру жүйелерінің жай-күйі туралы халықты хабардар етуді жүзеге асырады;</w:t>
      </w:r>
    </w:p>
    <w:bookmarkEnd w:id="2343"/>
    <w:bookmarkStart w:name="z2516" w:id="2344"/>
    <w:p>
      <w:pPr>
        <w:spacing w:after="0"/>
        <w:ind w:left="0"/>
        <w:jc w:val="both"/>
      </w:pPr>
      <w:r>
        <w:rPr>
          <w:rFonts w:ascii="Times New Roman"/>
          <w:b w:val="false"/>
          <w:i w:val="false"/>
          <w:color w:val="000000"/>
          <w:sz w:val="28"/>
        </w:rPr>
        <w:t>
      65) жер үсті көздеріндегі су ресурстарын пайдаланғаны үшін төлемақы ставкаларын әзірлейді;</w:t>
      </w:r>
    </w:p>
    <w:bookmarkEnd w:id="2344"/>
    <w:bookmarkStart w:name="z2517" w:id="2345"/>
    <w:p>
      <w:pPr>
        <w:spacing w:after="0"/>
        <w:ind w:left="0"/>
        <w:jc w:val="both"/>
      </w:pPr>
      <w:r>
        <w:rPr>
          <w:rFonts w:ascii="Times New Roman"/>
          <w:b w:val="false"/>
          <w:i w:val="false"/>
          <w:color w:val="000000"/>
          <w:sz w:val="28"/>
        </w:rPr>
        <w:t>
      66) қаланың гидрологиялық жүйесіне түгендеме жүргізеді;</w:t>
      </w:r>
    </w:p>
    <w:bookmarkEnd w:id="2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67)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 68)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w:t>
      </w:r>
    </w:p>
    <w:bookmarkStart w:name="z2519" w:id="2346"/>
    <w:p>
      <w:pPr>
        <w:spacing w:after="0"/>
        <w:ind w:left="0"/>
        <w:jc w:val="both"/>
      </w:pPr>
      <w:r>
        <w:rPr>
          <w:rFonts w:ascii="Times New Roman"/>
          <w:b w:val="false"/>
          <w:i w:val="false"/>
          <w:color w:val="000000"/>
          <w:sz w:val="28"/>
        </w:rPr>
        <w:t>
      69) болашақ құрылыс учаскесі астындағы жер қойнауында пайдалы қазбаларды жоқ немесе оның аз мөлшерде екендігі туралы қорытынды береді;</w:t>
      </w:r>
    </w:p>
    <w:bookmarkEnd w:id="2346"/>
    <w:bookmarkStart w:name="z2520" w:id="2347"/>
    <w:p>
      <w:pPr>
        <w:spacing w:after="0"/>
        <w:ind w:left="0"/>
        <w:jc w:val="both"/>
      </w:pPr>
      <w:r>
        <w:rPr>
          <w:rFonts w:ascii="Times New Roman"/>
          <w:b w:val="false"/>
          <w:i w:val="false"/>
          <w:color w:val="000000"/>
          <w:sz w:val="28"/>
        </w:rPr>
        <w:t>
      70) пайдалы қазбалар жатқан аумақтарда құрылыс салуға жер қойнауын зерттеу жөніндегі уәкілетті органның аумақтық бөлімшелерімен келісу бойынша пайдалы қазбаларды алу мүмкіндігі қамтамасыз етілген немесе құрылыс салудың экономикалық жағынан орындылығы дәлелденген жағдайда рұқсат береді;</w:t>
      </w:r>
    </w:p>
    <w:bookmarkEnd w:id="2347"/>
    <w:bookmarkStart w:name="z2521" w:id="2348"/>
    <w:p>
      <w:pPr>
        <w:spacing w:after="0"/>
        <w:ind w:left="0"/>
        <w:jc w:val="both"/>
      </w:pPr>
      <w:r>
        <w:rPr>
          <w:rFonts w:ascii="Times New Roman"/>
          <w:b w:val="false"/>
          <w:i w:val="false"/>
          <w:color w:val="000000"/>
          <w:sz w:val="28"/>
        </w:rPr>
        <w:t>
      71) кең таралған пайдалы қазбаларды барлауға, өндіруге арналған келісімшарттарды (қосымша келісімдерді) тіркейді және сақтайды;</w:t>
      </w:r>
    </w:p>
    <w:bookmarkEnd w:id="2348"/>
    <w:bookmarkStart w:name="z2522" w:id="2349"/>
    <w:p>
      <w:pPr>
        <w:spacing w:after="0"/>
        <w:ind w:left="0"/>
        <w:jc w:val="both"/>
      </w:pPr>
      <w:r>
        <w:rPr>
          <w:rFonts w:ascii="Times New Roman"/>
          <w:b w:val="false"/>
          <w:i w:val="false"/>
          <w:color w:val="000000"/>
          <w:sz w:val="28"/>
        </w:rPr>
        <w:t>
      72) кең таралған пайдалы қазбалар бойынша келісімшарттық міндеттемелердің орындалуына мониторинг пен бақылауды жүзеге асырады;</w:t>
      </w:r>
    </w:p>
    <w:bookmarkEnd w:id="2349"/>
    <w:bookmarkStart w:name="z2523" w:id="2350"/>
    <w:p>
      <w:pPr>
        <w:spacing w:after="0"/>
        <w:ind w:left="0"/>
        <w:jc w:val="both"/>
      </w:pPr>
      <w:r>
        <w:rPr>
          <w:rFonts w:ascii="Times New Roman"/>
          <w:b w:val="false"/>
          <w:i w:val="false"/>
          <w:color w:val="000000"/>
          <w:sz w:val="28"/>
        </w:rPr>
        <w:t>
      73) Қазақстан Республикасының заңнамасына сәйкес су қатынастарын реттеуді жүзеге асырады;</w:t>
      </w:r>
    </w:p>
    <w:bookmarkEnd w:id="2350"/>
    <w:bookmarkStart w:name="z2524" w:id="2351"/>
    <w:p>
      <w:pPr>
        <w:spacing w:after="0"/>
        <w:ind w:left="0"/>
        <w:jc w:val="both"/>
      </w:pPr>
      <w:r>
        <w:rPr>
          <w:rFonts w:ascii="Times New Roman"/>
          <w:b w:val="false"/>
          <w:i w:val="false"/>
          <w:color w:val="000000"/>
          <w:sz w:val="28"/>
        </w:rPr>
        <w:t>
      74) кең таралған пайдалы қазбалардың жер қойнауларына заңсыз қазба жүргізу бойынша мониторинг пен бақылауды жүзеге асырады;</w:t>
      </w:r>
    </w:p>
    <w:bookmarkEnd w:id="2351"/>
    <w:bookmarkStart w:name="z2525" w:id="2352"/>
    <w:p>
      <w:pPr>
        <w:spacing w:after="0"/>
        <w:ind w:left="0"/>
        <w:jc w:val="both"/>
      </w:pPr>
      <w:r>
        <w:rPr>
          <w:rFonts w:ascii="Times New Roman"/>
          <w:b w:val="false"/>
          <w:i w:val="false"/>
          <w:color w:val="000000"/>
          <w:sz w:val="28"/>
        </w:rPr>
        <w:t>
      75) тұрмыстық қатты қалдықтардың түзілуін барынша азайту және оларды жинау үшін белгіленген жерлерде орналастыруды не ерекше қорғалатын табиғи аумақтардан өз бетінше әкетуді қамтамасыз етеді;</w:t>
      </w:r>
    </w:p>
    <w:bookmarkEnd w:id="2352"/>
    <w:bookmarkStart w:name="z2526" w:id="2353"/>
    <w:p>
      <w:pPr>
        <w:spacing w:after="0"/>
        <w:ind w:left="0"/>
        <w:jc w:val="both"/>
      </w:pPr>
      <w:r>
        <w:rPr>
          <w:rFonts w:ascii="Times New Roman"/>
          <w:b w:val="false"/>
          <w:i w:val="false"/>
          <w:color w:val="000000"/>
          <w:sz w:val="28"/>
        </w:rPr>
        <w:t>
      76) Шымкент қаласының аумағында халықтың экологиялық қауіпсіздігін және табиғи экологиялық жүйелердің элементтерін қалпына келтіруді қамтамасыз етеді;</w:t>
      </w:r>
    </w:p>
    <w:bookmarkEnd w:id="2353"/>
    <w:bookmarkStart w:name="z2527" w:id="2354"/>
    <w:p>
      <w:pPr>
        <w:spacing w:after="0"/>
        <w:ind w:left="0"/>
        <w:jc w:val="both"/>
      </w:pPr>
      <w:r>
        <w:rPr>
          <w:rFonts w:ascii="Times New Roman"/>
          <w:b w:val="false"/>
          <w:i w:val="false"/>
          <w:color w:val="000000"/>
          <w:sz w:val="28"/>
        </w:rPr>
        <w:t>
      77) "жасыл экономика" саласында жаңа технологияларды ынталандыру шараларын айқындайды;</w:t>
      </w:r>
    </w:p>
    <w:bookmarkEnd w:id="2354"/>
    <w:bookmarkStart w:name="z2528" w:id="2355"/>
    <w:p>
      <w:pPr>
        <w:spacing w:after="0"/>
        <w:ind w:left="0"/>
        <w:jc w:val="both"/>
      </w:pPr>
      <w:r>
        <w:rPr>
          <w:rFonts w:ascii="Times New Roman"/>
          <w:b w:val="false"/>
          <w:i w:val="false"/>
          <w:color w:val="000000"/>
          <w:sz w:val="28"/>
        </w:rPr>
        <w:t>
      78) Мемлекеттік ұлттық табиғи парктердің инфрақұрылымын дамытудың бас жоспарларын әзірлеуге қатысады.</w:t>
      </w:r>
    </w:p>
    <w:bookmarkEnd w:id="2355"/>
    <w:bookmarkStart w:name="z2529" w:id="2356"/>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356"/>
    <w:bookmarkStart w:name="z2530" w:id="2357"/>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357"/>
    <w:bookmarkStart w:name="z2531" w:id="2358"/>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2358"/>
    <w:bookmarkStart w:name="z2532" w:id="2359"/>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359"/>
    <w:bookmarkStart w:name="z2533" w:id="2360"/>
    <w:p>
      <w:pPr>
        <w:spacing w:after="0"/>
        <w:ind w:left="0"/>
        <w:jc w:val="both"/>
      </w:pPr>
      <w:r>
        <w:rPr>
          <w:rFonts w:ascii="Times New Roman"/>
          <w:b w:val="false"/>
          <w:i w:val="false"/>
          <w:color w:val="000000"/>
          <w:sz w:val="28"/>
        </w:rPr>
        <w:t>
      19. Басқарманың бірінші басшысының өкілеттіктер:</w:t>
      </w:r>
    </w:p>
    <w:bookmarkEnd w:id="2360"/>
    <w:bookmarkStart w:name="z2534" w:id="2361"/>
    <w:p>
      <w:pPr>
        <w:spacing w:after="0"/>
        <w:ind w:left="0"/>
        <w:jc w:val="both"/>
      </w:pPr>
      <w:r>
        <w:rPr>
          <w:rFonts w:ascii="Times New Roman"/>
          <w:b w:val="false"/>
          <w:i w:val="false"/>
          <w:color w:val="000000"/>
          <w:sz w:val="28"/>
        </w:rPr>
        <w:t>
      1) Басқарма қызметін ұйымдастырады және басқарады;</w:t>
      </w:r>
    </w:p>
    <w:bookmarkEnd w:id="2361"/>
    <w:bookmarkStart w:name="z2535" w:id="2362"/>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bookmarkEnd w:id="2362"/>
    <w:bookmarkStart w:name="z2536" w:id="2363"/>
    <w:p>
      <w:pPr>
        <w:spacing w:after="0"/>
        <w:ind w:left="0"/>
        <w:jc w:val="both"/>
      </w:pPr>
      <w:r>
        <w:rPr>
          <w:rFonts w:ascii="Times New Roman"/>
          <w:b w:val="false"/>
          <w:i w:val="false"/>
          <w:color w:val="000000"/>
          <w:sz w:val="28"/>
        </w:rPr>
        <w:t>
      3) Қазақстан Республикасының заңнамаларында белгіленген Басқарма қызметкерлерінің, Басқарма қарамағындағы ұйымдардың басшыларының міндеттері мен өкілеттіктерін айқындайды;</w:t>
      </w:r>
    </w:p>
    <w:bookmarkEnd w:id="2363"/>
    <w:bookmarkStart w:name="z2537" w:id="2364"/>
    <w:p>
      <w:pPr>
        <w:spacing w:after="0"/>
        <w:ind w:left="0"/>
        <w:jc w:val="both"/>
      </w:pPr>
      <w:r>
        <w:rPr>
          <w:rFonts w:ascii="Times New Roman"/>
          <w:b w:val="false"/>
          <w:i w:val="false"/>
          <w:color w:val="000000"/>
          <w:sz w:val="28"/>
        </w:rPr>
        <w:t>
      4) мемлекеттік сатып алулар жүзеге асырылған қызметтерідің қабылдау актілері үшін комиссия құрамын бекітеді;</w:t>
      </w:r>
    </w:p>
    <w:bookmarkEnd w:id="2364"/>
    <w:bookmarkStart w:name="z2538" w:id="2365"/>
    <w:p>
      <w:pPr>
        <w:spacing w:after="0"/>
        <w:ind w:left="0"/>
        <w:jc w:val="both"/>
      </w:pPr>
      <w:r>
        <w:rPr>
          <w:rFonts w:ascii="Times New Roman"/>
          <w:b w:val="false"/>
          <w:i w:val="false"/>
          <w:color w:val="000000"/>
          <w:sz w:val="28"/>
        </w:rPr>
        <w:t>
      5) Басқарма жұмыс жоспарларын бекітеді;</w:t>
      </w:r>
    </w:p>
    <w:bookmarkEnd w:id="2365"/>
    <w:bookmarkStart w:name="z2539" w:id="2366"/>
    <w:p>
      <w:pPr>
        <w:spacing w:after="0"/>
        <w:ind w:left="0"/>
        <w:jc w:val="both"/>
      </w:pPr>
      <w:r>
        <w:rPr>
          <w:rFonts w:ascii="Times New Roman"/>
          <w:b w:val="false"/>
          <w:i w:val="false"/>
          <w:color w:val="000000"/>
          <w:sz w:val="28"/>
        </w:rPr>
        <w:t>
      6) Басқарма атынан әрекет етеді;</w:t>
      </w:r>
    </w:p>
    <w:bookmarkEnd w:id="2366"/>
    <w:bookmarkStart w:name="z2540" w:id="2367"/>
    <w:p>
      <w:pPr>
        <w:spacing w:after="0"/>
        <w:ind w:left="0"/>
        <w:jc w:val="both"/>
      </w:pPr>
      <w:r>
        <w:rPr>
          <w:rFonts w:ascii="Times New Roman"/>
          <w:b w:val="false"/>
          <w:i w:val="false"/>
          <w:color w:val="000000"/>
          <w:sz w:val="28"/>
        </w:rPr>
        <w:t>
      7) сенімхаттар береді;</w:t>
      </w:r>
    </w:p>
    <w:bookmarkEnd w:id="2367"/>
    <w:bookmarkStart w:name="z2541" w:id="2368"/>
    <w:p>
      <w:pPr>
        <w:spacing w:after="0"/>
        <w:ind w:left="0"/>
        <w:jc w:val="both"/>
      </w:pPr>
      <w:r>
        <w:rPr>
          <w:rFonts w:ascii="Times New Roman"/>
          <w:b w:val="false"/>
          <w:i w:val="false"/>
          <w:color w:val="000000"/>
          <w:sz w:val="28"/>
        </w:rPr>
        <w:t>
      8) өз құзыреті шегінде барлық Басқарма қызметкерлеріне және қарамағындағы ұйымдардың басшыларына орындауға міндетті бұйрықтар шығарады, қызметтік құжаттарға қол қояды және нұсқаулар береді;</w:t>
      </w:r>
    </w:p>
    <w:bookmarkEnd w:id="2368"/>
    <w:bookmarkStart w:name="z2542" w:id="2369"/>
    <w:p>
      <w:pPr>
        <w:spacing w:after="0"/>
        <w:ind w:left="0"/>
        <w:jc w:val="both"/>
      </w:pPr>
      <w:r>
        <w:rPr>
          <w:rFonts w:ascii="Times New Roman"/>
          <w:b w:val="false"/>
          <w:i w:val="false"/>
          <w:color w:val="000000"/>
          <w:sz w:val="28"/>
        </w:rPr>
        <w:t>
      9) Басқарма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bookmarkEnd w:id="2369"/>
    <w:bookmarkStart w:name="z2543" w:id="2370"/>
    <w:p>
      <w:pPr>
        <w:spacing w:after="0"/>
        <w:ind w:left="0"/>
        <w:jc w:val="both"/>
      </w:pPr>
      <w:r>
        <w:rPr>
          <w:rFonts w:ascii="Times New Roman"/>
          <w:b w:val="false"/>
          <w:i w:val="false"/>
          <w:color w:val="000000"/>
          <w:sz w:val="28"/>
        </w:rPr>
        <w:t>
      10) Басқарманың ішкі еңбек тәртібін бекітеді;</w:t>
      </w:r>
    </w:p>
    <w:bookmarkEnd w:id="2370"/>
    <w:bookmarkStart w:name="z2544" w:id="2371"/>
    <w:p>
      <w:pPr>
        <w:spacing w:after="0"/>
        <w:ind w:left="0"/>
        <w:jc w:val="both"/>
      </w:pPr>
      <w:r>
        <w:rPr>
          <w:rFonts w:ascii="Times New Roman"/>
          <w:b w:val="false"/>
          <w:i w:val="false"/>
          <w:color w:val="000000"/>
          <w:sz w:val="28"/>
        </w:rPr>
        <w:t>
      11) Басқармада "Қазақстан Республикасының мемлекеттік қызметі туралы" Қазақстан Республикасы Заңының сақталуын бақылауды жүзеге асырады;</w:t>
      </w:r>
    </w:p>
    <w:bookmarkEnd w:id="2371"/>
    <w:bookmarkStart w:name="z2545" w:id="2372"/>
    <w:p>
      <w:pPr>
        <w:spacing w:after="0"/>
        <w:ind w:left="0"/>
        <w:jc w:val="both"/>
      </w:pPr>
      <w:r>
        <w:rPr>
          <w:rFonts w:ascii="Times New Roman"/>
          <w:b w:val="false"/>
          <w:i w:val="false"/>
          <w:color w:val="000000"/>
          <w:sz w:val="28"/>
        </w:rPr>
        <w:t>
      12) азаматтарды жеке қабылдауды жүзеге асырады;</w:t>
      </w:r>
    </w:p>
    <w:bookmarkEnd w:id="2372"/>
    <w:bookmarkStart w:name="z2546" w:id="2373"/>
    <w:p>
      <w:pPr>
        <w:spacing w:after="0"/>
        <w:ind w:left="0"/>
        <w:jc w:val="both"/>
      </w:pPr>
      <w:r>
        <w:rPr>
          <w:rFonts w:ascii="Times New Roman"/>
          <w:b w:val="false"/>
          <w:i w:val="false"/>
          <w:color w:val="000000"/>
          <w:sz w:val="28"/>
        </w:rPr>
        <w:t>
      13) Қазақстан Республикасының заңнамалық актілерінде көзделген өкілеттіктерді жүзеге асырады;</w:t>
      </w:r>
    </w:p>
    <w:bookmarkEnd w:id="2373"/>
    <w:bookmarkStart w:name="z2547" w:id="2374"/>
    <w:p>
      <w:pPr>
        <w:spacing w:after="0"/>
        <w:ind w:left="0"/>
        <w:jc w:val="both"/>
      </w:pPr>
      <w:r>
        <w:rPr>
          <w:rFonts w:ascii="Times New Roman"/>
          <w:b w:val="false"/>
          <w:i w:val="false"/>
          <w:color w:val="000000"/>
          <w:sz w:val="28"/>
        </w:rPr>
        <w:t>
      14) сыбайлас жемқорлыққа қарсы іс-қимыл заңнамасының орындалуына дербес жауапты болады.</w:t>
      </w:r>
    </w:p>
    <w:bookmarkEnd w:id="2374"/>
    <w:bookmarkStart w:name="z2548" w:id="2375"/>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2375"/>
    <w:bookmarkStart w:name="z2549" w:id="2376"/>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376"/>
    <w:bookmarkStart w:name="z2550" w:id="2377"/>
    <w:p>
      <w:pPr>
        <w:spacing w:after="0"/>
        <w:ind w:left="0"/>
        <w:jc w:val="both"/>
      </w:pPr>
      <w:r>
        <w:rPr>
          <w:rFonts w:ascii="Times New Roman"/>
          <w:b w:val="false"/>
          <w:i w:val="false"/>
          <w:color w:val="000000"/>
          <w:sz w:val="28"/>
        </w:rPr>
        <w:t>
      21. Басқармада аппарат құрылмаған (басқарма қызметін қамтамасыз етеді).</w:t>
      </w:r>
    </w:p>
    <w:bookmarkEnd w:id="2377"/>
    <w:bookmarkStart w:name="z2551" w:id="2378"/>
    <w:p>
      <w:pPr>
        <w:spacing w:after="0"/>
        <w:ind w:left="0"/>
        <w:jc w:val="both"/>
      </w:pPr>
      <w:r>
        <w:rPr>
          <w:rFonts w:ascii="Times New Roman"/>
          <w:b w:val="false"/>
          <w:i w:val="false"/>
          <w:color w:val="000000"/>
          <w:sz w:val="28"/>
        </w:rPr>
        <w:t>
      22. Басқармада алқалы органдар жоқ.</w:t>
      </w:r>
    </w:p>
    <w:bookmarkEnd w:id="2378"/>
    <w:bookmarkStart w:name="z2552" w:id="2379"/>
    <w:p>
      <w:pPr>
        <w:spacing w:after="0"/>
        <w:ind w:left="0"/>
        <w:jc w:val="left"/>
      </w:pPr>
      <w:r>
        <w:rPr>
          <w:rFonts w:ascii="Times New Roman"/>
          <w:b/>
          <w:i w:val="false"/>
          <w:color w:val="000000"/>
        </w:rPr>
        <w:t xml:space="preserve"> 4-тарау. Мемлекеттік органның мүлкі</w:t>
      </w:r>
    </w:p>
    <w:bookmarkEnd w:id="2379"/>
    <w:bookmarkStart w:name="z2553" w:id="2380"/>
    <w:p>
      <w:pPr>
        <w:spacing w:after="0"/>
        <w:ind w:left="0"/>
        <w:jc w:val="both"/>
      </w:pPr>
      <w:r>
        <w:rPr>
          <w:rFonts w:ascii="Times New Roman"/>
          <w:b w:val="false"/>
          <w:i w:val="false"/>
          <w:color w:val="000000"/>
          <w:sz w:val="28"/>
        </w:rPr>
        <w:t>
      23. Басқарма заңнамада көзделген жағдайларда жедел басқару құқығында оқшауланған мүлкі болуы мүмкін.</w:t>
      </w:r>
    </w:p>
    <w:bookmarkEnd w:id="2380"/>
    <w:bookmarkStart w:name="z2554" w:id="2381"/>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81"/>
    <w:bookmarkStart w:name="z2555" w:id="2382"/>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2382"/>
    <w:bookmarkStart w:name="z2556" w:id="2383"/>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383"/>
    <w:bookmarkStart w:name="z2557" w:id="238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384"/>
    <w:bookmarkStart w:name="z2558" w:id="2385"/>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2385"/>
    <w:bookmarkStart w:name="z2559" w:id="2386"/>
    <w:p>
      <w:pPr>
        <w:spacing w:after="0"/>
        <w:ind w:left="0"/>
        <w:jc w:val="both"/>
      </w:pPr>
      <w:r>
        <w:rPr>
          <w:rFonts w:ascii="Times New Roman"/>
          <w:b w:val="false"/>
          <w:i w:val="false"/>
          <w:color w:val="000000"/>
          <w:sz w:val="28"/>
        </w:rPr>
        <w:t>
      Басқарма қарамағындағы мемлекеттік мекемелердің тізбесі:</w:t>
      </w:r>
    </w:p>
    <w:bookmarkEnd w:id="2386"/>
    <w:bookmarkStart w:name="z2560" w:id="2387"/>
    <w:p>
      <w:pPr>
        <w:spacing w:after="0"/>
        <w:ind w:left="0"/>
        <w:jc w:val="both"/>
      </w:pPr>
      <w:r>
        <w:rPr>
          <w:rFonts w:ascii="Times New Roman"/>
          <w:b w:val="false"/>
          <w:i w:val="false"/>
          <w:color w:val="000000"/>
          <w:sz w:val="28"/>
        </w:rPr>
        <w:t>
      - Асанбай Асқаров атындағы "Шымкент мемлекеттік дендрологиялық саябағы" мемлекеттік коммуналдық қазыналық кәсіпорыны;</w:t>
      </w:r>
    </w:p>
    <w:bookmarkEnd w:id="2387"/>
    <w:bookmarkStart w:name="z2561" w:id="2388"/>
    <w:p>
      <w:pPr>
        <w:spacing w:after="0"/>
        <w:ind w:left="0"/>
        <w:jc w:val="both"/>
      </w:pPr>
      <w:r>
        <w:rPr>
          <w:rFonts w:ascii="Times New Roman"/>
          <w:b w:val="false"/>
          <w:i w:val="false"/>
          <w:color w:val="000000"/>
          <w:sz w:val="28"/>
        </w:rPr>
        <w:t>
      - "Жасыл белдеу" коммуналдық мемлекеттік мекемесі;</w:t>
      </w:r>
    </w:p>
    <w:bookmarkEnd w:id="2388"/>
    <w:bookmarkStart w:name="z2562" w:id="2389"/>
    <w:p>
      <w:pPr>
        <w:spacing w:after="0"/>
        <w:ind w:left="0"/>
        <w:jc w:val="both"/>
      </w:pPr>
      <w:r>
        <w:rPr>
          <w:rFonts w:ascii="Times New Roman"/>
          <w:b w:val="false"/>
          <w:i w:val="false"/>
          <w:color w:val="000000"/>
          <w:sz w:val="28"/>
        </w:rPr>
        <w:t>
      - "Шымкент сушар" мемлекеттік коммуналдық кәсіпорыны.</w:t>
      </w:r>
    </w:p>
    <w:bookmarkEnd w:id="2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 қаулысына қосымша</w:t>
            </w:r>
          </w:p>
        </w:tc>
      </w:tr>
    </w:tbl>
    <w:bookmarkStart w:name="z2570" w:id="2390"/>
    <w:p>
      <w:pPr>
        <w:spacing w:after="0"/>
        <w:ind w:left="0"/>
        <w:jc w:val="left"/>
      </w:pPr>
      <w:r>
        <w:rPr>
          <w:rFonts w:ascii="Times New Roman"/>
          <w:b/>
          <w:i w:val="false"/>
          <w:color w:val="000000"/>
        </w:rPr>
        <w:t xml:space="preserve"> "Шымкент қаласының туризм, сыртқы байланыстар және креативті индустрия басқармасы" коммуналдық мемлекеттік мекемесі туралы ереже</w:t>
      </w:r>
    </w:p>
    <w:bookmarkEnd w:id="2390"/>
    <w:bookmarkStart w:name="z2571" w:id="2391"/>
    <w:p>
      <w:pPr>
        <w:spacing w:after="0"/>
        <w:ind w:left="0"/>
        <w:jc w:val="left"/>
      </w:pPr>
      <w:r>
        <w:rPr>
          <w:rFonts w:ascii="Times New Roman"/>
          <w:b/>
          <w:i w:val="false"/>
          <w:color w:val="000000"/>
        </w:rPr>
        <w:t xml:space="preserve"> 1-тарау. Жалпы ережелер</w:t>
      </w:r>
    </w:p>
    <w:bookmarkEnd w:id="2391"/>
    <w:bookmarkStart w:name="z2572" w:id="2392"/>
    <w:p>
      <w:pPr>
        <w:spacing w:after="0"/>
        <w:ind w:left="0"/>
        <w:jc w:val="both"/>
      </w:pPr>
      <w:r>
        <w:rPr>
          <w:rFonts w:ascii="Times New Roman"/>
          <w:b w:val="false"/>
          <w:i w:val="false"/>
          <w:color w:val="000000"/>
          <w:sz w:val="28"/>
        </w:rPr>
        <w:t>
      1. "Шымкент қаласының туризм, сыртқы байланыстар және креативті индустрия басқармасы" коммуналдық мемлекеттік мекемесі (бұдан әрі – Басқарма) Шымкент қаласының аумағында туризм, сыртқы байланыстар және креативті индустрия саласындағы басшылықты жүзеге асыратын Қазақстан Республикасының мемлекеттік органы болып табылады.</w:t>
      </w:r>
    </w:p>
    <w:bookmarkEnd w:id="2392"/>
    <w:bookmarkStart w:name="z2573" w:id="2393"/>
    <w:p>
      <w:pPr>
        <w:spacing w:after="0"/>
        <w:ind w:left="0"/>
        <w:jc w:val="both"/>
      </w:pPr>
      <w:r>
        <w:rPr>
          <w:rFonts w:ascii="Times New Roman"/>
          <w:b w:val="false"/>
          <w:i w:val="false"/>
          <w:color w:val="000000"/>
          <w:sz w:val="28"/>
        </w:rPr>
        <w:t>
      2. Басқарманың ведомствалары жоқ.</w:t>
      </w:r>
    </w:p>
    <w:bookmarkEnd w:id="2393"/>
    <w:bookmarkStart w:name="z2574" w:id="2394"/>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394"/>
    <w:bookmarkStart w:name="z2575" w:id="2395"/>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395"/>
    <w:bookmarkStart w:name="z2576" w:id="2396"/>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396"/>
    <w:bookmarkStart w:name="z2577" w:id="2397"/>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397"/>
    <w:bookmarkStart w:name="z2578" w:id="2398"/>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туризм, сыртқы байланыстар және креативті индустрия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2398"/>
    <w:bookmarkStart w:name="z2579" w:id="2399"/>
    <w:p>
      <w:pPr>
        <w:spacing w:after="0"/>
        <w:ind w:left="0"/>
        <w:jc w:val="both"/>
      </w:pPr>
      <w:r>
        <w:rPr>
          <w:rFonts w:ascii="Times New Roman"/>
          <w:b w:val="false"/>
          <w:i w:val="false"/>
          <w:color w:val="000000"/>
          <w:sz w:val="28"/>
        </w:rPr>
        <w:t>
      8. "Шымкент қаласының туризм, сыртқы байланыстар және креативті индустрия басқармасы" коммуналдық мемлекеттік мекемесінің құрылымы мен штат санының лимиті Қазақстан Республикасының заңнамасына сәйкес бекітіледі.</w:t>
      </w:r>
    </w:p>
    <w:bookmarkEnd w:id="2399"/>
    <w:bookmarkStart w:name="z2580" w:id="2400"/>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Nursultan Nazarbaev даңғылы, 10, индексі 160023.</w:t>
      </w:r>
    </w:p>
    <w:bookmarkEnd w:id="2400"/>
    <w:bookmarkStart w:name="z2581" w:id="240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01"/>
    <w:bookmarkStart w:name="z2582" w:id="2402"/>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402"/>
    <w:bookmarkStart w:name="z2583" w:id="2403"/>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2403"/>
    <w:bookmarkStart w:name="z2584" w:id="240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04"/>
    <w:bookmarkStart w:name="z2585" w:id="240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05"/>
    <w:bookmarkStart w:name="z2586" w:id="2406"/>
    <w:p>
      <w:pPr>
        <w:spacing w:after="0"/>
        <w:ind w:left="0"/>
        <w:jc w:val="both"/>
      </w:pPr>
      <w:r>
        <w:rPr>
          <w:rFonts w:ascii="Times New Roman"/>
          <w:b w:val="false"/>
          <w:i w:val="false"/>
          <w:color w:val="000000"/>
          <w:sz w:val="28"/>
        </w:rPr>
        <w:t>
      13. Мақсаты: Қазақстан Республикасының заңнамасына сәйкес өз құзыреті шегінде Шымкент қаласында туризм, сыртқы байланыстар және креативті индустрия саласындағы мемлекеттік саясатты іске асыру және үйлестіруді жүзеге асыру.</w:t>
      </w:r>
    </w:p>
    <w:bookmarkEnd w:id="2406"/>
    <w:bookmarkStart w:name="z2587" w:id="2407"/>
    <w:p>
      <w:pPr>
        <w:spacing w:after="0"/>
        <w:ind w:left="0"/>
        <w:jc w:val="both"/>
      </w:pPr>
      <w:r>
        <w:rPr>
          <w:rFonts w:ascii="Times New Roman"/>
          <w:b w:val="false"/>
          <w:i w:val="false"/>
          <w:color w:val="000000"/>
          <w:sz w:val="28"/>
        </w:rPr>
        <w:t>
      14. Өкілеттіктері:</w:t>
      </w:r>
    </w:p>
    <w:bookmarkEnd w:id="2407"/>
    <w:bookmarkStart w:name="z2588" w:id="2408"/>
    <w:p>
      <w:pPr>
        <w:spacing w:after="0"/>
        <w:ind w:left="0"/>
        <w:jc w:val="both"/>
      </w:pPr>
      <w:r>
        <w:rPr>
          <w:rFonts w:ascii="Times New Roman"/>
          <w:b w:val="false"/>
          <w:i w:val="false"/>
          <w:color w:val="000000"/>
          <w:sz w:val="28"/>
        </w:rPr>
        <w:t>
      1) құқықтары:</w:t>
      </w:r>
    </w:p>
    <w:bookmarkEnd w:id="2408"/>
    <w:bookmarkStart w:name="z2589" w:id="2409"/>
    <w:p>
      <w:pPr>
        <w:spacing w:after="0"/>
        <w:ind w:left="0"/>
        <w:jc w:val="both"/>
      </w:pPr>
      <w:r>
        <w:rPr>
          <w:rFonts w:ascii="Times New Roman"/>
          <w:b w:val="false"/>
          <w:i w:val="false"/>
          <w:color w:val="000000"/>
          <w:sz w:val="28"/>
        </w:rPr>
        <w:t>
      туризм, сыртқы байланыстар және креативті индустрия салаларын дамыту бойынша ұсыныстар енгізеді;</w:t>
      </w:r>
    </w:p>
    <w:bookmarkEnd w:id="2409"/>
    <w:bookmarkStart w:name="z2590" w:id="2410"/>
    <w:p>
      <w:pPr>
        <w:spacing w:after="0"/>
        <w:ind w:left="0"/>
        <w:jc w:val="both"/>
      </w:pPr>
      <w:r>
        <w:rPr>
          <w:rFonts w:ascii="Times New Roman"/>
          <w:b w:val="false"/>
          <w:i w:val="false"/>
          <w:color w:val="000000"/>
          <w:sz w:val="28"/>
        </w:rPr>
        <w:t>
      белгіленген тәртіпте республикалық және халықаралық туристік іс-шараларға қатысады;</w:t>
      </w:r>
    </w:p>
    <w:bookmarkEnd w:id="2410"/>
    <w:bookmarkStart w:name="z2591" w:id="2411"/>
    <w:p>
      <w:pPr>
        <w:spacing w:after="0"/>
        <w:ind w:left="0"/>
        <w:jc w:val="both"/>
      </w:pPr>
      <w:r>
        <w:rPr>
          <w:rFonts w:ascii="Times New Roman"/>
          <w:b w:val="false"/>
          <w:i w:val="false"/>
          <w:color w:val="000000"/>
          <w:sz w:val="28"/>
        </w:rPr>
        <w:t>
      Басқарма құзыретіне жататын мәселелері бойынша халықаралық ұйымдар және шетелдік заңды тұлғалармен келіссөздер жүргізеді және келісімдер жасайды;</w:t>
      </w:r>
    </w:p>
    <w:bookmarkEnd w:id="2411"/>
    <w:bookmarkStart w:name="z2592" w:id="2412"/>
    <w:p>
      <w:pPr>
        <w:spacing w:after="0"/>
        <w:ind w:left="0"/>
        <w:jc w:val="both"/>
      </w:pPr>
      <w:r>
        <w:rPr>
          <w:rFonts w:ascii="Times New Roman"/>
          <w:b w:val="false"/>
          <w:i w:val="false"/>
          <w:color w:val="000000"/>
          <w:sz w:val="28"/>
        </w:rPr>
        <w:t>
      Шымкент қаласының туристік саласын, сыртқы байланыстар және креативті индустрияны дамыту бойынша қала әкімінің шешімдерінің, өкімдерінің, Шымкент қаласы әкімдігінің қаулы жобаларының және іс-шараларының жоспарын дайындауға қатысады.</w:t>
      </w:r>
    </w:p>
    <w:bookmarkEnd w:id="2412"/>
    <w:bookmarkStart w:name="z2593" w:id="2413"/>
    <w:p>
      <w:pPr>
        <w:spacing w:after="0"/>
        <w:ind w:left="0"/>
        <w:jc w:val="both"/>
      </w:pPr>
      <w:r>
        <w:rPr>
          <w:rFonts w:ascii="Times New Roman"/>
          <w:b w:val="false"/>
          <w:i w:val="false"/>
          <w:color w:val="000000"/>
          <w:sz w:val="28"/>
        </w:rPr>
        <w:t>
      2) Міндеттері:</w:t>
      </w:r>
    </w:p>
    <w:bookmarkEnd w:id="2413"/>
    <w:bookmarkStart w:name="z2594" w:id="2414"/>
    <w:p>
      <w:pPr>
        <w:spacing w:after="0"/>
        <w:ind w:left="0"/>
        <w:jc w:val="both"/>
      </w:pPr>
      <w:r>
        <w:rPr>
          <w:rFonts w:ascii="Times New Roman"/>
          <w:b w:val="false"/>
          <w:i w:val="false"/>
          <w:color w:val="000000"/>
          <w:sz w:val="28"/>
        </w:rPr>
        <w:t>
      Басқарманың құзыретiне кiретiн мәселелер бойынша үйлестiру мен бақылауды жүзеге асыру;</w:t>
      </w:r>
    </w:p>
    <w:bookmarkEnd w:id="2414"/>
    <w:bookmarkStart w:name="z2595" w:id="2415"/>
    <w:p>
      <w:pPr>
        <w:spacing w:after="0"/>
        <w:ind w:left="0"/>
        <w:jc w:val="both"/>
      </w:pPr>
      <w:r>
        <w:rPr>
          <w:rFonts w:ascii="Times New Roman"/>
          <w:b w:val="false"/>
          <w:i w:val="false"/>
          <w:color w:val="000000"/>
          <w:sz w:val="28"/>
        </w:rPr>
        <w:t>
      туристік қызметтің дамуы үшін қолайлы жағдай жасау және сапалы туристік инфрақұрылымды құруға ықпал ету;</w:t>
      </w:r>
    </w:p>
    <w:bookmarkEnd w:id="2415"/>
    <w:bookmarkStart w:name="z2596" w:id="2416"/>
    <w:p>
      <w:pPr>
        <w:spacing w:after="0"/>
        <w:ind w:left="0"/>
        <w:jc w:val="both"/>
      </w:pPr>
      <w:r>
        <w:rPr>
          <w:rFonts w:ascii="Times New Roman"/>
          <w:b w:val="false"/>
          <w:i w:val="false"/>
          <w:color w:val="000000"/>
          <w:sz w:val="28"/>
        </w:rPr>
        <w:t>
      жақын және алыс шет елдермен, республиканың өңірлерімен туризм, сыртқы байланыстар және креативті индустрия салаларында өзара тиімді өңіраралық, интеграциялық қарым-қатынасты дамыту.</w:t>
      </w:r>
    </w:p>
    <w:bookmarkEnd w:id="2416"/>
    <w:bookmarkStart w:name="z2597" w:id="2417"/>
    <w:p>
      <w:pPr>
        <w:spacing w:after="0"/>
        <w:ind w:left="0"/>
        <w:jc w:val="both"/>
      </w:pPr>
      <w:r>
        <w:rPr>
          <w:rFonts w:ascii="Times New Roman"/>
          <w:b w:val="false"/>
          <w:i w:val="false"/>
          <w:color w:val="000000"/>
          <w:sz w:val="28"/>
        </w:rPr>
        <w:t>
      15. Функциялары:</w:t>
      </w:r>
    </w:p>
    <w:bookmarkEnd w:id="2417"/>
    <w:bookmarkStart w:name="z2598" w:id="2418"/>
    <w:p>
      <w:pPr>
        <w:spacing w:after="0"/>
        <w:ind w:left="0"/>
        <w:jc w:val="both"/>
      </w:pPr>
      <w:r>
        <w:rPr>
          <w:rFonts w:ascii="Times New Roman"/>
          <w:b w:val="false"/>
          <w:i w:val="false"/>
          <w:color w:val="000000"/>
          <w:sz w:val="28"/>
        </w:rPr>
        <w:t>
      1) Шымкент қаласы аумағында туризм, сыртқы байланыстар және креативті индустрия саласындағы мемлекеттік саясатты іске асыру және үйлестіруді жүзеге асыру;</w:t>
      </w:r>
    </w:p>
    <w:bookmarkEnd w:id="2418"/>
    <w:bookmarkStart w:name="z2599" w:id="2419"/>
    <w:p>
      <w:pPr>
        <w:spacing w:after="0"/>
        <w:ind w:left="0"/>
        <w:jc w:val="both"/>
      </w:pPr>
      <w:r>
        <w:rPr>
          <w:rFonts w:ascii="Times New Roman"/>
          <w:b w:val="false"/>
          <w:i w:val="false"/>
          <w:color w:val="000000"/>
          <w:sz w:val="28"/>
        </w:rPr>
        <w:t>
      2) туристік қызметтер көрсету нарығына талдау жасау және Шымкент қаласында туризмнің дамуы туралы қажетті мәліметтерді уәкілетті органға табыс ету;</w:t>
      </w:r>
    </w:p>
    <w:bookmarkEnd w:id="2419"/>
    <w:bookmarkStart w:name="z2600" w:id="2420"/>
    <w:p>
      <w:pPr>
        <w:spacing w:after="0"/>
        <w:ind w:left="0"/>
        <w:jc w:val="both"/>
      </w:pPr>
      <w:r>
        <w:rPr>
          <w:rFonts w:ascii="Times New Roman"/>
          <w:b w:val="false"/>
          <w:i w:val="false"/>
          <w:color w:val="000000"/>
          <w:sz w:val="28"/>
        </w:rPr>
        <w:t>
      3) Шымкент қаласында туристік ресурстарды қорғау жөніндегі шараларды әзірлеу және енгізу;</w:t>
      </w:r>
    </w:p>
    <w:bookmarkEnd w:id="2420"/>
    <w:bookmarkStart w:name="z2601" w:id="2421"/>
    <w:p>
      <w:pPr>
        <w:spacing w:after="0"/>
        <w:ind w:left="0"/>
        <w:jc w:val="both"/>
      </w:pPr>
      <w:r>
        <w:rPr>
          <w:rFonts w:ascii="Times New Roman"/>
          <w:b w:val="false"/>
          <w:i w:val="false"/>
          <w:color w:val="000000"/>
          <w:sz w:val="28"/>
        </w:rPr>
        <w:t>
      4) Шымкент қаласы аумағында туристік индустрия объектілерін жоспарлау және салу жөніндегі қызметті үйлестіру;</w:t>
      </w:r>
    </w:p>
    <w:bookmarkEnd w:id="2421"/>
    <w:bookmarkStart w:name="z2602" w:id="2422"/>
    <w:p>
      <w:pPr>
        <w:spacing w:after="0"/>
        <w:ind w:left="0"/>
        <w:jc w:val="both"/>
      </w:pPr>
      <w:r>
        <w:rPr>
          <w:rFonts w:ascii="Times New Roman"/>
          <w:b w:val="false"/>
          <w:i w:val="false"/>
          <w:color w:val="000000"/>
          <w:sz w:val="28"/>
        </w:rPr>
        <w:t>
      5) балалар мен жастар лагерьлерінің, туристер бірлестіктерінің қызметіне жәрдем көрсету;</w:t>
      </w:r>
    </w:p>
    <w:bookmarkEnd w:id="2422"/>
    <w:bookmarkStart w:name="z2603" w:id="2423"/>
    <w:p>
      <w:pPr>
        <w:spacing w:after="0"/>
        <w:ind w:left="0"/>
        <w:jc w:val="both"/>
      </w:pPr>
      <w:r>
        <w:rPr>
          <w:rFonts w:ascii="Times New Roman"/>
          <w:b w:val="false"/>
          <w:i w:val="false"/>
          <w:color w:val="000000"/>
          <w:sz w:val="28"/>
        </w:rPr>
        <w:t>
      6) туристік қызмет субъектілеріне туристік қызметті ұйымдастыруға байланысты мәселелерде әдістемелік және консультациялық көмек көрсету;</w:t>
      </w:r>
    </w:p>
    <w:bookmarkEnd w:id="2423"/>
    <w:bookmarkStart w:name="z2604" w:id="2424"/>
    <w:p>
      <w:pPr>
        <w:spacing w:after="0"/>
        <w:ind w:left="0"/>
        <w:jc w:val="both"/>
      </w:pPr>
      <w:r>
        <w:rPr>
          <w:rFonts w:ascii="Times New Roman"/>
          <w:b w:val="false"/>
          <w:i w:val="false"/>
          <w:color w:val="000000"/>
          <w:sz w:val="28"/>
        </w:rPr>
        <w:t>
      7) халықты жұмыспен қамтуды ұлғайту шарасы ретінде туристік қызмет саласындағы кәсіпкерлікті дамыту және қолдау;</w:t>
      </w:r>
    </w:p>
    <w:bookmarkEnd w:id="2424"/>
    <w:bookmarkStart w:name="z2605" w:id="2425"/>
    <w:p>
      <w:pPr>
        <w:spacing w:after="0"/>
        <w:ind w:left="0"/>
        <w:jc w:val="both"/>
      </w:pPr>
      <w:r>
        <w:rPr>
          <w:rFonts w:ascii="Times New Roman"/>
          <w:b w:val="false"/>
          <w:i w:val="false"/>
          <w:color w:val="000000"/>
          <w:sz w:val="28"/>
        </w:rPr>
        <w:t>
      8) туристік ақпаратты, оның ішінде туристік әлеует, туризм объектілері мен туристік қызметті жүзеге асыратын тұлғалар туралы ақпаратты беру;</w:t>
      </w:r>
    </w:p>
    <w:bookmarkEnd w:id="2425"/>
    <w:bookmarkStart w:name="z2606" w:id="2426"/>
    <w:p>
      <w:pPr>
        <w:spacing w:after="0"/>
        <w:ind w:left="0"/>
        <w:jc w:val="both"/>
      </w:pPr>
      <w:r>
        <w:rPr>
          <w:rFonts w:ascii="Times New Roman"/>
          <w:b w:val="false"/>
          <w:i w:val="false"/>
          <w:color w:val="000000"/>
          <w:sz w:val="28"/>
        </w:rPr>
        <w:t>
      9) туристік ақпарат орталығын құру;</w:t>
      </w:r>
    </w:p>
    <w:bookmarkEnd w:id="2426"/>
    <w:bookmarkStart w:name="z2607" w:id="2427"/>
    <w:p>
      <w:pPr>
        <w:spacing w:after="0"/>
        <w:ind w:left="0"/>
        <w:jc w:val="both"/>
      </w:pPr>
      <w:r>
        <w:rPr>
          <w:rFonts w:ascii="Times New Roman"/>
          <w:b w:val="false"/>
          <w:i w:val="false"/>
          <w:color w:val="000000"/>
          <w:sz w:val="28"/>
        </w:rPr>
        <w:t>
      10) туроператорлық қызметті лицензиялауды жүзеге асыру;</w:t>
      </w:r>
    </w:p>
    <w:bookmarkEnd w:id="2427"/>
    <w:bookmarkStart w:name="z2608" w:id="2428"/>
    <w:p>
      <w:pPr>
        <w:spacing w:after="0"/>
        <w:ind w:left="0"/>
        <w:jc w:val="both"/>
      </w:pPr>
      <w:r>
        <w:rPr>
          <w:rFonts w:ascii="Times New Roman"/>
          <w:b w:val="false"/>
          <w:i w:val="false"/>
          <w:color w:val="000000"/>
          <w:sz w:val="28"/>
        </w:rPr>
        <w:t>
      11) гидті кәсіптік даярлауды ұйымдастыру;</w:t>
      </w:r>
    </w:p>
    <w:bookmarkEnd w:id="2428"/>
    <w:bookmarkStart w:name="z2609" w:id="2429"/>
    <w:p>
      <w:pPr>
        <w:spacing w:after="0"/>
        <w:ind w:left="0"/>
        <w:jc w:val="both"/>
      </w:pPr>
      <w:r>
        <w:rPr>
          <w:rFonts w:ascii="Times New Roman"/>
          <w:b w:val="false"/>
          <w:i w:val="false"/>
          <w:color w:val="000000"/>
          <w:sz w:val="28"/>
        </w:rPr>
        <w:t>
      12) уәкілетті органмен келісу бойынша туристік саланы дамыту жөніндегі іс-шаралар жоспарын бекіту;</w:t>
      </w:r>
    </w:p>
    <w:bookmarkEnd w:id="2429"/>
    <w:bookmarkStart w:name="z2610" w:id="2430"/>
    <w:p>
      <w:pPr>
        <w:spacing w:after="0"/>
        <w:ind w:left="0"/>
        <w:jc w:val="both"/>
      </w:pPr>
      <w:r>
        <w:rPr>
          <w:rFonts w:ascii="Times New Roman"/>
          <w:b w:val="false"/>
          <w:i w:val="false"/>
          <w:color w:val="000000"/>
          <w:sz w:val="28"/>
        </w:rPr>
        <w:t>
      13) туристік маршруттар мен соқпақтардың мемлекеттік тізілімін жүргізу;</w:t>
      </w:r>
    </w:p>
    <w:bookmarkEnd w:id="2430"/>
    <w:bookmarkStart w:name="z2611" w:id="2431"/>
    <w:p>
      <w:pPr>
        <w:spacing w:after="0"/>
        <w:ind w:left="0"/>
        <w:jc w:val="both"/>
      </w:pPr>
      <w:r>
        <w:rPr>
          <w:rFonts w:ascii="Times New Roman"/>
          <w:b w:val="false"/>
          <w:i w:val="false"/>
          <w:color w:val="000000"/>
          <w:sz w:val="28"/>
        </w:rPr>
        <w:t>
      14) Шымкент қаласы аумағында туризм инфрақұрылымын құру, туристің қажеттіліктерін қанағаттандыра алатын объектілерді салу мен дамыту бойынша шаралар қабылдау;</w:t>
      </w:r>
    </w:p>
    <w:bookmarkEnd w:id="2431"/>
    <w:bookmarkStart w:name="z2612" w:id="2432"/>
    <w:p>
      <w:pPr>
        <w:spacing w:after="0"/>
        <w:ind w:left="0"/>
        <w:jc w:val="both"/>
      </w:pPr>
      <w:r>
        <w:rPr>
          <w:rFonts w:ascii="Times New Roman"/>
          <w:b w:val="false"/>
          <w:i w:val="false"/>
          <w:color w:val="000000"/>
          <w:sz w:val="28"/>
        </w:rPr>
        <w:t>
      15) туризмді дамытуда туристік қызмет субъектілері үшін жағдайлар жасау;</w:t>
      </w:r>
    </w:p>
    <w:bookmarkEnd w:id="2432"/>
    <w:bookmarkStart w:name="z2613" w:id="2433"/>
    <w:p>
      <w:pPr>
        <w:spacing w:after="0"/>
        <w:ind w:left="0"/>
        <w:jc w:val="both"/>
      </w:pPr>
      <w:r>
        <w:rPr>
          <w:rFonts w:ascii="Times New Roman"/>
          <w:b w:val="false"/>
          <w:i w:val="false"/>
          <w:color w:val="000000"/>
          <w:sz w:val="28"/>
        </w:rPr>
        <w:t>
      16) туризм саласындағы бірлескен қызметті іске асыру шеңберінде тікелей шарт жасасу арқылы туристік ақпараттық орталықтарды қаржыландыру;</w:t>
      </w:r>
    </w:p>
    <w:bookmarkEnd w:id="2433"/>
    <w:bookmarkStart w:name="z2614" w:id="2434"/>
    <w:p>
      <w:pPr>
        <w:spacing w:after="0"/>
        <w:ind w:left="0"/>
        <w:jc w:val="both"/>
      </w:pPr>
      <w:r>
        <w:rPr>
          <w:rFonts w:ascii="Times New Roman"/>
          <w:b w:val="false"/>
          <w:i w:val="false"/>
          <w:color w:val="000000"/>
          <w:sz w:val="28"/>
        </w:rPr>
        <w:t>
      17) туристік қызмет объектілерін салу, реконструкциялау кезінде кәсіпкерлік субъектілері шығындарының бір бөлігін өтеу;</w:t>
      </w:r>
    </w:p>
    <w:bookmarkEnd w:id="2434"/>
    <w:bookmarkStart w:name="z2615" w:id="2435"/>
    <w:p>
      <w:pPr>
        <w:spacing w:after="0"/>
        <w:ind w:left="0"/>
        <w:jc w:val="both"/>
      </w:pPr>
      <w:r>
        <w:rPr>
          <w:rFonts w:ascii="Times New Roman"/>
          <w:b w:val="false"/>
          <w:i w:val="false"/>
          <w:color w:val="000000"/>
          <w:sz w:val="28"/>
        </w:rPr>
        <w:t>
      18) уәкілетті органмен келісу бойынша күтіп-ұсталуы кезіндегі шығындардың бір бөлігі өтелетін санитариялық-гигиеналық тораптардың тізбелерін бекіту;</w:t>
      </w:r>
    </w:p>
    <w:bookmarkEnd w:id="2435"/>
    <w:bookmarkStart w:name="z2616" w:id="2436"/>
    <w:p>
      <w:pPr>
        <w:spacing w:after="0"/>
        <w:ind w:left="0"/>
        <w:jc w:val="both"/>
      </w:pPr>
      <w:r>
        <w:rPr>
          <w:rFonts w:ascii="Times New Roman"/>
          <w:b w:val="false"/>
          <w:i w:val="false"/>
          <w:color w:val="000000"/>
          <w:sz w:val="28"/>
        </w:rPr>
        <w:t>
      19) кәсіпкерлік субъектілерінің жол бойындағы сервис объектілерін салу бойынша шығындарының бір бөлігін өтеу;</w:t>
      </w:r>
    </w:p>
    <w:bookmarkEnd w:id="2436"/>
    <w:bookmarkStart w:name="z2617" w:id="2437"/>
    <w:p>
      <w:pPr>
        <w:spacing w:after="0"/>
        <w:ind w:left="0"/>
        <w:jc w:val="both"/>
      </w:pPr>
      <w:r>
        <w:rPr>
          <w:rFonts w:ascii="Times New Roman"/>
          <w:b w:val="false"/>
          <w:i w:val="false"/>
          <w:color w:val="000000"/>
          <w:sz w:val="28"/>
        </w:rPr>
        <w:t>
      20) кәсіпкерлік субъектілерінің санитариялық-гигиеналық тораптарды күтіп-ұстауға арналған шығындарының бір бөлігін субсидиялау;</w:t>
      </w:r>
    </w:p>
    <w:bookmarkEnd w:id="2437"/>
    <w:bookmarkStart w:name="z2618" w:id="2438"/>
    <w:p>
      <w:pPr>
        <w:spacing w:after="0"/>
        <w:ind w:left="0"/>
        <w:jc w:val="both"/>
      </w:pPr>
      <w:r>
        <w:rPr>
          <w:rFonts w:ascii="Times New Roman"/>
          <w:b w:val="false"/>
          <w:i w:val="false"/>
          <w:color w:val="000000"/>
          <w:sz w:val="28"/>
        </w:rPr>
        <w:t>
      21)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bookmarkEnd w:id="2438"/>
    <w:bookmarkStart w:name="z2619" w:id="2439"/>
    <w:p>
      <w:pPr>
        <w:spacing w:after="0"/>
        <w:ind w:left="0"/>
        <w:jc w:val="both"/>
      </w:pPr>
      <w:r>
        <w:rPr>
          <w:rFonts w:ascii="Times New Roman"/>
          <w:b w:val="false"/>
          <w:i w:val="false"/>
          <w:color w:val="000000"/>
          <w:sz w:val="28"/>
        </w:rPr>
        <w:t>
      22) туристік ресурстарды қорғау жөніндегі шараларды әзірлеу және енгізу;</w:t>
      </w:r>
    </w:p>
    <w:bookmarkEnd w:id="2439"/>
    <w:bookmarkStart w:name="z2620" w:id="2440"/>
    <w:p>
      <w:pPr>
        <w:spacing w:after="0"/>
        <w:ind w:left="0"/>
        <w:jc w:val="both"/>
      </w:pPr>
      <w:r>
        <w:rPr>
          <w:rFonts w:ascii="Times New Roman"/>
          <w:b w:val="false"/>
          <w:i w:val="false"/>
          <w:color w:val="000000"/>
          <w:sz w:val="28"/>
        </w:rPr>
        <w:t>
      23) қаланың туристік тартымдылығын арттыру мақсатында ақпараттық дүңгіршек, инфрақұрылымдық нысандар, инсталляциялар, құрылыстар және тағы басқа орнату;</w:t>
      </w:r>
    </w:p>
    <w:bookmarkEnd w:id="2440"/>
    <w:bookmarkStart w:name="z2621" w:id="2441"/>
    <w:p>
      <w:pPr>
        <w:spacing w:after="0"/>
        <w:ind w:left="0"/>
        <w:jc w:val="both"/>
      </w:pPr>
      <w:r>
        <w:rPr>
          <w:rFonts w:ascii="Times New Roman"/>
          <w:b w:val="false"/>
          <w:i w:val="false"/>
          <w:color w:val="000000"/>
          <w:sz w:val="28"/>
        </w:rPr>
        <w:t>
      24) мамандандырылған түрлі туристік іс-шараларды (фестивальдар, форумдар, көрмелер, слеттар, дөңгелек үстелдер және тағы басқа) ұйымдастыру;</w:t>
      </w:r>
    </w:p>
    <w:bookmarkEnd w:id="2441"/>
    <w:bookmarkStart w:name="z2622" w:id="2442"/>
    <w:p>
      <w:pPr>
        <w:spacing w:after="0"/>
        <w:ind w:left="0"/>
        <w:jc w:val="both"/>
      </w:pPr>
      <w:r>
        <w:rPr>
          <w:rFonts w:ascii="Times New Roman"/>
          <w:b w:val="false"/>
          <w:i w:val="false"/>
          <w:color w:val="000000"/>
          <w:sz w:val="28"/>
        </w:rPr>
        <w:t>
      25) туризм, сыртқы байланыстар және креативті индустрия саласындағы бақылауда тұрған жоғары органдардан келген нормативтік-құқықтық актілердің, бұйрықтар мен тапсырмалардың уақтылы орындалуын ұйымдастыру;</w:t>
      </w:r>
    </w:p>
    <w:bookmarkEnd w:id="2442"/>
    <w:bookmarkStart w:name="z2623" w:id="2443"/>
    <w:p>
      <w:pPr>
        <w:spacing w:after="0"/>
        <w:ind w:left="0"/>
        <w:jc w:val="both"/>
      </w:pPr>
      <w:r>
        <w:rPr>
          <w:rFonts w:ascii="Times New Roman"/>
          <w:b w:val="false"/>
          <w:i w:val="false"/>
          <w:color w:val="000000"/>
          <w:sz w:val="28"/>
        </w:rPr>
        <w:t>
      26) халықаралық және шетелдік ұйымдармен ынтымақтастықты дамытуға бағытталған іс-шараларды жоспарлау және іске асыру;</w:t>
      </w:r>
    </w:p>
    <w:bookmarkEnd w:id="2443"/>
    <w:bookmarkStart w:name="z2624" w:id="2444"/>
    <w:p>
      <w:pPr>
        <w:spacing w:after="0"/>
        <w:ind w:left="0"/>
        <w:jc w:val="both"/>
      </w:pPr>
      <w:r>
        <w:rPr>
          <w:rFonts w:ascii="Times New Roman"/>
          <w:b w:val="false"/>
          <w:i w:val="false"/>
          <w:color w:val="000000"/>
          <w:sz w:val="28"/>
        </w:rPr>
        <w:t>
      27) халықаралық қатынастарды ары қарай дамыту мақсатында ұсыныстар енгізу;</w:t>
      </w:r>
    </w:p>
    <w:bookmarkEnd w:id="2444"/>
    <w:bookmarkStart w:name="z2625" w:id="2445"/>
    <w:p>
      <w:pPr>
        <w:spacing w:after="0"/>
        <w:ind w:left="0"/>
        <w:jc w:val="both"/>
      </w:pPr>
      <w:r>
        <w:rPr>
          <w:rFonts w:ascii="Times New Roman"/>
          <w:b w:val="false"/>
          <w:i w:val="false"/>
          <w:color w:val="000000"/>
          <w:sz w:val="28"/>
        </w:rPr>
        <w:t>
      28) дипломатиялық корпустың, ресми шетелдік делегациялардың, шетелдік заңды және жеке тұлғалардың өкілдерінің қала әкімдігінің басшылығымен өтетін іскерлік кездесулер мен іс-шараларды өткізу;</w:t>
      </w:r>
    </w:p>
    <w:bookmarkEnd w:id="2445"/>
    <w:bookmarkStart w:name="z2626" w:id="2446"/>
    <w:p>
      <w:pPr>
        <w:spacing w:after="0"/>
        <w:ind w:left="0"/>
        <w:jc w:val="both"/>
      </w:pPr>
      <w:r>
        <w:rPr>
          <w:rFonts w:ascii="Times New Roman"/>
          <w:b w:val="false"/>
          <w:i w:val="false"/>
          <w:color w:val="000000"/>
          <w:sz w:val="28"/>
        </w:rPr>
        <w:t>
      29) қала әкімінің қатысуымен өткізілетін шетелдік іссапарларды, жұмыс сапарларын және өзге де халықаралық іс-шаралар жоспарын жасау;</w:t>
      </w:r>
    </w:p>
    <w:bookmarkEnd w:id="2446"/>
    <w:bookmarkStart w:name="z2627" w:id="2447"/>
    <w:p>
      <w:pPr>
        <w:spacing w:after="0"/>
        <w:ind w:left="0"/>
        <w:jc w:val="both"/>
      </w:pPr>
      <w:r>
        <w:rPr>
          <w:rFonts w:ascii="Times New Roman"/>
          <w:b w:val="false"/>
          <w:i w:val="false"/>
          <w:color w:val="000000"/>
          <w:sz w:val="28"/>
        </w:rPr>
        <w:t>
      30) сыртқы байланыстар мәселелері бойынша форумдар, көрмелер, кеңестер, семинарлар және дөңгелек үстелдерді ұйымдастыру және қатысу;</w:t>
      </w:r>
    </w:p>
    <w:bookmarkEnd w:id="2447"/>
    <w:bookmarkStart w:name="z2628" w:id="2448"/>
    <w:p>
      <w:pPr>
        <w:spacing w:after="0"/>
        <w:ind w:left="0"/>
        <w:jc w:val="both"/>
      </w:pPr>
      <w:r>
        <w:rPr>
          <w:rFonts w:ascii="Times New Roman"/>
          <w:b w:val="false"/>
          <w:i w:val="false"/>
          <w:color w:val="000000"/>
          <w:sz w:val="28"/>
        </w:rPr>
        <w:t>
      31) шекаралық ынтымақтастықты, жақын және алыс шетелдермен аймақтың аймақаралық және интеграциялық байланыстарын дамыту және нығайту;</w:t>
      </w:r>
    </w:p>
    <w:bookmarkEnd w:id="2448"/>
    <w:bookmarkStart w:name="z2629" w:id="2449"/>
    <w:p>
      <w:pPr>
        <w:spacing w:after="0"/>
        <w:ind w:left="0"/>
        <w:jc w:val="both"/>
      </w:pPr>
      <w:r>
        <w:rPr>
          <w:rFonts w:ascii="Times New Roman"/>
          <w:b w:val="false"/>
          <w:i w:val="false"/>
          <w:color w:val="000000"/>
          <w:sz w:val="28"/>
        </w:rPr>
        <w:t>
      32) Шымкент қаласына келетін шетелдік өкіл мен делегацияларды қабылдауға, отырыстар, конференциялар, кеңестер, семинарлар, салтанатты және ресми іс-шаралар өткізу бойынша өкілдік шығындарды Қазақстан Республикасы Қаржы министрінің 2018 жылғы 28 қыркүйектегі "Өкілдік шығындарға көзделген қаражатты пайдаланудың үлгілік қағидаларын және өкілдік шығындардың нормаларын бекіту туралы" № 863 бұйрығы негізінде (іс-шараларды өткiзу үшiн үй-жай жалдау, өкілдік санаттағы жеңіл автомобильдерді жалға алу, аудармашылардың қызметi, ресми түскi астар, кешкi астар, фуршеттер, кәдесыйлар, естелiк сыйлықтар сатып алу, әуежай күту залдарының қызметтері, қонақ үймен қамтамсыз ету) өтеу;</w:t>
      </w:r>
    </w:p>
    <w:bookmarkEnd w:id="2449"/>
    <w:bookmarkStart w:name="z2630" w:id="2450"/>
    <w:p>
      <w:pPr>
        <w:spacing w:after="0"/>
        <w:ind w:left="0"/>
        <w:jc w:val="both"/>
      </w:pPr>
      <w:r>
        <w:rPr>
          <w:rFonts w:ascii="Times New Roman"/>
          <w:b w:val="false"/>
          <w:i w:val="false"/>
          <w:color w:val="000000"/>
          <w:sz w:val="28"/>
        </w:rPr>
        <w:t>
      33) қаланың шығармашылық әлеуетін анықтау үшін шығармашылық сектордағы ағымдағы үрдістерді талдау;</w:t>
      </w:r>
    </w:p>
    <w:bookmarkEnd w:id="2450"/>
    <w:bookmarkStart w:name="z2631" w:id="2451"/>
    <w:p>
      <w:pPr>
        <w:spacing w:after="0"/>
        <w:ind w:left="0"/>
        <w:jc w:val="both"/>
      </w:pPr>
      <w:r>
        <w:rPr>
          <w:rFonts w:ascii="Times New Roman"/>
          <w:b w:val="false"/>
          <w:i w:val="false"/>
          <w:color w:val="000000"/>
          <w:sz w:val="28"/>
        </w:rPr>
        <w:t>
      34) негізгі экономикалық көрсеткіштердің орындалуын талдау, статистикалық мәліметтерді өңдеу, жиынтық есептерді, анықтамаларды, ақпаратты дайындау және Шымкент қаласының креативті индустрия саласында басқа да талдамалық материалдарды дайындау;</w:t>
      </w:r>
    </w:p>
    <w:bookmarkEnd w:id="2451"/>
    <w:bookmarkStart w:name="z2632" w:id="2452"/>
    <w:p>
      <w:pPr>
        <w:spacing w:after="0"/>
        <w:ind w:left="0"/>
        <w:jc w:val="both"/>
      </w:pPr>
      <w:r>
        <w:rPr>
          <w:rFonts w:ascii="Times New Roman"/>
          <w:b w:val="false"/>
          <w:i w:val="false"/>
          <w:color w:val="000000"/>
          <w:sz w:val="28"/>
        </w:rPr>
        <w:t>
      35) шығармашылық процестер мен шығармашылық өндірістерді ынталандыру үшін шығармашылық кластерлермен, блогерлермен және мүдделі тараптармен ынтымақтастық орнату;</w:t>
      </w:r>
    </w:p>
    <w:bookmarkEnd w:id="2452"/>
    <w:bookmarkStart w:name="z2633" w:id="2453"/>
    <w:p>
      <w:pPr>
        <w:spacing w:after="0"/>
        <w:ind w:left="0"/>
        <w:jc w:val="both"/>
      </w:pPr>
      <w:r>
        <w:rPr>
          <w:rFonts w:ascii="Times New Roman"/>
          <w:b w:val="false"/>
          <w:i w:val="false"/>
          <w:color w:val="000000"/>
          <w:sz w:val="28"/>
        </w:rPr>
        <w:t>
      36) шығармашылық кәсіпкерлер үшін консультациялар өткізу;</w:t>
      </w:r>
    </w:p>
    <w:bookmarkEnd w:id="2453"/>
    <w:bookmarkStart w:name="z2634" w:id="2454"/>
    <w:p>
      <w:pPr>
        <w:spacing w:after="0"/>
        <w:ind w:left="0"/>
        <w:jc w:val="both"/>
      </w:pPr>
      <w:r>
        <w:rPr>
          <w:rFonts w:ascii="Times New Roman"/>
          <w:b w:val="false"/>
          <w:i w:val="false"/>
          <w:color w:val="000000"/>
          <w:sz w:val="28"/>
        </w:rPr>
        <w:t>
      37) шығармашылық қоғамдастықтың шығармашылық әзірлемелері мен әлеуетті жобаларын қолдау;</w:t>
      </w:r>
    </w:p>
    <w:bookmarkEnd w:id="2454"/>
    <w:bookmarkStart w:name="z2635" w:id="2455"/>
    <w:p>
      <w:pPr>
        <w:spacing w:after="0"/>
        <w:ind w:left="0"/>
        <w:jc w:val="both"/>
      </w:pPr>
      <w:r>
        <w:rPr>
          <w:rFonts w:ascii="Times New Roman"/>
          <w:b w:val="false"/>
          <w:i w:val="false"/>
          <w:color w:val="000000"/>
          <w:sz w:val="28"/>
        </w:rPr>
        <w:t>
      38) креативті индустрия саласындағы консультациялық және тәжірибелік қызметтер көрсету.</w:t>
      </w:r>
    </w:p>
    <w:bookmarkEnd w:id="2455"/>
    <w:bookmarkStart w:name="z2636" w:id="2456"/>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2456"/>
    <w:bookmarkStart w:name="z2637" w:id="2457"/>
    <w:p>
      <w:pPr>
        <w:spacing w:after="0"/>
        <w:ind w:left="0"/>
        <w:jc w:val="both"/>
      </w:pPr>
      <w:r>
        <w:rPr>
          <w:rFonts w:ascii="Times New Roman"/>
          <w:b w:val="false"/>
          <w:i w:val="false"/>
          <w:color w:val="000000"/>
          <w:sz w:val="28"/>
        </w:rPr>
        <w:t>
      16.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457"/>
    <w:bookmarkStart w:name="z2638" w:id="245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лауазымға тағайындалады және лауазымнан босатылады.</w:t>
      </w:r>
    </w:p>
    <w:bookmarkEnd w:id="2458"/>
    <w:bookmarkStart w:name="z2639" w:id="2459"/>
    <w:p>
      <w:pPr>
        <w:spacing w:after="0"/>
        <w:ind w:left="0"/>
        <w:jc w:val="both"/>
      </w:pPr>
      <w:r>
        <w:rPr>
          <w:rFonts w:ascii="Times New Roman"/>
          <w:b w:val="false"/>
          <w:i w:val="false"/>
          <w:color w:val="000000"/>
          <w:sz w:val="28"/>
        </w:rPr>
        <w:t>
      18. Басқарма басшысының штаттық кестеге сәйкес орынбасары бар.</w:t>
      </w:r>
    </w:p>
    <w:bookmarkEnd w:id="2459"/>
    <w:bookmarkStart w:name="z2640" w:id="2460"/>
    <w:p>
      <w:pPr>
        <w:spacing w:after="0"/>
        <w:ind w:left="0"/>
        <w:jc w:val="both"/>
      </w:pPr>
      <w:r>
        <w:rPr>
          <w:rFonts w:ascii="Times New Roman"/>
          <w:b w:val="false"/>
          <w:i w:val="false"/>
          <w:color w:val="000000"/>
          <w:sz w:val="28"/>
        </w:rPr>
        <w:t>
      19. Басқарма басшысының өкілеттіктері:</w:t>
      </w:r>
    </w:p>
    <w:bookmarkEnd w:id="2460"/>
    <w:bookmarkStart w:name="z2641" w:id="2461"/>
    <w:p>
      <w:pPr>
        <w:spacing w:after="0"/>
        <w:ind w:left="0"/>
        <w:jc w:val="both"/>
      </w:pPr>
      <w:r>
        <w:rPr>
          <w:rFonts w:ascii="Times New Roman"/>
          <w:b w:val="false"/>
          <w:i w:val="false"/>
          <w:color w:val="000000"/>
          <w:sz w:val="28"/>
        </w:rPr>
        <w:t>
      1) мемлекеттік мекеменің жұмыс жоспарларын бекітеді;</w:t>
      </w:r>
    </w:p>
    <w:bookmarkEnd w:id="2461"/>
    <w:bookmarkStart w:name="z2642" w:id="2462"/>
    <w:p>
      <w:pPr>
        <w:spacing w:after="0"/>
        <w:ind w:left="0"/>
        <w:jc w:val="both"/>
      </w:pPr>
      <w:r>
        <w:rPr>
          <w:rFonts w:ascii="Times New Roman"/>
          <w:b w:val="false"/>
          <w:i w:val="false"/>
          <w:color w:val="000000"/>
          <w:sz w:val="28"/>
        </w:rPr>
        <w:t>
      2) мемлекеттік мекеменің атынан әрекет етеді;</w:t>
      </w:r>
    </w:p>
    <w:bookmarkEnd w:id="2462"/>
    <w:bookmarkStart w:name="z2643" w:id="2463"/>
    <w:p>
      <w:pPr>
        <w:spacing w:after="0"/>
        <w:ind w:left="0"/>
        <w:jc w:val="both"/>
      </w:pPr>
      <w:r>
        <w:rPr>
          <w:rFonts w:ascii="Times New Roman"/>
          <w:b w:val="false"/>
          <w:i w:val="false"/>
          <w:color w:val="000000"/>
          <w:sz w:val="28"/>
        </w:rPr>
        <w:t>
      3) сенімхаттар береді;</w:t>
      </w:r>
    </w:p>
    <w:bookmarkEnd w:id="2463"/>
    <w:bookmarkStart w:name="z2644" w:id="2464"/>
    <w:p>
      <w:pPr>
        <w:spacing w:after="0"/>
        <w:ind w:left="0"/>
        <w:jc w:val="both"/>
      </w:pPr>
      <w:r>
        <w:rPr>
          <w:rFonts w:ascii="Times New Roman"/>
          <w:b w:val="false"/>
          <w:i w:val="false"/>
          <w:color w:val="000000"/>
          <w:sz w:val="28"/>
        </w:rPr>
        <w:t>
      4) қолданыстағы заңнамаларға сәйкес Басқарма қызметшілерін, сондай-ақ, қарамағындағы ұйымдардың басшыларын және олардың орынбасарларын жұмысқа қабылдайды және жұмыстан босатады;</w:t>
      </w:r>
    </w:p>
    <w:bookmarkEnd w:id="2464"/>
    <w:bookmarkStart w:name="z2645" w:id="2465"/>
    <w:p>
      <w:pPr>
        <w:spacing w:after="0"/>
        <w:ind w:left="0"/>
        <w:jc w:val="both"/>
      </w:pPr>
      <w:r>
        <w:rPr>
          <w:rFonts w:ascii="Times New Roman"/>
          <w:b w:val="false"/>
          <w:i w:val="false"/>
          <w:color w:val="000000"/>
          <w:sz w:val="28"/>
        </w:rPr>
        <w:t>
      5) қолданыстағы заңнамаларға сәйкес Басқарма қызметшілерінің, Басқарманың қарамағындағы ұйымдардың басшыларының міндеттері мен уәкілеттіктерін анықтайды;</w:t>
      </w:r>
    </w:p>
    <w:bookmarkEnd w:id="2465"/>
    <w:bookmarkStart w:name="z2646" w:id="2466"/>
    <w:p>
      <w:pPr>
        <w:spacing w:after="0"/>
        <w:ind w:left="0"/>
        <w:jc w:val="both"/>
      </w:pPr>
      <w:r>
        <w:rPr>
          <w:rFonts w:ascii="Times New Roman"/>
          <w:b w:val="false"/>
          <w:i w:val="false"/>
          <w:color w:val="000000"/>
          <w:sz w:val="28"/>
        </w:rPr>
        <w:t>
      6) Басқарма қызметшілеріне,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bookmarkEnd w:id="2466"/>
    <w:bookmarkStart w:name="z2647" w:id="2467"/>
    <w:p>
      <w:pPr>
        <w:spacing w:after="0"/>
        <w:ind w:left="0"/>
        <w:jc w:val="both"/>
      </w:pPr>
      <w:r>
        <w:rPr>
          <w:rFonts w:ascii="Times New Roman"/>
          <w:b w:val="false"/>
          <w:i w:val="false"/>
          <w:color w:val="000000"/>
          <w:sz w:val="28"/>
        </w:rPr>
        <w:t>
      7) өз уәкілеттігі шегінде барлық Басқарма қызметшілеріне және қарамағындағы ұйымдардың басшыларына орындауға міндетті бұйрықтар шығарады, қызметтік құжаттарға қол қояды және нұсқаулар береді;</w:t>
      </w:r>
    </w:p>
    <w:bookmarkEnd w:id="2467"/>
    <w:bookmarkStart w:name="z2648" w:id="2468"/>
    <w:p>
      <w:pPr>
        <w:spacing w:after="0"/>
        <w:ind w:left="0"/>
        <w:jc w:val="both"/>
      </w:pPr>
      <w:r>
        <w:rPr>
          <w:rFonts w:ascii="Times New Roman"/>
          <w:b w:val="false"/>
          <w:i w:val="false"/>
          <w:color w:val="000000"/>
          <w:sz w:val="28"/>
        </w:rPr>
        <w:t>
      8) мемлекеттік мекеменің ішкі еңбек тәртібін бекітеді;</w:t>
      </w:r>
    </w:p>
    <w:bookmarkEnd w:id="2468"/>
    <w:bookmarkStart w:name="z2649" w:id="2469"/>
    <w:p>
      <w:pPr>
        <w:spacing w:after="0"/>
        <w:ind w:left="0"/>
        <w:jc w:val="both"/>
      </w:pPr>
      <w:r>
        <w:rPr>
          <w:rFonts w:ascii="Times New Roman"/>
          <w:b w:val="false"/>
          <w:i w:val="false"/>
          <w:color w:val="000000"/>
          <w:sz w:val="28"/>
        </w:rPr>
        <w:t>
      9) Басқарманың қарамағындағы бағынысты мемлекеттік мекемесінің жылдық қаржылық есебін бекітеді;</w:t>
      </w:r>
    </w:p>
    <w:bookmarkEnd w:id="2469"/>
    <w:bookmarkStart w:name="z2650" w:id="2470"/>
    <w:p>
      <w:pPr>
        <w:spacing w:after="0"/>
        <w:ind w:left="0"/>
        <w:jc w:val="both"/>
      </w:pPr>
      <w:r>
        <w:rPr>
          <w:rFonts w:ascii="Times New Roman"/>
          <w:b w:val="false"/>
          <w:i w:val="false"/>
          <w:color w:val="000000"/>
          <w:sz w:val="28"/>
        </w:rPr>
        <w:t>
      10)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bookmarkEnd w:id="2470"/>
    <w:bookmarkStart w:name="z2651" w:id="2471"/>
    <w:p>
      <w:pPr>
        <w:spacing w:after="0"/>
        <w:ind w:left="0"/>
        <w:jc w:val="both"/>
      </w:pPr>
      <w:r>
        <w:rPr>
          <w:rFonts w:ascii="Times New Roman"/>
          <w:b w:val="false"/>
          <w:i w:val="false"/>
          <w:color w:val="000000"/>
          <w:sz w:val="28"/>
        </w:rPr>
        <w:t>
      11) азаматтарды жеке қабылдауды жүзеге асырады;</w:t>
      </w:r>
    </w:p>
    <w:bookmarkEnd w:id="2471"/>
    <w:bookmarkStart w:name="z2652" w:id="2472"/>
    <w:p>
      <w:pPr>
        <w:spacing w:after="0"/>
        <w:ind w:left="0"/>
        <w:jc w:val="both"/>
      </w:pPr>
      <w:r>
        <w:rPr>
          <w:rFonts w:ascii="Times New Roman"/>
          <w:b w:val="false"/>
          <w:i w:val="false"/>
          <w:color w:val="000000"/>
          <w:sz w:val="28"/>
        </w:rPr>
        <w:t>
      12) Қазақстан Республикасының заңнамалық актілерде көзделген өкілеттіктерді жүзеге асырады;</w:t>
      </w:r>
    </w:p>
    <w:bookmarkEnd w:id="2472"/>
    <w:bookmarkStart w:name="z2653" w:id="2473"/>
    <w:p>
      <w:pPr>
        <w:spacing w:after="0"/>
        <w:ind w:left="0"/>
        <w:jc w:val="both"/>
      </w:pPr>
      <w:r>
        <w:rPr>
          <w:rFonts w:ascii="Times New Roman"/>
          <w:b w:val="false"/>
          <w:i w:val="false"/>
          <w:color w:val="000000"/>
          <w:sz w:val="28"/>
        </w:rPr>
        <w:t>
      13) сыбайлас жемқорлыққа қарсы іс-қимыл заңнамасының орындалуына дербес жауапты болады.</w:t>
      </w:r>
    </w:p>
    <w:bookmarkEnd w:id="2473"/>
    <w:bookmarkStart w:name="z2654" w:id="2474"/>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2474"/>
    <w:bookmarkStart w:name="z2655" w:id="2475"/>
    <w:p>
      <w:pPr>
        <w:spacing w:after="0"/>
        <w:ind w:left="0"/>
        <w:jc w:val="both"/>
      </w:pPr>
      <w:r>
        <w:rPr>
          <w:rFonts w:ascii="Times New Roman"/>
          <w:b w:val="false"/>
          <w:i w:val="false"/>
          <w:color w:val="000000"/>
          <w:sz w:val="28"/>
        </w:rPr>
        <w:t>
      20. Басқарма басшысы өз орынбасарының өкілеттіктерін қолданыстағы заңнамаға сәйкес айқындайды.</w:t>
      </w:r>
    </w:p>
    <w:bookmarkEnd w:id="2475"/>
    <w:bookmarkStart w:name="z2656" w:id="2476"/>
    <w:p>
      <w:pPr>
        <w:spacing w:after="0"/>
        <w:ind w:left="0"/>
        <w:jc w:val="left"/>
      </w:pPr>
      <w:r>
        <w:rPr>
          <w:rFonts w:ascii="Times New Roman"/>
          <w:b/>
          <w:i w:val="false"/>
          <w:color w:val="000000"/>
        </w:rPr>
        <w:t xml:space="preserve"> 4-тарау. Мемлекеттік органның мүлкі</w:t>
      </w:r>
    </w:p>
    <w:bookmarkEnd w:id="2476"/>
    <w:bookmarkStart w:name="z2657" w:id="2477"/>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мүлкі болуы мүмкін.</w:t>
      </w:r>
    </w:p>
    <w:bookmarkEnd w:id="2477"/>
    <w:bookmarkStart w:name="z2658" w:id="247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78"/>
    <w:bookmarkStart w:name="z2659" w:id="2479"/>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2479"/>
    <w:bookmarkStart w:name="z2660" w:id="248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80"/>
    <w:bookmarkStart w:name="z2661" w:id="248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481"/>
    <w:bookmarkStart w:name="z2662" w:id="248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482"/>
    <w:bookmarkStart w:name="z2663" w:id="2483"/>
    <w:p>
      <w:pPr>
        <w:spacing w:after="0"/>
        <w:ind w:left="0"/>
        <w:jc w:val="both"/>
      </w:pPr>
      <w:r>
        <w:rPr>
          <w:rFonts w:ascii="Times New Roman"/>
          <w:b w:val="false"/>
          <w:i w:val="false"/>
          <w:color w:val="000000"/>
          <w:sz w:val="28"/>
        </w:rPr>
        <w:t>
      Басқарманың қарамағындағы ұйымдардың тізбесі:</w:t>
      </w:r>
    </w:p>
    <w:bookmarkEnd w:id="2483"/>
    <w:bookmarkStart w:name="z2664" w:id="2484"/>
    <w:p>
      <w:pPr>
        <w:spacing w:after="0"/>
        <w:ind w:left="0"/>
        <w:jc w:val="both"/>
      </w:pPr>
      <w:r>
        <w:rPr>
          <w:rFonts w:ascii="Times New Roman"/>
          <w:b w:val="false"/>
          <w:i w:val="false"/>
          <w:color w:val="000000"/>
          <w:sz w:val="28"/>
        </w:rPr>
        <w:t>
      1) Шымкент қаласы туризм, сыртқы байланыстар және креативті индустрия басқармасының "Visit Shymkent" туристік ақпараттық орталығы" коммуналдық мемлекеттік мекемесі;</w:t>
      </w:r>
    </w:p>
    <w:bookmarkEnd w:id="2484"/>
    <w:bookmarkStart w:name="z2665" w:id="2485"/>
    <w:p>
      <w:pPr>
        <w:spacing w:after="0"/>
        <w:ind w:left="0"/>
        <w:jc w:val="both"/>
      </w:pPr>
      <w:r>
        <w:rPr>
          <w:rFonts w:ascii="Times New Roman"/>
          <w:b w:val="false"/>
          <w:i w:val="false"/>
          <w:color w:val="000000"/>
          <w:sz w:val="28"/>
        </w:rPr>
        <w:t>
      2) "Visit Shymkent" Туризм және креативті индустрияны дамыту жөніндегі орталығы" жауапкершілігі шектеулі серіктестігі.</w:t>
      </w:r>
    </w:p>
    <w:bookmarkEnd w:id="2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1211 қаулысына қосымша</w:t>
            </w:r>
          </w:p>
        </w:tc>
      </w:tr>
    </w:tbl>
    <w:bookmarkStart w:name="z2673" w:id="2486"/>
    <w:p>
      <w:pPr>
        <w:spacing w:after="0"/>
        <w:ind w:left="0"/>
        <w:jc w:val="left"/>
      </w:pPr>
      <w:r>
        <w:rPr>
          <w:rFonts w:ascii="Times New Roman"/>
          <w:b/>
          <w:i w:val="false"/>
          <w:color w:val="000000"/>
        </w:rPr>
        <w:t xml:space="preserve"> "Шымкент қаласының мәдениет, тілдерді дамыту және архивтер басқармасы" коммуналдық мемлекеттік мекемесі туралы ереже</w:t>
      </w:r>
    </w:p>
    <w:bookmarkEnd w:id="2486"/>
    <w:bookmarkStart w:name="z2674" w:id="2487"/>
    <w:p>
      <w:pPr>
        <w:spacing w:after="0"/>
        <w:ind w:left="0"/>
        <w:jc w:val="left"/>
      </w:pPr>
      <w:r>
        <w:rPr>
          <w:rFonts w:ascii="Times New Roman"/>
          <w:b/>
          <w:i w:val="false"/>
          <w:color w:val="000000"/>
        </w:rPr>
        <w:t xml:space="preserve"> 1-тарау. Жалпы ережелер</w:t>
      </w:r>
    </w:p>
    <w:bookmarkEnd w:id="2487"/>
    <w:bookmarkStart w:name="z2675" w:id="2488"/>
    <w:p>
      <w:pPr>
        <w:spacing w:after="0"/>
        <w:ind w:left="0"/>
        <w:jc w:val="both"/>
      </w:pPr>
      <w:r>
        <w:rPr>
          <w:rFonts w:ascii="Times New Roman"/>
          <w:b w:val="false"/>
          <w:i w:val="false"/>
          <w:color w:val="000000"/>
          <w:sz w:val="28"/>
        </w:rPr>
        <w:t>
      1. "Шымкент қаласының мәдениет, тілдерді дамыту және архивтер басқармасы" коммуналдық мемлекеттік мекемесі (бұдан әрі - Басқарма) мәдениет, тілдерді дамыту және архивтер салаларында басшылықты жүзеге асыратын Қазақстан Республикасының мемлекеттік органы болып табылады.</w:t>
      </w:r>
    </w:p>
    <w:bookmarkEnd w:id="2488"/>
    <w:bookmarkStart w:name="z2676" w:id="2489"/>
    <w:p>
      <w:pPr>
        <w:spacing w:after="0"/>
        <w:ind w:left="0"/>
        <w:jc w:val="both"/>
      </w:pPr>
      <w:r>
        <w:rPr>
          <w:rFonts w:ascii="Times New Roman"/>
          <w:b w:val="false"/>
          <w:i w:val="false"/>
          <w:color w:val="000000"/>
          <w:sz w:val="28"/>
        </w:rPr>
        <w:t>
      2. Басқарманың ведомстволары жоқ.</w:t>
      </w:r>
    </w:p>
    <w:bookmarkEnd w:id="2489"/>
    <w:bookmarkStart w:name="z2677" w:id="2490"/>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490"/>
    <w:bookmarkStart w:name="z2678" w:id="249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491"/>
    <w:bookmarkStart w:name="z2679" w:id="249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492"/>
    <w:bookmarkStart w:name="z2680" w:id="2493"/>
    <w:p>
      <w:pPr>
        <w:spacing w:after="0"/>
        <w:ind w:left="0"/>
        <w:jc w:val="both"/>
      </w:pPr>
      <w:r>
        <w:rPr>
          <w:rFonts w:ascii="Times New Roman"/>
          <w:b w:val="false"/>
          <w:i w:val="false"/>
          <w:color w:val="000000"/>
          <w:sz w:val="28"/>
        </w:rPr>
        <w:t>
      6. Басқарма егер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493"/>
    <w:bookmarkStart w:name="z2681" w:id="249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494"/>
    <w:bookmarkStart w:name="z2682" w:id="2495"/>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2495"/>
    <w:bookmarkStart w:name="z2683" w:id="2496"/>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Нұрсәт тұрғын үй алабы, Нұрсұлтан Назарбаев даңғылы, № 14 ғимарат.</w:t>
      </w:r>
    </w:p>
    <w:bookmarkEnd w:id="2496"/>
    <w:bookmarkStart w:name="z2684" w:id="249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97"/>
    <w:bookmarkStart w:name="z2685" w:id="249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жүзеге асырылады.</w:t>
      </w:r>
    </w:p>
    <w:bookmarkEnd w:id="2498"/>
    <w:bookmarkStart w:name="z2686" w:id="2499"/>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499"/>
    <w:bookmarkStart w:name="z2687" w:id="2500"/>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00"/>
    <w:bookmarkStart w:name="z2688" w:id="250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501"/>
    <w:bookmarkStart w:name="z2689" w:id="2502"/>
    <w:p>
      <w:pPr>
        <w:spacing w:after="0"/>
        <w:ind w:left="0"/>
        <w:jc w:val="both"/>
      </w:pPr>
      <w:r>
        <w:rPr>
          <w:rFonts w:ascii="Times New Roman"/>
          <w:b w:val="false"/>
          <w:i w:val="false"/>
          <w:color w:val="000000"/>
          <w:sz w:val="28"/>
        </w:rPr>
        <w:t>
      13. Мақсаттары:</w:t>
      </w:r>
    </w:p>
    <w:bookmarkEnd w:id="2502"/>
    <w:bookmarkStart w:name="z2690" w:id="2503"/>
    <w:p>
      <w:pPr>
        <w:spacing w:after="0"/>
        <w:ind w:left="0"/>
        <w:jc w:val="both"/>
      </w:pPr>
      <w:r>
        <w:rPr>
          <w:rFonts w:ascii="Times New Roman"/>
          <w:b w:val="false"/>
          <w:i w:val="false"/>
          <w:color w:val="000000"/>
          <w:sz w:val="28"/>
        </w:rPr>
        <w:t>
      Шымкент қаласы аумағында мәдениет, тілдерді дамыту және архивтер салаларында мемлекеттік саясатты жүзеге асыру.</w:t>
      </w:r>
    </w:p>
    <w:bookmarkEnd w:id="2503"/>
    <w:bookmarkStart w:name="z2691" w:id="2504"/>
    <w:p>
      <w:pPr>
        <w:spacing w:after="0"/>
        <w:ind w:left="0"/>
        <w:jc w:val="both"/>
      </w:pPr>
      <w:r>
        <w:rPr>
          <w:rFonts w:ascii="Times New Roman"/>
          <w:b w:val="false"/>
          <w:i w:val="false"/>
          <w:color w:val="000000"/>
          <w:sz w:val="28"/>
        </w:rPr>
        <w:t>
      14. Өкілеттіктері:</w:t>
      </w:r>
    </w:p>
    <w:bookmarkEnd w:id="2504"/>
    <w:bookmarkStart w:name="z2692" w:id="2505"/>
    <w:p>
      <w:pPr>
        <w:spacing w:after="0"/>
        <w:ind w:left="0"/>
        <w:jc w:val="both"/>
      </w:pPr>
      <w:r>
        <w:rPr>
          <w:rFonts w:ascii="Times New Roman"/>
          <w:b w:val="false"/>
          <w:i w:val="false"/>
          <w:color w:val="000000"/>
          <w:sz w:val="28"/>
        </w:rPr>
        <w:t>
      Құқықтары:</w:t>
      </w:r>
    </w:p>
    <w:bookmarkEnd w:id="2505"/>
    <w:bookmarkStart w:name="z2693" w:id="2506"/>
    <w:p>
      <w:pPr>
        <w:spacing w:after="0"/>
        <w:ind w:left="0"/>
        <w:jc w:val="both"/>
      </w:pPr>
      <w:r>
        <w:rPr>
          <w:rFonts w:ascii="Times New Roman"/>
          <w:b w:val="false"/>
          <w:i w:val="false"/>
          <w:color w:val="000000"/>
          <w:sz w:val="28"/>
        </w:rPr>
        <w:t>
      1) Шымкент қаласының барлық мемлекеттік органдарынан және өзге де ұйымдардан қажетті ақпаратты сұрату және алу;</w:t>
      </w:r>
    </w:p>
    <w:bookmarkEnd w:id="2506"/>
    <w:bookmarkStart w:name="z2694" w:id="2507"/>
    <w:p>
      <w:pPr>
        <w:spacing w:after="0"/>
        <w:ind w:left="0"/>
        <w:jc w:val="both"/>
      </w:pPr>
      <w:r>
        <w:rPr>
          <w:rFonts w:ascii="Times New Roman"/>
          <w:b w:val="false"/>
          <w:i w:val="false"/>
          <w:color w:val="000000"/>
          <w:sz w:val="28"/>
        </w:rPr>
        <w:t>
      2) Басқарманың құзыретіне жататын мәселелер бойынша заңды тұлғалармен келіссөздер жүргізу және келісімдер жасасу;</w:t>
      </w:r>
    </w:p>
    <w:bookmarkEnd w:id="2507"/>
    <w:bookmarkStart w:name="z2695" w:id="2508"/>
    <w:p>
      <w:pPr>
        <w:spacing w:after="0"/>
        <w:ind w:left="0"/>
        <w:jc w:val="both"/>
      </w:pPr>
      <w:r>
        <w:rPr>
          <w:rFonts w:ascii="Times New Roman"/>
          <w:b w:val="false"/>
          <w:i w:val="false"/>
          <w:color w:val="000000"/>
          <w:sz w:val="28"/>
        </w:rPr>
        <w:t>
      3) Шымкент қаласының әкіміне Басқарманың құзыретіне жататын мәселелер бойынша ұсыныстар енгізу;</w:t>
      </w:r>
    </w:p>
    <w:bookmarkEnd w:id="2508"/>
    <w:bookmarkStart w:name="z2696" w:id="2509"/>
    <w:p>
      <w:pPr>
        <w:spacing w:after="0"/>
        <w:ind w:left="0"/>
        <w:jc w:val="both"/>
      </w:pPr>
      <w:r>
        <w:rPr>
          <w:rFonts w:ascii="Times New Roman"/>
          <w:b w:val="false"/>
          <w:i w:val="false"/>
          <w:color w:val="000000"/>
          <w:sz w:val="28"/>
        </w:rPr>
        <w:t>
      4) белгіленген тәртіпте Басқарманың құзыретіне жататын мәселелер бойынша әкімдік қаулыларының, әкімнің шешімдері мен өкімдерінің және мәслихат шешімдерінің жобаларын әзірлеу және Шымкент қаласының әкімдігіне енгізу;</w:t>
      </w:r>
    </w:p>
    <w:bookmarkEnd w:id="2509"/>
    <w:bookmarkStart w:name="z2697" w:id="2510"/>
    <w:p>
      <w:pPr>
        <w:spacing w:after="0"/>
        <w:ind w:left="0"/>
        <w:jc w:val="both"/>
      </w:pPr>
      <w:r>
        <w:rPr>
          <w:rFonts w:ascii="Times New Roman"/>
          <w:b w:val="false"/>
          <w:i w:val="false"/>
          <w:color w:val="000000"/>
          <w:sz w:val="28"/>
        </w:rPr>
        <w:t>
      5) мәдениет, тілдерді дамыту және архивтер салаларындағы мемлекеттік саясат шараларын іске асыру үшін Шымкент қаласы әкімдігінің жанынан комиссиялар, кеңестер, жұмыс топтарын және басқа да кеңесші органдар құруға бастама көтеру;</w:t>
      </w:r>
    </w:p>
    <w:bookmarkEnd w:id="2510"/>
    <w:bookmarkStart w:name="z2698" w:id="2511"/>
    <w:p>
      <w:pPr>
        <w:spacing w:after="0"/>
        <w:ind w:left="0"/>
        <w:jc w:val="both"/>
      </w:pPr>
      <w:r>
        <w:rPr>
          <w:rFonts w:ascii="Times New Roman"/>
          <w:b w:val="false"/>
          <w:i w:val="false"/>
          <w:color w:val="000000"/>
          <w:sz w:val="28"/>
        </w:rPr>
        <w:t>
      6) Басқармаға бөлінген қаражат шегінде белгіленген тәртіпте Басқарманың құзыретіне жататын мәселелерді дайындау үшін ғылыми-зерттеу ұйымдарын, сондай-ақ жекелеген мамандарды тарту;</w:t>
      </w:r>
    </w:p>
    <w:bookmarkEnd w:id="2511"/>
    <w:bookmarkStart w:name="z2699" w:id="2512"/>
    <w:p>
      <w:pPr>
        <w:spacing w:after="0"/>
        <w:ind w:left="0"/>
        <w:jc w:val="both"/>
      </w:pPr>
      <w:r>
        <w:rPr>
          <w:rFonts w:ascii="Times New Roman"/>
          <w:b w:val="false"/>
          <w:i w:val="false"/>
          <w:color w:val="000000"/>
          <w:sz w:val="28"/>
        </w:rPr>
        <w:t>
      7) қазақтың ұлттық мәдениетін өркендетуді, сақтауды, дамытуды және таратуды қамтамасыз ету, сондай-ақ басқа да ұлттар мәдениетінің сақталуына, дамуына және таралуына қамқорлық көрсету;</w:t>
      </w:r>
    </w:p>
    <w:bookmarkEnd w:id="2512"/>
    <w:bookmarkStart w:name="z2700" w:id="2513"/>
    <w:p>
      <w:pPr>
        <w:spacing w:after="0"/>
        <w:ind w:left="0"/>
        <w:jc w:val="both"/>
      </w:pPr>
      <w:r>
        <w:rPr>
          <w:rFonts w:ascii="Times New Roman"/>
          <w:b w:val="false"/>
          <w:i w:val="false"/>
          <w:color w:val="000000"/>
          <w:sz w:val="28"/>
        </w:rPr>
        <w:t>
      8) қала аумағындағы барлық санаттағы тарихи-мәдени ескерткіштердің сақталуын және оларды пайдалану құқықтарының орындалуын қамтамасыз ету, жергілікті маңызы бар тарихи және мәдени ескерткіштерді есепке алуды, сақтау мен қалпына келтіруді ұйымдастыру бойынша Шымкент қаласының атқарушы органның іс-шараларын қалыптастыру мен іске асыруға қатысу;</w:t>
      </w:r>
    </w:p>
    <w:bookmarkEnd w:id="2513"/>
    <w:bookmarkStart w:name="z2701" w:id="2514"/>
    <w:p>
      <w:pPr>
        <w:spacing w:after="0"/>
        <w:ind w:left="0"/>
        <w:jc w:val="both"/>
      </w:pPr>
      <w:r>
        <w:rPr>
          <w:rFonts w:ascii="Times New Roman"/>
          <w:b w:val="false"/>
          <w:i w:val="false"/>
          <w:color w:val="000000"/>
          <w:sz w:val="28"/>
        </w:rPr>
        <w:t>
      9) мәдениетті және тілдерді дамытуға бағытталған фестивальдер, конкурстар, ақындар айтыстарын және басқа да іс-шараларды өткізу, сондай-ақ мемлекеттік және өзге ұйымдармен тығыз қарым-қатынаста конференциялар, семинарлар, оқытудың басқа да түрлерін және тәжірибе алмасулар ұйымдастыру;</w:t>
      </w:r>
    </w:p>
    <w:bookmarkEnd w:id="2514"/>
    <w:bookmarkStart w:name="z2702" w:id="2515"/>
    <w:p>
      <w:pPr>
        <w:spacing w:after="0"/>
        <w:ind w:left="0"/>
        <w:jc w:val="both"/>
      </w:pPr>
      <w:r>
        <w:rPr>
          <w:rFonts w:ascii="Times New Roman"/>
          <w:b w:val="false"/>
          <w:i w:val="false"/>
          <w:color w:val="000000"/>
          <w:sz w:val="28"/>
        </w:rPr>
        <w:t>
      10) мәдениет пен өнерді сақтау, дамыту жөніндегі мемлекеттік саясатты іске асыру мәселелері бойынша қалалық ведомствалардың, ұйымдардың және кәсіпорындардың қызметін үйлестіру, сондай-ақ қала және аудан әкімдері аппараттарымен саланың өзекті мәселелерін тәжірибелік шешуге қатысты мәселелер бойынша, өзара әрекеттесу;</w:t>
      </w:r>
    </w:p>
    <w:bookmarkEnd w:id="2515"/>
    <w:bookmarkStart w:name="z2703" w:id="2516"/>
    <w:p>
      <w:pPr>
        <w:spacing w:after="0"/>
        <w:ind w:left="0"/>
        <w:jc w:val="both"/>
      </w:pPr>
      <w:r>
        <w:rPr>
          <w:rFonts w:ascii="Times New Roman"/>
          <w:b w:val="false"/>
          <w:i w:val="false"/>
          <w:color w:val="000000"/>
          <w:sz w:val="28"/>
        </w:rPr>
        <w:t>
      11) қала аумағында тілдерді дамыту саласында мемлекеттік саясатты іске асыру;</w:t>
      </w:r>
    </w:p>
    <w:bookmarkEnd w:id="2516"/>
    <w:bookmarkStart w:name="z2704" w:id="2517"/>
    <w:p>
      <w:pPr>
        <w:spacing w:after="0"/>
        <w:ind w:left="0"/>
        <w:jc w:val="both"/>
      </w:pPr>
      <w:r>
        <w:rPr>
          <w:rFonts w:ascii="Times New Roman"/>
          <w:b w:val="false"/>
          <w:i w:val="false"/>
          <w:color w:val="000000"/>
          <w:sz w:val="28"/>
        </w:rPr>
        <w:t>
      12) Қазақстан Республикасының тіл туралы заңнамасын одан әрі жетілдіру, мемлекеттік тіл саясатының тиімділігін арттыру, мемлекеттік тілдің қолданыс аясын кеңейту жөнінде ұсыныстар енгізу;</w:t>
      </w:r>
    </w:p>
    <w:bookmarkEnd w:id="2517"/>
    <w:bookmarkStart w:name="z2705" w:id="2518"/>
    <w:p>
      <w:pPr>
        <w:spacing w:after="0"/>
        <w:ind w:left="0"/>
        <w:jc w:val="both"/>
      </w:pPr>
      <w:r>
        <w:rPr>
          <w:rFonts w:ascii="Times New Roman"/>
          <w:b w:val="false"/>
          <w:i w:val="false"/>
          <w:color w:val="000000"/>
          <w:sz w:val="28"/>
        </w:rPr>
        <w:t>
      13) мемлекеттік тілдің кеңінен қолданылуын насихаттауға және дамытуға бағытталған мәдени-көпшілік іс-шараларды ұйымдастыру және өткізу, сондай-ақ осы мәселе бойынша басқа мемлекеттік мекемелермен өзара іс-қимыл жасау;</w:t>
      </w:r>
    </w:p>
    <w:bookmarkEnd w:id="2518"/>
    <w:bookmarkStart w:name="z2706" w:id="2519"/>
    <w:p>
      <w:pPr>
        <w:spacing w:after="0"/>
        <w:ind w:left="0"/>
        <w:jc w:val="both"/>
      </w:pPr>
      <w:r>
        <w:rPr>
          <w:rFonts w:ascii="Times New Roman"/>
          <w:b w:val="false"/>
          <w:i w:val="false"/>
          <w:color w:val="000000"/>
          <w:sz w:val="28"/>
        </w:rPr>
        <w:t>
      14) Қазақстан Республикасы Ұлттық архив қорының құжаттарын сақтауды, қалыптастыруды, есебін және пайдалануды қамтамасыз ету;</w:t>
      </w:r>
    </w:p>
    <w:bookmarkEnd w:id="2519"/>
    <w:bookmarkStart w:name="z2707" w:id="2520"/>
    <w:p>
      <w:pPr>
        <w:spacing w:after="0"/>
        <w:ind w:left="0"/>
        <w:jc w:val="both"/>
      </w:pPr>
      <w:r>
        <w:rPr>
          <w:rFonts w:ascii="Times New Roman"/>
          <w:b w:val="false"/>
          <w:i w:val="false"/>
          <w:color w:val="000000"/>
          <w:sz w:val="28"/>
        </w:rPr>
        <w:t>
      15) заңнамамен белгіленген тәртіпте тауарларды, жұмыстарды, көрсетілетін қызметтерді мемлекеттік сатып алу бойынша конкурстарды ұйымдастыру және өткізу;</w:t>
      </w:r>
    </w:p>
    <w:bookmarkEnd w:id="2520"/>
    <w:bookmarkStart w:name="z2708" w:id="2521"/>
    <w:p>
      <w:pPr>
        <w:spacing w:after="0"/>
        <w:ind w:left="0"/>
        <w:jc w:val="both"/>
      </w:pPr>
      <w:r>
        <w:rPr>
          <w:rFonts w:ascii="Times New Roman"/>
          <w:b w:val="false"/>
          <w:i w:val="false"/>
          <w:color w:val="000000"/>
          <w:sz w:val="28"/>
        </w:rPr>
        <w:t>
      16) мәдениет, тілдерді дамыту және архивтер салаларындағы әлеуметтік, экономикалық және техникалық саясатты әзірлеу мақсатында қоғамдық бірлестіктермен және өзге де ұйымдармен ынтымақтастық жасау;</w:t>
      </w:r>
    </w:p>
    <w:bookmarkEnd w:id="2521"/>
    <w:bookmarkStart w:name="z2709" w:id="2522"/>
    <w:p>
      <w:pPr>
        <w:spacing w:after="0"/>
        <w:ind w:left="0"/>
        <w:jc w:val="both"/>
      </w:pPr>
      <w:r>
        <w:rPr>
          <w:rFonts w:ascii="Times New Roman"/>
          <w:b w:val="false"/>
          <w:i w:val="false"/>
          <w:color w:val="000000"/>
          <w:sz w:val="28"/>
        </w:rPr>
        <w:t>
      17) Қазақстан Республикасының Азаматтық іс жүргізу кодексімен белгіленген тәртіпте сотқа талап-арызбен жүгіну;</w:t>
      </w:r>
    </w:p>
    <w:bookmarkEnd w:id="2522"/>
    <w:bookmarkStart w:name="z2710" w:id="2523"/>
    <w:p>
      <w:pPr>
        <w:spacing w:after="0"/>
        <w:ind w:left="0"/>
        <w:jc w:val="both"/>
      </w:pPr>
      <w:r>
        <w:rPr>
          <w:rFonts w:ascii="Times New Roman"/>
          <w:b w:val="false"/>
          <w:i w:val="false"/>
          <w:color w:val="000000"/>
          <w:sz w:val="28"/>
        </w:rPr>
        <w:t>
      18) өзіне берілген мүлікті басқару;</w:t>
      </w:r>
    </w:p>
    <w:bookmarkEnd w:id="2523"/>
    <w:bookmarkStart w:name="z2711" w:id="2524"/>
    <w:p>
      <w:pPr>
        <w:spacing w:after="0"/>
        <w:ind w:left="0"/>
        <w:jc w:val="both"/>
      </w:pPr>
      <w:r>
        <w:rPr>
          <w:rFonts w:ascii="Times New Roman"/>
          <w:b w:val="false"/>
          <w:i w:val="false"/>
          <w:color w:val="000000"/>
          <w:sz w:val="28"/>
        </w:rPr>
        <w:t>
      19) Қазақстан Республикасының заңнамалық актілерімен қарастырылған өзге де құқықтарды жүзеге асыру.</w:t>
      </w:r>
    </w:p>
    <w:bookmarkEnd w:id="2524"/>
    <w:bookmarkStart w:name="z2712" w:id="2525"/>
    <w:p>
      <w:pPr>
        <w:spacing w:after="0"/>
        <w:ind w:left="0"/>
        <w:jc w:val="both"/>
      </w:pPr>
      <w:r>
        <w:rPr>
          <w:rFonts w:ascii="Times New Roman"/>
          <w:b w:val="false"/>
          <w:i w:val="false"/>
          <w:color w:val="000000"/>
          <w:sz w:val="28"/>
        </w:rPr>
        <w:t>
      Міндеттері:</w:t>
      </w:r>
    </w:p>
    <w:bookmarkEnd w:id="2525"/>
    <w:bookmarkStart w:name="z2713" w:id="2526"/>
    <w:p>
      <w:pPr>
        <w:spacing w:after="0"/>
        <w:ind w:left="0"/>
        <w:jc w:val="both"/>
      </w:pPr>
      <w:r>
        <w:rPr>
          <w:rFonts w:ascii="Times New Roman"/>
          <w:b w:val="false"/>
          <w:i w:val="false"/>
          <w:color w:val="000000"/>
          <w:sz w:val="28"/>
        </w:rPr>
        <w:t>
      1) мәдениет саласындағы мемлекеттік саясатты іске асыру;</w:t>
      </w:r>
    </w:p>
    <w:bookmarkEnd w:id="2526"/>
    <w:bookmarkStart w:name="z2714" w:id="2527"/>
    <w:p>
      <w:pPr>
        <w:spacing w:after="0"/>
        <w:ind w:left="0"/>
        <w:jc w:val="both"/>
      </w:pPr>
      <w:r>
        <w:rPr>
          <w:rFonts w:ascii="Times New Roman"/>
          <w:b w:val="false"/>
          <w:i w:val="false"/>
          <w:color w:val="000000"/>
          <w:sz w:val="28"/>
        </w:rPr>
        <w:t>
      2) Қазақстан Республикасы халқының мәдениетін қайта түлетуге, сақтауға, дамытуға және таратуға бағытталған шаралар қабылдау;</w:t>
      </w:r>
    </w:p>
    <w:bookmarkEnd w:id="2527"/>
    <w:bookmarkStart w:name="z2715" w:id="2528"/>
    <w:p>
      <w:pPr>
        <w:spacing w:after="0"/>
        <w:ind w:left="0"/>
        <w:jc w:val="both"/>
      </w:pPr>
      <w:r>
        <w:rPr>
          <w:rFonts w:ascii="Times New Roman"/>
          <w:b w:val="false"/>
          <w:i w:val="false"/>
          <w:color w:val="000000"/>
          <w:sz w:val="28"/>
        </w:rPr>
        <w:t>
      3) ұлттық және әлемдік мәдениет құндылықтарына баулу арқылы азаматтарды отаншылдыққа және эстетикалық тәрбиелеуге жағдайлар жасау;</w:t>
      </w:r>
    </w:p>
    <w:bookmarkEnd w:id="2528"/>
    <w:bookmarkStart w:name="z2716" w:id="2529"/>
    <w:p>
      <w:pPr>
        <w:spacing w:after="0"/>
        <w:ind w:left="0"/>
        <w:jc w:val="both"/>
      </w:pPr>
      <w:r>
        <w:rPr>
          <w:rFonts w:ascii="Times New Roman"/>
          <w:b w:val="false"/>
          <w:i w:val="false"/>
          <w:color w:val="000000"/>
          <w:sz w:val="28"/>
        </w:rPr>
        <w:t>
      4) мәдени құндылықтарға еркін қол жеткізуді қамтамасыз ету;</w:t>
      </w:r>
    </w:p>
    <w:bookmarkEnd w:id="2529"/>
    <w:bookmarkStart w:name="z2717" w:id="2530"/>
    <w:p>
      <w:pPr>
        <w:spacing w:after="0"/>
        <w:ind w:left="0"/>
        <w:jc w:val="both"/>
      </w:pPr>
      <w:r>
        <w:rPr>
          <w:rFonts w:ascii="Times New Roman"/>
          <w:b w:val="false"/>
          <w:i w:val="false"/>
          <w:color w:val="000000"/>
          <w:sz w:val="28"/>
        </w:rPr>
        <w:t>
      5) халыққа мәдени қызмет етудің мемлекеттік ең төменгі стандарттарын белгілеу;</w:t>
      </w:r>
    </w:p>
    <w:bookmarkEnd w:id="2530"/>
    <w:bookmarkStart w:name="z2718" w:id="2531"/>
    <w:p>
      <w:pPr>
        <w:spacing w:after="0"/>
        <w:ind w:left="0"/>
        <w:jc w:val="both"/>
      </w:pPr>
      <w:r>
        <w:rPr>
          <w:rFonts w:ascii="Times New Roman"/>
          <w:b w:val="false"/>
          <w:i w:val="false"/>
          <w:color w:val="000000"/>
          <w:sz w:val="28"/>
        </w:rPr>
        <w:t>
      6) мемлекеттік мәдениет ұйымдарының инфрақұрылымын дамытуды қамтамасыз ету және материалдық-техникалық базасын нығайту;</w:t>
      </w:r>
    </w:p>
    <w:bookmarkEnd w:id="2531"/>
    <w:bookmarkStart w:name="z2719" w:id="2532"/>
    <w:p>
      <w:pPr>
        <w:spacing w:after="0"/>
        <w:ind w:left="0"/>
        <w:jc w:val="both"/>
      </w:pPr>
      <w:r>
        <w:rPr>
          <w:rFonts w:ascii="Times New Roman"/>
          <w:b w:val="false"/>
          <w:i w:val="false"/>
          <w:color w:val="000000"/>
          <w:sz w:val="28"/>
        </w:rPr>
        <w:t>
      7) дарынды тұлғаларды қолдауды қамтамасыз ету;</w:t>
      </w:r>
    </w:p>
    <w:bookmarkEnd w:id="2532"/>
    <w:bookmarkStart w:name="z2720" w:id="2533"/>
    <w:p>
      <w:pPr>
        <w:spacing w:after="0"/>
        <w:ind w:left="0"/>
        <w:jc w:val="both"/>
      </w:pPr>
      <w:r>
        <w:rPr>
          <w:rFonts w:ascii="Times New Roman"/>
          <w:b w:val="false"/>
          <w:i w:val="false"/>
          <w:color w:val="000000"/>
          <w:sz w:val="28"/>
        </w:rPr>
        <w:t>
      8) мәдениет саласында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топтық-тектік және рулық астамшылықты, сондай-ақ қатыгездікке және зорлық-зомбылыққа табынуды насихаттауға немесе үгіттеуге жол бермеу жөнінде шаралар қолдану;</w:t>
      </w:r>
    </w:p>
    <w:bookmarkEnd w:id="2533"/>
    <w:bookmarkStart w:name="z2721" w:id="2534"/>
    <w:p>
      <w:pPr>
        <w:spacing w:after="0"/>
        <w:ind w:left="0"/>
        <w:jc w:val="both"/>
      </w:pPr>
      <w:r>
        <w:rPr>
          <w:rFonts w:ascii="Times New Roman"/>
          <w:b w:val="false"/>
          <w:i w:val="false"/>
          <w:color w:val="000000"/>
          <w:sz w:val="28"/>
        </w:rPr>
        <w:t>
      9) мәдени құндылықтардың заңсыз әкетілуіне және әкелуіне, оған меншік иесі құқығының басқаға заңсыз берілуіне тосқауыл қою, оларды кез келген заңсыз иеленуден қайтарып алуға шаралар қолдану;</w:t>
      </w:r>
    </w:p>
    <w:bookmarkEnd w:id="2534"/>
    <w:bookmarkStart w:name="z2722" w:id="2535"/>
    <w:p>
      <w:pPr>
        <w:spacing w:after="0"/>
        <w:ind w:left="0"/>
        <w:jc w:val="both"/>
      </w:pPr>
      <w:r>
        <w:rPr>
          <w:rFonts w:ascii="Times New Roman"/>
          <w:b w:val="false"/>
          <w:i w:val="false"/>
          <w:color w:val="000000"/>
          <w:sz w:val="28"/>
        </w:rPr>
        <w:t>
      10) мәдениет саласындағы халықаралық ынтымақтастық үшін жағдайлар жасау;</w:t>
      </w:r>
    </w:p>
    <w:bookmarkEnd w:id="2535"/>
    <w:bookmarkStart w:name="z2723" w:id="2536"/>
    <w:p>
      <w:pPr>
        <w:spacing w:after="0"/>
        <w:ind w:left="0"/>
        <w:jc w:val="both"/>
      </w:pPr>
      <w:r>
        <w:rPr>
          <w:rFonts w:ascii="Times New Roman"/>
          <w:b w:val="false"/>
          <w:i w:val="false"/>
          <w:color w:val="000000"/>
          <w:sz w:val="28"/>
        </w:rPr>
        <w:t>
      11) Қазақстан Республикасының заңдарына сәйкес, азаматтардың ұлттық-мәдени бірлестіктерге қатысу еркіндігін, мәдениет ұйымдарын құруды, шетелдердегі отандастармен мәдени байланыстарды кеңейтуге қатысуды қоса алғанда, ұлттық және мәдени өзіндік ерекшелігін қорғау және дамыту құқықтарын іске асыруды қамтамасыз ету;</w:t>
      </w:r>
    </w:p>
    <w:bookmarkEnd w:id="2536"/>
    <w:bookmarkStart w:name="z2724" w:id="2537"/>
    <w:p>
      <w:pPr>
        <w:spacing w:after="0"/>
        <w:ind w:left="0"/>
        <w:jc w:val="both"/>
      </w:pPr>
      <w:r>
        <w:rPr>
          <w:rFonts w:ascii="Times New Roman"/>
          <w:b w:val="false"/>
          <w:i w:val="false"/>
          <w:color w:val="000000"/>
          <w:sz w:val="28"/>
        </w:rPr>
        <w:t>
      12) мәдениет саласында ғылыми және білім беру қызметін жүзеге асыратын ұйымдарды қолдау;</w:t>
      </w:r>
    </w:p>
    <w:bookmarkEnd w:id="2537"/>
    <w:bookmarkStart w:name="z2725" w:id="2538"/>
    <w:p>
      <w:pPr>
        <w:spacing w:after="0"/>
        <w:ind w:left="0"/>
        <w:jc w:val="both"/>
      </w:pPr>
      <w:r>
        <w:rPr>
          <w:rFonts w:ascii="Times New Roman"/>
          <w:b w:val="false"/>
          <w:i w:val="false"/>
          <w:color w:val="000000"/>
          <w:sz w:val="28"/>
        </w:rPr>
        <w:t>
      13) Қазақстан халқының ұлттық мәдени игілігі мен мәдени мұрасын қорғауға және дамытуға, Қазақстан Республикасының бірыңғай мәдени кеңістігін нығайтуға бағытталған іс-шараларды ұйымдастыру және өткізу, сондай-ақ іс-шараларды қолдау;</w:t>
      </w:r>
    </w:p>
    <w:bookmarkEnd w:id="2538"/>
    <w:bookmarkStart w:name="z2726" w:id="2539"/>
    <w:p>
      <w:pPr>
        <w:spacing w:after="0"/>
        <w:ind w:left="0"/>
        <w:jc w:val="both"/>
      </w:pPr>
      <w:r>
        <w:rPr>
          <w:rFonts w:ascii="Times New Roman"/>
          <w:b w:val="false"/>
          <w:i w:val="false"/>
          <w:color w:val="000000"/>
          <w:sz w:val="28"/>
        </w:rPr>
        <w:t>
      14) жалпымемлекеттік және халықаралық іс-шараларды өткізу үшін қажетті жағдайлар жасау;</w:t>
      </w:r>
    </w:p>
    <w:bookmarkEnd w:id="2539"/>
    <w:bookmarkStart w:name="z2727" w:id="2540"/>
    <w:p>
      <w:pPr>
        <w:spacing w:after="0"/>
        <w:ind w:left="0"/>
        <w:jc w:val="both"/>
      </w:pPr>
      <w:r>
        <w:rPr>
          <w:rFonts w:ascii="Times New Roman"/>
          <w:b w:val="false"/>
          <w:i w:val="false"/>
          <w:color w:val="000000"/>
          <w:sz w:val="28"/>
        </w:rPr>
        <w:t>
      15) отандастармен мәдени байланыстарды дамытуға жәрдемдесу;</w:t>
      </w:r>
    </w:p>
    <w:bookmarkEnd w:id="2540"/>
    <w:bookmarkStart w:name="z2728" w:id="2541"/>
    <w:p>
      <w:pPr>
        <w:spacing w:after="0"/>
        <w:ind w:left="0"/>
        <w:jc w:val="both"/>
      </w:pPr>
      <w:r>
        <w:rPr>
          <w:rFonts w:ascii="Times New Roman"/>
          <w:b w:val="false"/>
          <w:i w:val="false"/>
          <w:color w:val="000000"/>
          <w:sz w:val="28"/>
        </w:rPr>
        <w:t>
      16) кинематография саласындағы мемлекеттік саясатты іске асыру;</w:t>
      </w:r>
    </w:p>
    <w:bookmarkEnd w:id="2541"/>
    <w:bookmarkStart w:name="z2729" w:id="2542"/>
    <w:p>
      <w:pPr>
        <w:spacing w:after="0"/>
        <w:ind w:left="0"/>
        <w:jc w:val="both"/>
      </w:pPr>
      <w:r>
        <w:rPr>
          <w:rFonts w:ascii="Times New Roman"/>
          <w:b w:val="false"/>
          <w:i w:val="false"/>
          <w:color w:val="000000"/>
          <w:sz w:val="28"/>
        </w:rPr>
        <w:t>
      17) Шымкент қаласында халық үшін кинематография туындыларының қолжетімділігіне жағдайлар жасау жөніндегі жұмысты ұйымдастыру;</w:t>
      </w:r>
    </w:p>
    <w:bookmarkEnd w:id="2542"/>
    <w:bookmarkStart w:name="z2730" w:id="2543"/>
    <w:p>
      <w:pPr>
        <w:spacing w:after="0"/>
        <w:ind w:left="0"/>
        <w:jc w:val="both"/>
      </w:pPr>
      <w:r>
        <w:rPr>
          <w:rFonts w:ascii="Times New Roman"/>
          <w:b w:val="false"/>
          <w:i w:val="false"/>
          <w:color w:val="000000"/>
          <w:sz w:val="28"/>
        </w:rPr>
        <w:t>
      18) Қазақстан Республикасының заңнамалық актілерінде көзделген басқада міндеттерді жүзеге асыру.</w:t>
      </w:r>
    </w:p>
    <w:bookmarkEnd w:id="2543"/>
    <w:bookmarkStart w:name="z2731" w:id="2544"/>
    <w:p>
      <w:pPr>
        <w:spacing w:after="0"/>
        <w:ind w:left="0"/>
        <w:jc w:val="both"/>
      </w:pPr>
      <w:r>
        <w:rPr>
          <w:rFonts w:ascii="Times New Roman"/>
          <w:b w:val="false"/>
          <w:i w:val="false"/>
          <w:color w:val="000000"/>
          <w:sz w:val="28"/>
        </w:rPr>
        <w:t>
      15. Функциялары:</w:t>
      </w:r>
    </w:p>
    <w:bookmarkEnd w:id="2544"/>
    <w:bookmarkStart w:name="z2732" w:id="2545"/>
    <w:p>
      <w:pPr>
        <w:spacing w:after="0"/>
        <w:ind w:left="0"/>
        <w:jc w:val="both"/>
      </w:pPr>
      <w:r>
        <w:rPr>
          <w:rFonts w:ascii="Times New Roman"/>
          <w:b w:val="false"/>
          <w:i w:val="false"/>
          <w:color w:val="000000"/>
          <w:sz w:val="28"/>
        </w:rPr>
        <w:t>
      1) қала әкімдігіне театр, цирк, зоологиялық саябақ, музыка және кино өнері, мәдени-демалыс қызметі мен халық шығармашылығы, кітапхана және музей ісі саласында қаланың мемлекеттік мәдениет ұйымдарын құру, қайта ұйымдастыру, тарату бойынша ұсыныс енгізу;</w:t>
      </w:r>
    </w:p>
    <w:bookmarkEnd w:id="2545"/>
    <w:bookmarkStart w:name="z2733" w:id="2546"/>
    <w:p>
      <w:pPr>
        <w:spacing w:after="0"/>
        <w:ind w:left="0"/>
        <w:jc w:val="both"/>
      </w:pPr>
      <w:r>
        <w:rPr>
          <w:rFonts w:ascii="Times New Roman"/>
          <w:b w:val="false"/>
          <w:i w:val="false"/>
          <w:color w:val="000000"/>
          <w:sz w:val="28"/>
        </w:rPr>
        <w:t>
      2) театр, цирк, зоологиялық саябақ, музыка және кино өнерін, мәдени-демалыс қызметі мен халық шығармашылығын, кітапхана және музей ісін дамыту бойынша қаланың мемлекеттік мәдениет ұйымдарының қызметін қолдау және үйлестіру, қаланың мәдениет саласындағы мекемелерінің қызметін қамтамасыз ету;</w:t>
      </w:r>
    </w:p>
    <w:bookmarkEnd w:id="2546"/>
    <w:bookmarkStart w:name="z2734" w:id="2547"/>
    <w:p>
      <w:pPr>
        <w:spacing w:after="0"/>
        <w:ind w:left="0"/>
        <w:jc w:val="both"/>
      </w:pPr>
      <w:r>
        <w:rPr>
          <w:rFonts w:ascii="Times New Roman"/>
          <w:b w:val="false"/>
          <w:i w:val="false"/>
          <w:color w:val="000000"/>
          <w:sz w:val="28"/>
        </w:rPr>
        <w:t>
      3) театр, цирк, зоологиялық саябақ, музыка және кино өнері, мәдени-демалыс қызметі мен халық шығармашылығы, кітапхана және музей ісі саласында қаланың мемлекеттік мәдениет ұйымдарының штат бірліктерін оңтайландыру, қысқарту, тарату сондай-ақ, штат санының лимиттеріне өзгерістер мен толықтырулар енгізуді қамтамасыз ету;</w:t>
      </w:r>
    </w:p>
    <w:bookmarkEnd w:id="2547"/>
    <w:bookmarkStart w:name="z2735" w:id="2548"/>
    <w:p>
      <w:pPr>
        <w:spacing w:after="0"/>
        <w:ind w:left="0"/>
        <w:jc w:val="both"/>
      </w:pPr>
      <w:r>
        <w:rPr>
          <w:rFonts w:ascii="Times New Roman"/>
          <w:b w:val="false"/>
          <w:i w:val="false"/>
          <w:color w:val="000000"/>
          <w:sz w:val="28"/>
        </w:rPr>
        <w:t>
      4) театр, цирк, зоологиялық саябақ, музыка және кино өнері, мәдени-демалыс қызметі мен халық шығармашылығы, кітапхана және музей ісі саласында қаланың мемлекеттік мәдениет ұйымдарының топтық іс-сапарларын келісу (5 қызметкер және одан көп болған жағдайда);</w:t>
      </w:r>
    </w:p>
    <w:bookmarkEnd w:id="2548"/>
    <w:bookmarkStart w:name="z2736" w:id="2549"/>
    <w:p>
      <w:pPr>
        <w:spacing w:after="0"/>
        <w:ind w:left="0"/>
        <w:jc w:val="both"/>
      </w:pPr>
      <w:r>
        <w:rPr>
          <w:rFonts w:ascii="Times New Roman"/>
          <w:b w:val="false"/>
          <w:i w:val="false"/>
          <w:color w:val="000000"/>
          <w:sz w:val="28"/>
        </w:rPr>
        <w:t>
      5) шығармашылық қызметтің түрлі салаларында қалалық байқаулар, фестивальдер және конкурстар өткізуді ұйымдастыру;</w:t>
      </w:r>
    </w:p>
    <w:bookmarkEnd w:id="2549"/>
    <w:bookmarkStart w:name="z2737" w:id="2550"/>
    <w:p>
      <w:pPr>
        <w:spacing w:after="0"/>
        <w:ind w:left="0"/>
        <w:jc w:val="both"/>
      </w:pPr>
      <w:r>
        <w:rPr>
          <w:rFonts w:ascii="Times New Roman"/>
          <w:b w:val="false"/>
          <w:i w:val="false"/>
          <w:color w:val="000000"/>
          <w:sz w:val="28"/>
        </w:rPr>
        <w:t>
      6) қаланың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ұйымдастыру;</w:t>
      </w:r>
    </w:p>
    <w:bookmarkEnd w:id="2550"/>
    <w:bookmarkStart w:name="z2738" w:id="2551"/>
    <w:p>
      <w:pPr>
        <w:spacing w:after="0"/>
        <w:ind w:left="0"/>
        <w:jc w:val="both"/>
      </w:pPr>
      <w:r>
        <w:rPr>
          <w:rFonts w:ascii="Times New Roman"/>
          <w:b w:val="false"/>
          <w:i w:val="false"/>
          <w:color w:val="000000"/>
          <w:sz w:val="28"/>
        </w:rPr>
        <w:t>
      7) мәдени құндылықтарды уақытша әкету жөнiндегi сараптама комиссиясын құру және ол туралы ережені бекіту;</w:t>
      </w:r>
    </w:p>
    <w:bookmarkEnd w:id="2551"/>
    <w:bookmarkStart w:name="z2739" w:id="2552"/>
    <w:p>
      <w:pPr>
        <w:spacing w:after="0"/>
        <w:ind w:left="0"/>
        <w:jc w:val="both"/>
      </w:pPr>
      <w:r>
        <w:rPr>
          <w:rFonts w:ascii="Times New Roman"/>
          <w:b w:val="false"/>
          <w:i w:val="false"/>
          <w:color w:val="000000"/>
          <w:sz w:val="28"/>
        </w:rPr>
        <w:t>
      8) қала аумағында орналасқан мәдениет ұйымдарының қызметіне мониторингті жүзеге асыру және уәкілетті органға ақпарат, сондай-ақ белгіленген нысанда статистикалық есептер беру;</w:t>
      </w:r>
    </w:p>
    <w:bookmarkEnd w:id="2552"/>
    <w:bookmarkStart w:name="z2740" w:id="2553"/>
    <w:p>
      <w:pPr>
        <w:spacing w:after="0"/>
        <w:ind w:left="0"/>
        <w:jc w:val="both"/>
      </w:pPr>
      <w:r>
        <w:rPr>
          <w:rFonts w:ascii="Times New Roman"/>
          <w:b w:val="false"/>
          <w:i w:val="false"/>
          <w:color w:val="000000"/>
          <w:sz w:val="28"/>
        </w:rPr>
        <w:t>
      9) қалалық деңгейде сауықтық мәдени-бұқаралық іс-шаралар өткізуді жүзеге асыру;</w:t>
      </w:r>
    </w:p>
    <w:bookmarkEnd w:id="2553"/>
    <w:bookmarkStart w:name="z2741" w:id="2554"/>
    <w:p>
      <w:pPr>
        <w:spacing w:after="0"/>
        <w:ind w:left="0"/>
        <w:jc w:val="both"/>
      </w:pPr>
      <w:r>
        <w:rPr>
          <w:rFonts w:ascii="Times New Roman"/>
          <w:b w:val="false"/>
          <w:i w:val="false"/>
          <w:color w:val="000000"/>
          <w:sz w:val="28"/>
        </w:rPr>
        <w:t>
      10) қаланың мемлекеттік мәдениет ұйымдарын аттестаттаудан өткізу;</w:t>
      </w:r>
    </w:p>
    <w:bookmarkEnd w:id="2554"/>
    <w:bookmarkStart w:name="z2742" w:id="2555"/>
    <w:p>
      <w:pPr>
        <w:spacing w:after="0"/>
        <w:ind w:left="0"/>
        <w:jc w:val="both"/>
      </w:pPr>
      <w:r>
        <w:rPr>
          <w:rFonts w:ascii="Times New Roman"/>
          <w:b w:val="false"/>
          <w:i w:val="false"/>
          <w:color w:val="000000"/>
          <w:sz w:val="28"/>
        </w:rPr>
        <w:t>
      11) өз құзыреті шегінде мәдениет саласындағы коммуналдық меншікті басқаруды жүзеге асыру;</w:t>
      </w:r>
    </w:p>
    <w:bookmarkEnd w:id="2555"/>
    <w:bookmarkStart w:name="z2743" w:id="2556"/>
    <w:p>
      <w:pPr>
        <w:spacing w:after="0"/>
        <w:ind w:left="0"/>
        <w:jc w:val="both"/>
      </w:pPr>
      <w:r>
        <w:rPr>
          <w:rFonts w:ascii="Times New Roman"/>
          <w:b w:val="false"/>
          <w:i w:val="false"/>
          <w:color w:val="000000"/>
          <w:sz w:val="28"/>
        </w:rPr>
        <w:t>
      12) тарихи-мәдени мұраны сақтау жөніндегі жұмысты ұйымдастыру, тарихи, ұлттық және мәдени дәстүрлер мен салттардың дамуына ықпал жасау;</w:t>
      </w:r>
    </w:p>
    <w:bookmarkEnd w:id="2556"/>
    <w:bookmarkStart w:name="z2744" w:id="2557"/>
    <w:p>
      <w:pPr>
        <w:spacing w:after="0"/>
        <w:ind w:left="0"/>
        <w:jc w:val="both"/>
      </w:pPr>
      <w:r>
        <w:rPr>
          <w:rFonts w:ascii="Times New Roman"/>
          <w:b w:val="false"/>
          <w:i w:val="false"/>
          <w:color w:val="000000"/>
          <w:sz w:val="28"/>
        </w:rPr>
        <w:t>
      13) мәдени құндылықтарды уақытша әкету құқығына куәлік беру;</w:t>
      </w:r>
    </w:p>
    <w:bookmarkEnd w:id="2557"/>
    <w:bookmarkStart w:name="z2745" w:id="2558"/>
    <w:p>
      <w:pPr>
        <w:spacing w:after="0"/>
        <w:ind w:left="0"/>
        <w:jc w:val="both"/>
      </w:pPr>
      <w:r>
        <w:rPr>
          <w:rFonts w:ascii="Times New Roman"/>
          <w:b w:val="false"/>
          <w:i w:val="false"/>
          <w:color w:val="000000"/>
          <w:sz w:val="28"/>
        </w:rPr>
        <w:t>
      14) қала әкімдігіне қаланың мемлекеттік кітапханаларының біріне "Орталық" мәртебесін беру туралы ұсыныс енгізу;</w:t>
      </w:r>
    </w:p>
    <w:bookmarkEnd w:id="2558"/>
    <w:bookmarkStart w:name="z2746" w:id="2559"/>
    <w:p>
      <w:pPr>
        <w:spacing w:after="0"/>
        <w:ind w:left="0"/>
        <w:jc w:val="both"/>
      </w:pPr>
      <w:r>
        <w:rPr>
          <w:rFonts w:ascii="Times New Roman"/>
          <w:b w:val="false"/>
          <w:i w:val="false"/>
          <w:color w:val="000000"/>
          <w:sz w:val="28"/>
        </w:rPr>
        <w:t>
      15) талантты жастарды және перспективалы шығармашылық ұжымдарды іздестіруге және қолдауға бағытталған іс-шаралар кешенін жүзеге асыру;</w:t>
      </w:r>
    </w:p>
    <w:bookmarkEnd w:id="2559"/>
    <w:bookmarkStart w:name="z2747" w:id="2560"/>
    <w:p>
      <w:pPr>
        <w:spacing w:after="0"/>
        <w:ind w:left="0"/>
        <w:jc w:val="both"/>
      </w:pPr>
      <w:r>
        <w:rPr>
          <w:rFonts w:ascii="Times New Roman"/>
          <w:b w:val="false"/>
          <w:i w:val="false"/>
          <w:color w:val="000000"/>
          <w:sz w:val="28"/>
        </w:rPr>
        <w:t>
      16) мәдениет саласында әлеуметтік маңызы бар іс-шаралар өткізуді жүзеге асыру;</w:t>
      </w:r>
    </w:p>
    <w:bookmarkEnd w:id="2560"/>
    <w:bookmarkStart w:name="z2748" w:id="2561"/>
    <w:p>
      <w:pPr>
        <w:spacing w:after="0"/>
        <w:ind w:left="0"/>
        <w:jc w:val="both"/>
      </w:pPr>
      <w:r>
        <w:rPr>
          <w:rFonts w:ascii="Times New Roman"/>
          <w:b w:val="false"/>
          <w:i w:val="false"/>
          <w:color w:val="000000"/>
          <w:sz w:val="28"/>
        </w:rPr>
        <w:t>
      17) ұлттық мәдени игілік объектілерінің айрықша режимінің сақталуын қамтамасыз ету;</w:t>
      </w:r>
    </w:p>
    <w:bookmarkEnd w:id="2561"/>
    <w:bookmarkStart w:name="z2749" w:id="2562"/>
    <w:p>
      <w:pPr>
        <w:spacing w:after="0"/>
        <w:ind w:left="0"/>
        <w:jc w:val="both"/>
      </w:pPr>
      <w:r>
        <w:rPr>
          <w:rFonts w:ascii="Times New Roman"/>
          <w:b w:val="false"/>
          <w:i w:val="false"/>
          <w:color w:val="000000"/>
          <w:sz w:val="28"/>
        </w:rPr>
        <w:t>
      18) кинематография саласындағы мемлекеттік саясатты іске асыру;</w:t>
      </w:r>
    </w:p>
    <w:bookmarkEnd w:id="2562"/>
    <w:bookmarkStart w:name="z2750" w:id="2563"/>
    <w:p>
      <w:pPr>
        <w:spacing w:after="0"/>
        <w:ind w:left="0"/>
        <w:jc w:val="both"/>
      </w:pPr>
      <w:r>
        <w:rPr>
          <w:rFonts w:ascii="Times New Roman"/>
          <w:b w:val="false"/>
          <w:i w:val="false"/>
          <w:color w:val="000000"/>
          <w:sz w:val="28"/>
        </w:rPr>
        <w:t>
      19) тиісті әкімшілік-аумақтық бірліктегі халық үшін кинематография туындыларының қолжетімділігіне жағдайлар жасау жөніндегі жұмысты ұйымдастыру;</w:t>
      </w:r>
    </w:p>
    <w:bookmarkEnd w:id="2563"/>
    <w:bookmarkStart w:name="z2751" w:id="2564"/>
    <w:p>
      <w:pPr>
        <w:spacing w:after="0"/>
        <w:ind w:left="0"/>
        <w:jc w:val="both"/>
      </w:pPr>
      <w:r>
        <w:rPr>
          <w:rFonts w:ascii="Times New Roman"/>
          <w:b w:val="false"/>
          <w:i w:val="false"/>
          <w:color w:val="000000"/>
          <w:sz w:val="28"/>
        </w:rPr>
        <w:t>
      20) тарихи-мәдени мұра объектілерін анықтауды, есепке алуды, сақтауды, зерделеуді, пайдалануды және олардың жай-күйін мониторингтеуді қамтамасыз ету, тарих және мәдениет ескерткіштерінде ғылыми-реставрациялық жұмыстарды жүргізуді қамтамасыз ету;</w:t>
      </w:r>
    </w:p>
    <w:bookmarkEnd w:id="2564"/>
    <w:bookmarkStart w:name="z2752" w:id="2565"/>
    <w:p>
      <w:pPr>
        <w:spacing w:after="0"/>
        <w:ind w:left="0"/>
        <w:jc w:val="both"/>
      </w:pPr>
      <w:r>
        <w:rPr>
          <w:rFonts w:ascii="Times New Roman"/>
          <w:b w:val="false"/>
          <w:i w:val="false"/>
          <w:color w:val="000000"/>
          <w:sz w:val="28"/>
        </w:rPr>
        <w:t>
      21) қаланың экономикалық және әлеуметтiк даму жоспарларына жергiлiктi маңызы бар тарих және мәдениет ескерткіштерін есепке алуды, қорғауды және оларда ғылыми-реставрациялау жұмыстарын ұйымдастыру жөнiндегi iс-шараларды қосу бойынша ұсыныс енгізу;</w:t>
      </w:r>
    </w:p>
    <w:bookmarkEnd w:id="2565"/>
    <w:bookmarkStart w:name="z2753" w:id="2566"/>
    <w:p>
      <w:pPr>
        <w:spacing w:after="0"/>
        <w:ind w:left="0"/>
        <w:jc w:val="both"/>
      </w:pPr>
      <w:r>
        <w:rPr>
          <w:rFonts w:ascii="Times New Roman"/>
          <w:b w:val="false"/>
          <w:i w:val="false"/>
          <w:color w:val="000000"/>
          <w:sz w:val="28"/>
        </w:rPr>
        <w:t>
      22) уәкiлеттi органмен келiсе отырып, қалаларды және басқа да елдi мекендердi жоспарлау, салу және қайта құру жобаларын әзiрлеу және бекiту кезінде барлық санаттағы тарих және мәдениет ескерткiштерiн анықтау, зерделеу, сақтау жөнiндегi iс-шаралардың орындалуын, тарихи-сәулет тiрек жоспарларын және карта-схемаларды жасауды қамтамасыз ету;</w:t>
      </w:r>
    </w:p>
    <w:bookmarkEnd w:id="2566"/>
    <w:bookmarkStart w:name="z2754" w:id="2567"/>
    <w:p>
      <w:pPr>
        <w:spacing w:after="0"/>
        <w:ind w:left="0"/>
        <w:jc w:val="both"/>
      </w:pPr>
      <w:r>
        <w:rPr>
          <w:rFonts w:ascii="Times New Roman"/>
          <w:b w:val="false"/>
          <w:i w:val="false"/>
          <w:color w:val="000000"/>
          <w:sz w:val="28"/>
        </w:rPr>
        <w:t>
      23) тарих және мәдениет ескерткiштерiн қорғау мiндеттемелерiн ресiмдеу және оларды меншiк иелерi мен пайдаланушылардың орындауын бақылау;</w:t>
      </w:r>
    </w:p>
    <w:bookmarkEnd w:id="2567"/>
    <w:bookmarkStart w:name="z2755" w:id="2568"/>
    <w:p>
      <w:pPr>
        <w:spacing w:after="0"/>
        <w:ind w:left="0"/>
        <w:jc w:val="both"/>
      </w:pPr>
      <w:r>
        <w:rPr>
          <w:rFonts w:ascii="Times New Roman"/>
          <w:b w:val="false"/>
          <w:i w:val="false"/>
          <w:color w:val="000000"/>
          <w:sz w:val="28"/>
        </w:rPr>
        <w:t>
      24) қала әкімдігіне тарих және мәдениет ескерткіштерін қорғау жөніндегі комиссияны құру туралы ұсыныс енгізу;</w:t>
      </w:r>
    </w:p>
    <w:bookmarkEnd w:id="2568"/>
    <w:bookmarkStart w:name="z2756" w:id="2569"/>
    <w:p>
      <w:pPr>
        <w:spacing w:after="0"/>
        <w:ind w:left="0"/>
        <w:jc w:val="both"/>
      </w:pPr>
      <w:r>
        <w:rPr>
          <w:rFonts w:ascii="Times New Roman"/>
          <w:b w:val="false"/>
          <w:i w:val="false"/>
          <w:color w:val="000000"/>
          <w:sz w:val="28"/>
        </w:rPr>
        <w:t>
      25) тарихи-мәдени мұра объектiлерiн қорғау жөнiнде жұмыс жүргiзу;</w:t>
      </w:r>
    </w:p>
    <w:bookmarkEnd w:id="2569"/>
    <w:bookmarkStart w:name="z2757" w:id="2570"/>
    <w:p>
      <w:pPr>
        <w:spacing w:after="0"/>
        <w:ind w:left="0"/>
        <w:jc w:val="both"/>
      </w:pPr>
      <w:r>
        <w:rPr>
          <w:rFonts w:ascii="Times New Roman"/>
          <w:b w:val="false"/>
          <w:i w:val="false"/>
          <w:color w:val="000000"/>
          <w:sz w:val="28"/>
        </w:rPr>
        <w:t>
      26) монументті өнердің жаңа құрылыстарын орнату жөніндегі жұмысты жүргізу;</w:t>
      </w:r>
    </w:p>
    <w:bookmarkEnd w:id="2570"/>
    <w:bookmarkStart w:name="z2758" w:id="2571"/>
    <w:p>
      <w:pPr>
        <w:spacing w:after="0"/>
        <w:ind w:left="0"/>
        <w:jc w:val="both"/>
      </w:pPr>
      <w:r>
        <w:rPr>
          <w:rFonts w:ascii="Times New Roman"/>
          <w:b w:val="false"/>
          <w:i w:val="false"/>
          <w:color w:val="000000"/>
          <w:sz w:val="28"/>
        </w:rPr>
        <w:t>
      27) "мемориалдық тақталарды орнатуға рұқсат беру" мемлекеттік қызметін көрсету;</w:t>
      </w:r>
    </w:p>
    <w:bookmarkEnd w:id="2571"/>
    <w:bookmarkStart w:name="z2759" w:id="2572"/>
    <w:p>
      <w:pPr>
        <w:spacing w:after="0"/>
        <w:ind w:left="0"/>
        <w:jc w:val="both"/>
      </w:pPr>
      <w:r>
        <w:rPr>
          <w:rFonts w:ascii="Times New Roman"/>
          <w:b w:val="false"/>
          <w:i w:val="false"/>
          <w:color w:val="000000"/>
          <w:sz w:val="28"/>
        </w:rPr>
        <w:t>
      28) жергілікті маңызы бар тарих және мәдениет ескерткiштерiне жоспарланатын ғылыми-реставрациялық жұмыстардың ғылыми-жобалау құжаттамасын қарау және келісу;</w:t>
      </w:r>
    </w:p>
    <w:bookmarkEnd w:id="2572"/>
    <w:bookmarkStart w:name="z2760" w:id="2573"/>
    <w:p>
      <w:pPr>
        <w:spacing w:after="0"/>
        <w:ind w:left="0"/>
        <w:jc w:val="both"/>
      </w:pPr>
      <w:r>
        <w:rPr>
          <w:rFonts w:ascii="Times New Roman"/>
          <w:b w:val="false"/>
          <w:i w:val="false"/>
          <w:color w:val="000000"/>
          <w:sz w:val="28"/>
        </w:rPr>
        <w:t>
      29) уәкілетті органмен келісу бойынша тарихи-мәдени мұра объектiлерiн тарихи-мәдени сараптама қортытындысы негізінде жергілікті маңызы бар тарих және мәдениет ескерткiштерi деп тану және оларды жергілікті маңызы бар тарих және мәдениет ескерткіштерінің мемлекеттік тізіміне қосу туралы қала әкімдігіне ұсыныс енгізу;</w:t>
      </w:r>
    </w:p>
    <w:bookmarkEnd w:id="2573"/>
    <w:bookmarkStart w:name="z2761" w:id="2574"/>
    <w:p>
      <w:pPr>
        <w:spacing w:after="0"/>
        <w:ind w:left="0"/>
        <w:jc w:val="both"/>
      </w:pPr>
      <w:r>
        <w:rPr>
          <w:rFonts w:ascii="Times New Roman"/>
          <w:b w:val="false"/>
          <w:i w:val="false"/>
          <w:color w:val="000000"/>
          <w:sz w:val="28"/>
        </w:rPr>
        <w:t>
      30) уәкілетті органмен келісу бойынша жергілікті маңызы бар тарих және мәдениет ескерткішін тарихи-мәдени сараптама қортындысы негізінде мәртебесінен айыру және оны жергілікті маңызы бар тарих және мәдениет ескерткіштерінің мемлекеттік тізімінен алып тастау туралы қала әкімдігіне ұсыныс енгізу;</w:t>
      </w:r>
    </w:p>
    <w:bookmarkEnd w:id="2574"/>
    <w:bookmarkStart w:name="z2762" w:id="2575"/>
    <w:p>
      <w:pPr>
        <w:spacing w:after="0"/>
        <w:ind w:left="0"/>
        <w:jc w:val="both"/>
      </w:pPr>
      <w:r>
        <w:rPr>
          <w:rFonts w:ascii="Times New Roman"/>
          <w:b w:val="false"/>
          <w:i w:val="false"/>
          <w:color w:val="000000"/>
          <w:sz w:val="28"/>
        </w:rPr>
        <w:t>
      31) жергілікті маңызы бар тарих және мәдениет ескерткіштерін пайдаланғаны үшін жалдау ақысының мөлшерлемесін әзірлеу және белгіленуін қамтамасыз ету;</w:t>
      </w:r>
    </w:p>
    <w:bookmarkEnd w:id="2575"/>
    <w:bookmarkStart w:name="z2763" w:id="2576"/>
    <w:p>
      <w:pPr>
        <w:spacing w:after="0"/>
        <w:ind w:left="0"/>
        <w:jc w:val="both"/>
      </w:pPr>
      <w:r>
        <w:rPr>
          <w:rFonts w:ascii="Times New Roman"/>
          <w:b w:val="false"/>
          <w:i w:val="false"/>
          <w:color w:val="000000"/>
          <w:sz w:val="28"/>
        </w:rPr>
        <w:t>
      32) орталық атқарушы органдардың аумақтық бөлiмшелерiнiң және жергілікті атқарушы органдардың Қазақстан Республикасының тiл туралы заңнамасының сақталуына мемлекеттік бақылаудың жартыжылдық жоспарын әзірлеу, бекітуге ұсыну, Қазақстан Республикасының тiл туралы заңнамасының сақталуына мемлекеттік бақылау жүргізу;</w:t>
      </w:r>
    </w:p>
    <w:bookmarkEnd w:id="2576"/>
    <w:bookmarkStart w:name="z2764" w:id="2577"/>
    <w:p>
      <w:pPr>
        <w:spacing w:after="0"/>
        <w:ind w:left="0"/>
        <w:jc w:val="both"/>
      </w:pPr>
      <w:r>
        <w:rPr>
          <w:rFonts w:ascii="Times New Roman"/>
          <w:b w:val="false"/>
          <w:i w:val="false"/>
          <w:color w:val="000000"/>
          <w:sz w:val="28"/>
        </w:rPr>
        <w:t>
      33) тілдерді дамыту саласындағы уәкілетті органға жыл қорытындысы бойынша Қазақстан Республикасында тіл саясатын дамытудың 2023 – 2029 жылдарға арналған тұжырымдамасының орындалу барысы туралы талдамалық жиынтық ақпаратты енгізу жұмысын қамтамасыз ету және оның нысаналы индикаторларына қол жеткізу бойынша жұмыс жүргізу;</w:t>
      </w:r>
    </w:p>
    <w:bookmarkEnd w:id="2577"/>
    <w:bookmarkStart w:name="z2765" w:id="2578"/>
    <w:p>
      <w:pPr>
        <w:spacing w:after="0"/>
        <w:ind w:left="0"/>
        <w:jc w:val="both"/>
      </w:pPr>
      <w:r>
        <w:rPr>
          <w:rFonts w:ascii="Times New Roman"/>
          <w:b w:val="false"/>
          <w:i w:val="false"/>
          <w:color w:val="000000"/>
          <w:sz w:val="28"/>
        </w:rPr>
        <w:t>
      34) маңдайшаны орталық мемлекеттік органдардың және олардың ведомстволарының аумақтық бөлімшелерінің, облыстың, республикалық маңызы бар қаланың жергілікті атқарушы органдарының және қаладағы аудан әкімі аппараттарының орналастыру туралы хабарламаларды "Рұқсаттар және хабарламалар туралы" Қазақстан Республикасының Заңына сәйкес қабылдауды және қарауды жүзеге асыру;</w:t>
      </w:r>
    </w:p>
    <w:bookmarkEnd w:id="2578"/>
    <w:bookmarkStart w:name="z2766" w:id="2579"/>
    <w:p>
      <w:pPr>
        <w:spacing w:after="0"/>
        <w:ind w:left="0"/>
        <w:jc w:val="both"/>
      </w:pPr>
      <w:r>
        <w:rPr>
          <w:rFonts w:ascii="Times New Roman"/>
          <w:b w:val="false"/>
          <w:i w:val="false"/>
          <w:color w:val="000000"/>
          <w:sz w:val="28"/>
        </w:rPr>
        <w:t>
      35) тексеру жүргізу нәтижесінде тексерілетін субъектінің Қазақстан Республикасының тіл туралы заңнамасында белгіленген талаптарды бұзу фактісі анықталса, әкімшілік құқық бұзушылық құрамының белгілерін көрсететін жеткілікті деректер болған кезде бұзушылықтарға жол берген адамдарды Қазақстан Республикасының заңдарында белгіленген жауаптылыққа тарту жөнінде шаралар қабылдау;</w:t>
      </w:r>
    </w:p>
    <w:bookmarkEnd w:id="2579"/>
    <w:bookmarkStart w:name="z2767" w:id="2580"/>
    <w:p>
      <w:pPr>
        <w:spacing w:after="0"/>
        <w:ind w:left="0"/>
        <w:jc w:val="both"/>
      </w:pPr>
      <w:r>
        <w:rPr>
          <w:rFonts w:ascii="Times New Roman"/>
          <w:b w:val="false"/>
          <w:i w:val="false"/>
          <w:color w:val="000000"/>
          <w:sz w:val="28"/>
        </w:rPr>
        <w:t>
      36) қала тұрғындарына тілдерді оқыту және тілдерді үйретуге арналған заманауи мультимедиалық технологияларды пайдалана отырып, әдістемелік құралдар әзірлеу жұмыстарын үйлестіру;</w:t>
      </w:r>
    </w:p>
    <w:bookmarkEnd w:id="2580"/>
    <w:bookmarkStart w:name="z2768" w:id="2581"/>
    <w:p>
      <w:pPr>
        <w:spacing w:after="0"/>
        <w:ind w:left="0"/>
        <w:jc w:val="both"/>
      </w:pPr>
      <w:r>
        <w:rPr>
          <w:rFonts w:ascii="Times New Roman"/>
          <w:b w:val="false"/>
          <w:i w:val="false"/>
          <w:color w:val="000000"/>
          <w:sz w:val="28"/>
        </w:rPr>
        <w:t>
      37) тіл саясаты мәселелері, қала тұрғындарының тілдерді меңгеру деңгейін бағалау бойынша әлеуметтанулық сауалнамалар жүргізу;</w:t>
      </w:r>
    </w:p>
    <w:bookmarkEnd w:id="2581"/>
    <w:bookmarkStart w:name="z2769" w:id="2582"/>
    <w:p>
      <w:pPr>
        <w:spacing w:after="0"/>
        <w:ind w:left="0"/>
        <w:jc w:val="both"/>
      </w:pPr>
      <w:r>
        <w:rPr>
          <w:rFonts w:ascii="Times New Roman"/>
          <w:b w:val="false"/>
          <w:i w:val="false"/>
          <w:color w:val="000000"/>
          <w:sz w:val="28"/>
        </w:rPr>
        <w:t>
      38) мемлекеттік тіл саясатын жүзеге асыруға бағытталған конкурстар, әдеби оқулар, ғылыми-практикалық конференциялар, семинарлар, дөңгелек үстелдер және басқа да іс-шаралар өткізу;</w:t>
      </w:r>
    </w:p>
    <w:bookmarkEnd w:id="2582"/>
    <w:bookmarkStart w:name="z2770" w:id="2583"/>
    <w:p>
      <w:pPr>
        <w:spacing w:after="0"/>
        <w:ind w:left="0"/>
        <w:jc w:val="both"/>
      </w:pPr>
      <w:r>
        <w:rPr>
          <w:rFonts w:ascii="Times New Roman"/>
          <w:b w:val="false"/>
          <w:i w:val="false"/>
          <w:color w:val="000000"/>
          <w:sz w:val="28"/>
        </w:rPr>
        <w:t>
      39) тіл саясаты мәселелері бойынша мекемелермен (ұйымдармен), мемлекеттік органдармен өзара іс-қимыл жасау;</w:t>
      </w:r>
    </w:p>
    <w:bookmarkEnd w:id="2583"/>
    <w:bookmarkStart w:name="z2771" w:id="2584"/>
    <w:p>
      <w:pPr>
        <w:spacing w:after="0"/>
        <w:ind w:left="0"/>
        <w:jc w:val="both"/>
      </w:pPr>
      <w:r>
        <w:rPr>
          <w:rFonts w:ascii="Times New Roman"/>
          <w:b w:val="false"/>
          <w:i w:val="false"/>
          <w:color w:val="000000"/>
          <w:sz w:val="28"/>
        </w:rPr>
        <w:t>
      40) деректемелер мен көрнекі ақпаратты орналастыру бөлігінде жарнама мәтіндерінің Қазақстан Республикасының тіл туралы заңнамасына сәйкестігіне мониторинг жүргізу;</w:t>
      </w:r>
    </w:p>
    <w:bookmarkEnd w:id="2584"/>
    <w:bookmarkStart w:name="z2772" w:id="2585"/>
    <w:p>
      <w:pPr>
        <w:spacing w:after="0"/>
        <w:ind w:left="0"/>
        <w:jc w:val="both"/>
      </w:pPr>
      <w:r>
        <w:rPr>
          <w:rFonts w:ascii="Times New Roman"/>
          <w:b w:val="false"/>
          <w:i w:val="false"/>
          <w:color w:val="000000"/>
          <w:sz w:val="28"/>
        </w:rPr>
        <w:t>
      41) этностардың ана тілдерін оқытуға жағдай жасау мәселелері бойынша этно-мәдени бірлестіктер және қоғамдық ұйымдармен ықпалдастықты арттыру, тілдік ортаны қалыптастыру бойынша іс-шараларды іске асыру;</w:t>
      </w:r>
    </w:p>
    <w:bookmarkEnd w:id="2585"/>
    <w:bookmarkStart w:name="z2773" w:id="2586"/>
    <w:p>
      <w:pPr>
        <w:spacing w:after="0"/>
        <w:ind w:left="0"/>
        <w:jc w:val="both"/>
      </w:pPr>
      <w:r>
        <w:rPr>
          <w:rFonts w:ascii="Times New Roman"/>
          <w:b w:val="false"/>
          <w:i w:val="false"/>
          <w:color w:val="000000"/>
          <w:sz w:val="28"/>
        </w:rPr>
        <w:t>
      42) мәдени, спорттық және спорттық-бұқаралық іс-шаралардың афишаларын орналастыру үшін арнайы бөлінген орындардың тізбесін айқындау және бекіту;</w:t>
      </w:r>
    </w:p>
    <w:bookmarkEnd w:id="2586"/>
    <w:bookmarkStart w:name="z2774" w:id="2587"/>
    <w:p>
      <w:pPr>
        <w:spacing w:after="0"/>
        <w:ind w:left="0"/>
        <w:jc w:val="both"/>
      </w:pPr>
      <w:r>
        <w:rPr>
          <w:rFonts w:ascii="Times New Roman"/>
          <w:b w:val="false"/>
          <w:i w:val="false"/>
          <w:color w:val="000000"/>
          <w:sz w:val="28"/>
        </w:rPr>
        <w:t>
      43) мемлекеттік тілді және басқа тілдерді дамытуға бағытталған қалалық маңызы бар шаралар кешенін жүзеге асыру;</w:t>
      </w:r>
    </w:p>
    <w:bookmarkEnd w:id="2587"/>
    <w:bookmarkStart w:name="z2775" w:id="2588"/>
    <w:p>
      <w:pPr>
        <w:spacing w:after="0"/>
        <w:ind w:left="0"/>
        <w:jc w:val="both"/>
      </w:pPr>
      <w:r>
        <w:rPr>
          <w:rFonts w:ascii="Times New Roman"/>
          <w:b w:val="false"/>
          <w:i w:val="false"/>
          <w:color w:val="000000"/>
          <w:sz w:val="28"/>
        </w:rPr>
        <w:t>
      44) азаматтарды тілдік қағидат бойынша кемісітуге жол бермеу бойынша түсіндіру жұмыстарын жүргізу;</w:t>
      </w:r>
    </w:p>
    <w:bookmarkEnd w:id="2588"/>
    <w:bookmarkStart w:name="z2776" w:id="2589"/>
    <w:p>
      <w:pPr>
        <w:spacing w:after="0"/>
        <w:ind w:left="0"/>
        <w:jc w:val="both"/>
      </w:pPr>
      <w:r>
        <w:rPr>
          <w:rFonts w:ascii="Times New Roman"/>
          <w:b w:val="false"/>
          <w:i w:val="false"/>
          <w:color w:val="000000"/>
          <w:sz w:val="28"/>
        </w:rPr>
        <w:t>
      45) қала әкімдігіне құрамдас бөліктерге атау беру жөніндегі комиссияны құру туралы ұсыныс енгізу;</w:t>
      </w:r>
    </w:p>
    <w:bookmarkEnd w:id="2589"/>
    <w:bookmarkStart w:name="z2777" w:id="2590"/>
    <w:p>
      <w:pPr>
        <w:spacing w:after="0"/>
        <w:ind w:left="0"/>
        <w:jc w:val="both"/>
      </w:pPr>
      <w:r>
        <w:rPr>
          <w:rFonts w:ascii="Times New Roman"/>
          <w:b w:val="false"/>
          <w:i w:val="false"/>
          <w:color w:val="000000"/>
          <w:sz w:val="28"/>
        </w:rPr>
        <w:t>
      46) Қазақстан Республикасының тарихи-мәдени мұрасының құрамдас бөлiгi ретiнде Шымкент қаласындағы тарихи атауларды қалпына келтiру, сақтау жөніндегі жұмысты ретке келтіру;</w:t>
      </w:r>
    </w:p>
    <w:bookmarkEnd w:id="2590"/>
    <w:bookmarkStart w:name="z2778" w:id="2591"/>
    <w:p>
      <w:pPr>
        <w:spacing w:after="0"/>
        <w:ind w:left="0"/>
        <w:jc w:val="both"/>
      </w:pPr>
      <w:r>
        <w:rPr>
          <w:rFonts w:ascii="Times New Roman"/>
          <w:b w:val="false"/>
          <w:i w:val="false"/>
          <w:color w:val="000000"/>
          <w:sz w:val="28"/>
        </w:rPr>
        <w:t>
      47) қала көшелеріне атау беру кезінде халықтың пікірін тыңдау үшін көпшілік тыңдау ұйымдастыру;</w:t>
      </w:r>
    </w:p>
    <w:bookmarkEnd w:id="2591"/>
    <w:bookmarkStart w:name="z2779" w:id="2592"/>
    <w:p>
      <w:pPr>
        <w:spacing w:after="0"/>
        <w:ind w:left="0"/>
        <w:jc w:val="both"/>
      </w:pPr>
      <w:r>
        <w:rPr>
          <w:rFonts w:ascii="Times New Roman"/>
          <w:b w:val="false"/>
          <w:i w:val="false"/>
          <w:color w:val="000000"/>
          <w:sz w:val="28"/>
        </w:rPr>
        <w:t>
      48) қалалық ономастика комиссиясының қызметін қамтамасыз ету;</w:t>
      </w:r>
    </w:p>
    <w:bookmarkEnd w:id="2592"/>
    <w:bookmarkStart w:name="z2780" w:id="2593"/>
    <w:p>
      <w:pPr>
        <w:spacing w:after="0"/>
        <w:ind w:left="0"/>
        <w:jc w:val="both"/>
      </w:pPr>
      <w:r>
        <w:rPr>
          <w:rFonts w:ascii="Times New Roman"/>
          <w:b w:val="false"/>
          <w:i w:val="false"/>
          <w:color w:val="000000"/>
          <w:sz w:val="28"/>
        </w:rPr>
        <w:t>
      49) Республикалық ономастика комиссиясының қорытындысы негізінде әкімшілік-аумақтық бірліктерге, елді мекендердің құрамдас бөліктеріне атау беру және қайта атау, олардың атауларының транскрипциясын нақтылау мен өзгерту жұмыстарын жүргізу;</w:t>
      </w:r>
    </w:p>
    <w:bookmarkEnd w:id="2593"/>
    <w:bookmarkStart w:name="z2781" w:id="2594"/>
    <w:p>
      <w:pPr>
        <w:spacing w:after="0"/>
        <w:ind w:left="0"/>
        <w:jc w:val="both"/>
      </w:pPr>
      <w:r>
        <w:rPr>
          <w:rFonts w:ascii="Times New Roman"/>
          <w:b w:val="false"/>
          <w:i w:val="false"/>
          <w:color w:val="000000"/>
          <w:sz w:val="28"/>
        </w:rPr>
        <w:t>
      50) Республикалық ономастика комиссиясының қорытындысы негізінде Қала аумағындағы мемлекеттік заңды тұлғалар, мемлекет меншігіндегі басқа да объектілерге атау беру, сондай-ақ оларды қайта атау туралы жұмыстарын жүргізу;</w:t>
      </w:r>
    </w:p>
    <w:bookmarkEnd w:id="2594"/>
    <w:bookmarkStart w:name="z2782" w:id="2595"/>
    <w:p>
      <w:pPr>
        <w:spacing w:after="0"/>
        <w:ind w:left="0"/>
        <w:jc w:val="both"/>
      </w:pPr>
      <w:r>
        <w:rPr>
          <w:rFonts w:ascii="Times New Roman"/>
          <w:b w:val="false"/>
          <w:i w:val="false"/>
          <w:color w:val="000000"/>
          <w:sz w:val="28"/>
        </w:rPr>
        <w:t>
      51) атау берілген құрамдас бөліктерді бірыңғай ақпараттық жүйелеріне тіркелуін жүзеге асыруды қадағалау;</w:t>
      </w:r>
    </w:p>
    <w:bookmarkEnd w:id="2595"/>
    <w:bookmarkStart w:name="z2783" w:id="2596"/>
    <w:p>
      <w:pPr>
        <w:spacing w:after="0"/>
        <w:ind w:left="0"/>
        <w:jc w:val="both"/>
      </w:pPr>
      <w:r>
        <w:rPr>
          <w:rFonts w:ascii="Times New Roman"/>
          <w:b w:val="false"/>
          <w:i w:val="false"/>
          <w:color w:val="000000"/>
          <w:sz w:val="28"/>
        </w:rPr>
        <w:t>
      52) ономастика саласы бойынша деректер базасын қалыптастыруды және оны үнемі толықтырып отыру жұмыстарын жүргізуді бақылау;</w:t>
      </w:r>
    </w:p>
    <w:bookmarkEnd w:id="2596"/>
    <w:bookmarkStart w:name="z2784" w:id="2597"/>
    <w:p>
      <w:pPr>
        <w:spacing w:after="0"/>
        <w:ind w:left="0"/>
        <w:jc w:val="both"/>
      </w:pPr>
      <w:r>
        <w:rPr>
          <w:rFonts w:ascii="Times New Roman"/>
          <w:b w:val="false"/>
          <w:i w:val="false"/>
          <w:color w:val="000000"/>
          <w:sz w:val="28"/>
        </w:rPr>
        <w:t>
      53) ономастика саласы бойынша мемлекеттік органдармен, мекемелермен, ұйымдармен, қоғамдық бірлестіктермен өзара іс-қимылды жүзеге асырады, оларға ономастика саласы бойынша әдістемелік көмек көрсету;</w:t>
      </w:r>
    </w:p>
    <w:bookmarkEnd w:id="2597"/>
    <w:bookmarkStart w:name="z2785" w:id="2598"/>
    <w:p>
      <w:pPr>
        <w:spacing w:after="0"/>
        <w:ind w:left="0"/>
        <w:jc w:val="both"/>
      </w:pPr>
      <w:r>
        <w:rPr>
          <w:rFonts w:ascii="Times New Roman"/>
          <w:b w:val="false"/>
          <w:i w:val="false"/>
          <w:color w:val="000000"/>
          <w:sz w:val="28"/>
        </w:rPr>
        <w:t>
      54) елді мекендердің құрамдас бөліктерінің атаулары жазылатын аншлагтардың эскизін келісу;</w:t>
      </w:r>
    </w:p>
    <w:bookmarkEnd w:id="2598"/>
    <w:bookmarkStart w:name="z2786" w:id="2599"/>
    <w:p>
      <w:pPr>
        <w:spacing w:after="0"/>
        <w:ind w:left="0"/>
        <w:jc w:val="both"/>
      </w:pPr>
      <w:r>
        <w:rPr>
          <w:rFonts w:ascii="Times New Roman"/>
          <w:b w:val="false"/>
          <w:i w:val="false"/>
          <w:color w:val="000000"/>
          <w:sz w:val="28"/>
        </w:rPr>
        <w:t>
      55) Қазақстан Республикасының әкімшілік құқық бұзушылық туралы кодексінің 156-бабында көзделген жауаптылыққа тарту бойынша шаралар қабылдау;</w:t>
      </w:r>
    </w:p>
    <w:bookmarkEnd w:id="2599"/>
    <w:bookmarkStart w:name="z2787" w:id="2600"/>
    <w:p>
      <w:pPr>
        <w:spacing w:after="0"/>
        <w:ind w:left="0"/>
        <w:jc w:val="both"/>
      </w:pPr>
      <w:r>
        <w:rPr>
          <w:rFonts w:ascii="Times New Roman"/>
          <w:b w:val="false"/>
          <w:i w:val="false"/>
          <w:color w:val="000000"/>
          <w:sz w:val="28"/>
        </w:rPr>
        <w:t>
      56) қаланың мемлекеттік архивінің сақтауына қабылданған Ұлттық архив қоры құжаттарын сақтауды, толықтыруды және пайдалануды ұйымдастыру;</w:t>
      </w:r>
    </w:p>
    <w:bookmarkEnd w:id="2600"/>
    <w:bookmarkStart w:name="z2788" w:id="2601"/>
    <w:p>
      <w:pPr>
        <w:spacing w:after="0"/>
        <w:ind w:left="0"/>
        <w:jc w:val="both"/>
      </w:pPr>
      <w:r>
        <w:rPr>
          <w:rFonts w:ascii="Times New Roman"/>
          <w:b w:val="false"/>
          <w:i w:val="false"/>
          <w:color w:val="000000"/>
          <w:sz w:val="28"/>
        </w:rPr>
        <w:t>
      57) қаланың мемлекеттік архивінде сақталатын Ұлттық архив қоры құжаттарын мемлекеттік есепке алуды жүргізу және олардың сақталуын қамтамасыз ету;</w:t>
      </w:r>
    </w:p>
    <w:bookmarkEnd w:id="2601"/>
    <w:bookmarkStart w:name="z2789" w:id="2602"/>
    <w:p>
      <w:pPr>
        <w:spacing w:after="0"/>
        <w:ind w:left="0"/>
        <w:jc w:val="both"/>
      </w:pPr>
      <w:r>
        <w:rPr>
          <w:rFonts w:ascii="Times New Roman"/>
          <w:b w:val="false"/>
          <w:i w:val="false"/>
          <w:color w:val="000000"/>
          <w:sz w:val="28"/>
        </w:rPr>
        <w:t>
      58) коммуналдық меншіктегі тарихи және мәдени құжаттық ескерткіштерді қорғау, оларды сақтау мен пайдалану;</w:t>
      </w:r>
    </w:p>
    <w:bookmarkEnd w:id="2602"/>
    <w:bookmarkStart w:name="z2790" w:id="2603"/>
    <w:p>
      <w:pPr>
        <w:spacing w:after="0"/>
        <w:ind w:left="0"/>
        <w:jc w:val="both"/>
      </w:pPr>
      <w:r>
        <w:rPr>
          <w:rFonts w:ascii="Times New Roman"/>
          <w:b w:val="false"/>
          <w:i w:val="false"/>
          <w:color w:val="000000"/>
          <w:sz w:val="28"/>
        </w:rPr>
        <w:t>
      59) құжаттардың ғылыми және практикалық құндылығына сараптама жүргізуді ұйымдастыру;</w:t>
      </w:r>
    </w:p>
    <w:bookmarkEnd w:id="2603"/>
    <w:bookmarkStart w:name="z2791" w:id="2604"/>
    <w:p>
      <w:pPr>
        <w:spacing w:after="0"/>
        <w:ind w:left="0"/>
        <w:jc w:val="both"/>
      </w:pPr>
      <w:r>
        <w:rPr>
          <w:rFonts w:ascii="Times New Roman"/>
          <w:b w:val="false"/>
          <w:i w:val="false"/>
          <w:color w:val="000000"/>
          <w:sz w:val="28"/>
        </w:rPr>
        <w:t>
      60) қаланың мемлекеттік архивінде сақталатын Ұлттық архив қорының құжаттары бойынша деректер қорын қалыптастыру;</w:t>
      </w:r>
    </w:p>
    <w:bookmarkEnd w:id="2604"/>
    <w:bookmarkStart w:name="z2792" w:id="2605"/>
    <w:p>
      <w:pPr>
        <w:spacing w:after="0"/>
        <w:ind w:left="0"/>
        <w:jc w:val="both"/>
      </w:pPr>
      <w:r>
        <w:rPr>
          <w:rFonts w:ascii="Times New Roman"/>
          <w:b w:val="false"/>
          <w:i w:val="false"/>
          <w:color w:val="000000"/>
          <w:sz w:val="28"/>
        </w:rPr>
        <w:t>
      61) қаланың аумағында архив ісі және басқаруды құжаттамалық қамтамасыз ету мәселелеріне ұйымдастырушылық-әдістемелік басшылық жасау;</w:t>
      </w:r>
    </w:p>
    <w:bookmarkEnd w:id="2605"/>
    <w:bookmarkStart w:name="z2793" w:id="2606"/>
    <w:p>
      <w:pPr>
        <w:spacing w:after="0"/>
        <w:ind w:left="0"/>
        <w:jc w:val="both"/>
      </w:pPr>
      <w:r>
        <w:rPr>
          <w:rFonts w:ascii="Times New Roman"/>
          <w:b w:val="false"/>
          <w:i w:val="false"/>
          <w:color w:val="000000"/>
          <w:sz w:val="28"/>
        </w:rPr>
        <w:t>
      62) қаланың аумағында Қазақстан Республикасының Ұлттық архив қоры және архивтер туралы заңнамасының сақталуын мемлекеттік бақылау;</w:t>
      </w:r>
    </w:p>
    <w:bookmarkEnd w:id="2606"/>
    <w:bookmarkStart w:name="z2794" w:id="2607"/>
    <w:p>
      <w:pPr>
        <w:spacing w:after="0"/>
        <w:ind w:left="0"/>
        <w:jc w:val="both"/>
      </w:pPr>
      <w:r>
        <w:rPr>
          <w:rFonts w:ascii="Times New Roman"/>
          <w:b w:val="false"/>
          <w:i w:val="false"/>
          <w:color w:val="000000"/>
          <w:sz w:val="28"/>
        </w:rPr>
        <w:t>
      63) жеке және заңды тұлғалардың сұрауларын орындауды ұйымдастыру;</w:t>
      </w:r>
    </w:p>
    <w:bookmarkEnd w:id="2607"/>
    <w:bookmarkStart w:name="z2795" w:id="2608"/>
    <w:p>
      <w:pPr>
        <w:spacing w:after="0"/>
        <w:ind w:left="0"/>
        <w:jc w:val="both"/>
      </w:pPr>
      <w:r>
        <w:rPr>
          <w:rFonts w:ascii="Times New Roman"/>
          <w:b w:val="false"/>
          <w:i w:val="false"/>
          <w:color w:val="000000"/>
          <w:sz w:val="28"/>
        </w:rPr>
        <w:t>
      64) қала әкімдігінің бекітуіне сараптау-тексеру комиссиясы туралы ережені енгізу;</w:t>
      </w:r>
    </w:p>
    <w:bookmarkEnd w:id="2608"/>
    <w:bookmarkStart w:name="z2796" w:id="2609"/>
    <w:p>
      <w:pPr>
        <w:spacing w:after="0"/>
        <w:ind w:left="0"/>
        <w:jc w:val="both"/>
      </w:pPr>
      <w:r>
        <w:rPr>
          <w:rFonts w:ascii="Times New Roman"/>
          <w:b w:val="false"/>
          <w:i w:val="false"/>
          <w:color w:val="000000"/>
          <w:sz w:val="28"/>
        </w:rPr>
        <w:t>
      65) ұлттық архив қорының құжаттарын мемлекеттің, жеке және заңды тұлғалардың сұрауларын қанағаттандыру үшін пайдалану;</w:t>
      </w:r>
    </w:p>
    <w:bookmarkEnd w:id="2609"/>
    <w:bookmarkStart w:name="z2797" w:id="2610"/>
    <w:p>
      <w:pPr>
        <w:spacing w:after="0"/>
        <w:ind w:left="0"/>
        <w:jc w:val="both"/>
      </w:pPr>
      <w:r>
        <w:rPr>
          <w:rFonts w:ascii="Times New Roman"/>
          <w:b w:val="false"/>
          <w:i w:val="false"/>
          <w:color w:val="000000"/>
          <w:sz w:val="28"/>
        </w:rPr>
        <w:t>
      66) қаланың тарихы бойынша архив құжаттарын жинау және қайтару;</w:t>
      </w:r>
    </w:p>
    <w:bookmarkEnd w:id="2610"/>
    <w:bookmarkStart w:name="z2798" w:id="2611"/>
    <w:p>
      <w:pPr>
        <w:spacing w:after="0"/>
        <w:ind w:left="0"/>
        <w:jc w:val="both"/>
      </w:pPr>
      <w:r>
        <w:rPr>
          <w:rFonts w:ascii="Times New Roman"/>
          <w:b w:val="false"/>
          <w:i w:val="false"/>
          <w:color w:val="000000"/>
          <w:sz w:val="28"/>
        </w:rPr>
        <w:t>
      67) уәкілетті органмен келісім бойынша шығармашылық қызметтің түрлі салаларында республикалық конкурстар мен фестивальдар өткізуді ұйымдастыру;</w:t>
      </w:r>
    </w:p>
    <w:bookmarkEnd w:id="2611"/>
    <w:bookmarkStart w:name="z2799" w:id="2612"/>
    <w:p>
      <w:pPr>
        <w:spacing w:after="0"/>
        <w:ind w:left="0"/>
        <w:jc w:val="both"/>
      </w:pPr>
      <w:r>
        <w:rPr>
          <w:rFonts w:ascii="Times New Roman"/>
          <w:b w:val="false"/>
          <w:i w:val="false"/>
          <w:color w:val="000000"/>
          <w:sz w:val="28"/>
        </w:rPr>
        <w:t>
      68) қала әкімдігіне қалалық көркемдік кеңес және ол туралы ережені бекіту туралы ұсыныс енгізу;</w:t>
      </w:r>
    </w:p>
    <w:bookmarkEnd w:id="2612"/>
    <w:bookmarkStart w:name="z2800" w:id="2613"/>
    <w:p>
      <w:pPr>
        <w:spacing w:after="0"/>
        <w:ind w:left="0"/>
        <w:jc w:val="both"/>
      </w:pPr>
      <w:r>
        <w:rPr>
          <w:rFonts w:ascii="Times New Roman"/>
          <w:b w:val="false"/>
          <w:i w:val="false"/>
          <w:color w:val="000000"/>
          <w:sz w:val="28"/>
        </w:rPr>
        <w:t>
      69) қарасты мекемелер жұмысының сапасы мен өнімділігін арттыру мақсатында өз қызметінің бағыттары бойынша ішкі бақылауды жүзеге асыру;</w:t>
      </w:r>
    </w:p>
    <w:bookmarkEnd w:id="2613"/>
    <w:bookmarkStart w:name="z2801" w:id="2614"/>
    <w:p>
      <w:pPr>
        <w:spacing w:after="0"/>
        <w:ind w:left="0"/>
        <w:jc w:val="both"/>
      </w:pPr>
      <w:r>
        <w:rPr>
          <w:rFonts w:ascii="Times New Roman"/>
          <w:b w:val="false"/>
          <w:i w:val="false"/>
          <w:color w:val="000000"/>
          <w:sz w:val="28"/>
        </w:rPr>
        <w:t>
      70) қаланың мәдени мақсаттағы обьектілерінің құрылысы, реконструкциясы және жөнделуі бойынша тапсырысшы болу;</w:t>
      </w:r>
    </w:p>
    <w:bookmarkEnd w:id="2614"/>
    <w:bookmarkStart w:name="z2802" w:id="2615"/>
    <w:p>
      <w:pPr>
        <w:spacing w:after="0"/>
        <w:ind w:left="0"/>
        <w:jc w:val="both"/>
      </w:pPr>
      <w:r>
        <w:rPr>
          <w:rFonts w:ascii="Times New Roman"/>
          <w:b w:val="false"/>
          <w:i w:val="false"/>
          <w:color w:val="000000"/>
          <w:sz w:val="28"/>
        </w:rPr>
        <w:t>
      71)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лицензиялауды келісу;</w:t>
      </w:r>
    </w:p>
    <w:bookmarkEnd w:id="2615"/>
    <w:bookmarkStart w:name="z2803" w:id="2616"/>
    <w:p>
      <w:pPr>
        <w:spacing w:after="0"/>
        <w:ind w:left="0"/>
        <w:jc w:val="both"/>
      </w:pPr>
      <w:r>
        <w:rPr>
          <w:rFonts w:ascii="Times New Roman"/>
          <w:b w:val="false"/>
          <w:i w:val="false"/>
          <w:color w:val="000000"/>
          <w:sz w:val="28"/>
        </w:rPr>
        <w:t>
      72) қаланың бас жоспарларына тарихи-сәулет тірек жоспарларын енгізу жөніндегі жұмыстарды жүзеге асыру;</w:t>
      </w:r>
    </w:p>
    <w:bookmarkEnd w:id="2616"/>
    <w:bookmarkStart w:name="z2804" w:id="2617"/>
    <w:p>
      <w:pPr>
        <w:spacing w:after="0"/>
        <w:ind w:left="0"/>
        <w:jc w:val="both"/>
      </w:pPr>
      <w:r>
        <w:rPr>
          <w:rFonts w:ascii="Times New Roman"/>
          <w:b w:val="false"/>
          <w:i w:val="false"/>
          <w:color w:val="000000"/>
          <w:sz w:val="28"/>
        </w:rPr>
        <w:t>
      73) мемлекеттік бюджет қаражатының, Қазақстан Республикасының үкіметтік кепілдіктерімен берілетін сыртқы қарыздардың және басқа да көздердің есебінен қаржыландырылатын обьектілерді жобалауға және құрылысын жүргізуге конкурстар ұйымдастыруға және өткізуге қатысу;</w:t>
      </w:r>
    </w:p>
    <w:bookmarkEnd w:id="2617"/>
    <w:bookmarkStart w:name="z2805" w:id="2618"/>
    <w:p>
      <w:pPr>
        <w:spacing w:after="0"/>
        <w:ind w:left="0"/>
        <w:jc w:val="both"/>
      </w:pPr>
      <w:r>
        <w:rPr>
          <w:rFonts w:ascii="Times New Roman"/>
          <w:b w:val="false"/>
          <w:i w:val="false"/>
          <w:color w:val="000000"/>
          <w:sz w:val="28"/>
        </w:rPr>
        <w:t>
      74) Шымкент қаласының әлеуметтік-экономикалық даму стратегиясын іске асыру бойынша инвестициялық бағдарламалар мен жобаларға, сондай-ақ жылдық жоспарларды әзірлеуге қатысу;</w:t>
      </w:r>
    </w:p>
    <w:bookmarkEnd w:id="2618"/>
    <w:bookmarkStart w:name="z2806" w:id="2619"/>
    <w:p>
      <w:pPr>
        <w:spacing w:after="0"/>
        <w:ind w:left="0"/>
        <w:jc w:val="both"/>
      </w:pPr>
      <w:r>
        <w:rPr>
          <w:rFonts w:ascii="Times New Roman"/>
          <w:b w:val="false"/>
          <w:i w:val="false"/>
          <w:color w:val="000000"/>
          <w:sz w:val="28"/>
        </w:rPr>
        <w:t>
      75) Басқарманың құзыретіне кіретін мәселелер бойынша Қазақстан Республикасының Үкіметіне және өзге де мемлекеттік органдарына есептерді беруді ұйымдастыру;</w:t>
      </w:r>
    </w:p>
    <w:bookmarkEnd w:id="2619"/>
    <w:bookmarkStart w:name="z2807" w:id="2620"/>
    <w:p>
      <w:pPr>
        <w:spacing w:after="0"/>
        <w:ind w:left="0"/>
        <w:jc w:val="both"/>
      </w:pPr>
      <w:r>
        <w:rPr>
          <w:rFonts w:ascii="Times New Roman"/>
          <w:b w:val="false"/>
          <w:i w:val="false"/>
          <w:color w:val="000000"/>
          <w:sz w:val="28"/>
        </w:rPr>
        <w:t>
      76) мүлікті, жұмыстар мен көрсетілетін қызметтерді мемлекеттік сатып алу жөніндегі конкурстық іс-шараларға қатысу және аталған мемлекеттік сатып алуларды жүзеге асыру;</w:t>
      </w:r>
    </w:p>
    <w:bookmarkEnd w:id="2620"/>
    <w:bookmarkStart w:name="z2808" w:id="2621"/>
    <w:p>
      <w:pPr>
        <w:spacing w:after="0"/>
        <w:ind w:left="0"/>
        <w:jc w:val="both"/>
      </w:pPr>
      <w:r>
        <w:rPr>
          <w:rFonts w:ascii="Times New Roman"/>
          <w:b w:val="false"/>
          <w:i w:val="false"/>
          <w:color w:val="000000"/>
          <w:sz w:val="28"/>
        </w:rPr>
        <w:t>
      77) ағымдағы бюджеттік бағдарламаларды және даму бағдарламаларын іске асыру, мемлекеттік бюджет қаражатының есебінен қаржыландырылатын инженерлік желілерді салу, қайта жаңғырту, қайта жаңалау, жаңғырту және қалпына келтіру кезінде тапсырыс берушінің функцияларын жүзеге асыру;</w:t>
      </w:r>
    </w:p>
    <w:bookmarkEnd w:id="2621"/>
    <w:bookmarkStart w:name="z2809" w:id="2622"/>
    <w:p>
      <w:pPr>
        <w:spacing w:after="0"/>
        <w:ind w:left="0"/>
        <w:jc w:val="both"/>
      </w:pPr>
      <w:r>
        <w:rPr>
          <w:rFonts w:ascii="Times New Roman"/>
          <w:b w:val="false"/>
          <w:i w:val="false"/>
          <w:color w:val="000000"/>
          <w:sz w:val="28"/>
        </w:rPr>
        <w:t>
      78) Басқармаға қарасты коммуналдық мемлекеттік кәсіпорындарға қатысты мемлекеттік басқару органының функцияларын жүзеге асыру;</w:t>
      </w:r>
    </w:p>
    <w:bookmarkEnd w:id="2622"/>
    <w:bookmarkStart w:name="z2810" w:id="2623"/>
    <w:p>
      <w:pPr>
        <w:spacing w:after="0"/>
        <w:ind w:left="0"/>
        <w:jc w:val="both"/>
      </w:pPr>
      <w:r>
        <w:rPr>
          <w:rFonts w:ascii="Times New Roman"/>
          <w:b w:val="false"/>
          <w:i w:val="false"/>
          <w:color w:val="000000"/>
          <w:sz w:val="28"/>
        </w:rPr>
        <w:t>
      79) Қазақстан Республикасының заңнамасына сәйкес өзге де функцияларды жүзеге асыру.</w:t>
      </w:r>
    </w:p>
    <w:bookmarkEnd w:id="2623"/>
    <w:bookmarkStart w:name="z2811" w:id="2624"/>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624"/>
    <w:bookmarkStart w:name="z2812" w:id="2625"/>
    <w:p>
      <w:pPr>
        <w:spacing w:after="0"/>
        <w:ind w:left="0"/>
        <w:jc w:val="both"/>
      </w:pPr>
      <w:r>
        <w:rPr>
          <w:rFonts w:ascii="Times New Roman"/>
          <w:b w:val="false"/>
          <w:i w:val="false"/>
          <w:color w:val="000000"/>
          <w:sz w:val="28"/>
        </w:rPr>
        <w:t>
      16. Басқарманы басқаруды Басқарма басшы жүзеге асырады, ол Басқармаға жүктелген міндеттердің орындалуына және оның өкілеттіктерін жүзеге асыруына дербес жауапты болады.</w:t>
      </w:r>
    </w:p>
    <w:bookmarkEnd w:id="2625"/>
    <w:bookmarkStart w:name="z2813" w:id="2626"/>
    <w:p>
      <w:pPr>
        <w:spacing w:after="0"/>
        <w:ind w:left="0"/>
        <w:jc w:val="both"/>
      </w:pPr>
      <w:r>
        <w:rPr>
          <w:rFonts w:ascii="Times New Roman"/>
          <w:b w:val="false"/>
          <w:i w:val="false"/>
          <w:color w:val="000000"/>
          <w:sz w:val="28"/>
        </w:rPr>
        <w:t>
      17. Басқарма басшысын Қазақстан Республикасының заңнамасына сәйкес Шымкент қаласының әкімі лауазымға тағайындайды және лауазымынан босатады.</w:t>
      </w:r>
    </w:p>
    <w:bookmarkEnd w:id="2626"/>
    <w:bookmarkStart w:name="z2814" w:id="262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627"/>
    <w:bookmarkStart w:name="z2815" w:id="2628"/>
    <w:p>
      <w:pPr>
        <w:spacing w:after="0"/>
        <w:ind w:left="0"/>
        <w:jc w:val="both"/>
      </w:pPr>
      <w:r>
        <w:rPr>
          <w:rFonts w:ascii="Times New Roman"/>
          <w:b w:val="false"/>
          <w:i w:val="false"/>
          <w:color w:val="000000"/>
          <w:sz w:val="28"/>
        </w:rPr>
        <w:t>
      19. Басқарма басшысының өкілеттіктері:</w:t>
      </w:r>
    </w:p>
    <w:bookmarkEnd w:id="2628"/>
    <w:bookmarkStart w:name="z2816" w:id="2629"/>
    <w:p>
      <w:pPr>
        <w:spacing w:after="0"/>
        <w:ind w:left="0"/>
        <w:jc w:val="both"/>
      </w:pPr>
      <w:r>
        <w:rPr>
          <w:rFonts w:ascii="Times New Roman"/>
          <w:b w:val="false"/>
          <w:i w:val="false"/>
          <w:color w:val="000000"/>
          <w:sz w:val="28"/>
        </w:rPr>
        <w:t>
      1) Басқарманың қызметін ұйымдастырады және басқарады;</w:t>
      </w:r>
    </w:p>
    <w:bookmarkEnd w:id="2629"/>
    <w:bookmarkStart w:name="z2817" w:id="2630"/>
    <w:p>
      <w:pPr>
        <w:spacing w:after="0"/>
        <w:ind w:left="0"/>
        <w:jc w:val="both"/>
      </w:pPr>
      <w:r>
        <w:rPr>
          <w:rFonts w:ascii="Times New Roman"/>
          <w:b w:val="false"/>
          <w:i w:val="false"/>
          <w:color w:val="000000"/>
          <w:sz w:val="28"/>
        </w:rPr>
        <w:t>
      2) Басқармаға жүктелген міндеттер мен қызметтердің, қала әкімі мен жетекшілік ететін қала әкімі орынбасарының тапсырмаларының орындалуына дербес жауапты болады;</w:t>
      </w:r>
    </w:p>
    <w:bookmarkEnd w:id="2630"/>
    <w:bookmarkStart w:name="z2818" w:id="2631"/>
    <w:p>
      <w:pPr>
        <w:spacing w:after="0"/>
        <w:ind w:left="0"/>
        <w:jc w:val="both"/>
      </w:pPr>
      <w:r>
        <w:rPr>
          <w:rFonts w:ascii="Times New Roman"/>
          <w:b w:val="false"/>
          <w:i w:val="false"/>
          <w:color w:val="000000"/>
          <w:sz w:val="28"/>
        </w:rPr>
        <w:t>
      3) Қазақстан Республикасының қолданыстағы заңнамаларға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bookmarkEnd w:id="2631"/>
    <w:bookmarkStart w:name="z2819" w:id="2632"/>
    <w:p>
      <w:pPr>
        <w:spacing w:after="0"/>
        <w:ind w:left="0"/>
        <w:jc w:val="both"/>
      </w:pPr>
      <w:r>
        <w:rPr>
          <w:rFonts w:ascii="Times New Roman"/>
          <w:b w:val="false"/>
          <w:i w:val="false"/>
          <w:color w:val="000000"/>
          <w:sz w:val="28"/>
        </w:rPr>
        <w:t>
      4) Қазақстан Республикасының қолданыстағы заңнамаларға сәйкес Басқарма қызметкерлерінің, Басқармасының қарамағындағы мемлекеттік коммуналдық кәсіпорындардың басшыларының міндеттері мен уәкілеттіктерін анықтайды;</w:t>
      </w:r>
    </w:p>
    <w:bookmarkEnd w:id="2632"/>
    <w:bookmarkStart w:name="z2820" w:id="2633"/>
    <w:p>
      <w:pPr>
        <w:spacing w:after="0"/>
        <w:ind w:left="0"/>
        <w:jc w:val="both"/>
      </w:pPr>
      <w:r>
        <w:rPr>
          <w:rFonts w:ascii="Times New Roman"/>
          <w:b w:val="false"/>
          <w:i w:val="false"/>
          <w:color w:val="000000"/>
          <w:sz w:val="28"/>
        </w:rPr>
        <w:t>
      5) Басқарманың жұмыс жоспарларын бекітеді;</w:t>
      </w:r>
    </w:p>
    <w:bookmarkEnd w:id="2633"/>
    <w:bookmarkStart w:name="z2821" w:id="2634"/>
    <w:p>
      <w:pPr>
        <w:spacing w:after="0"/>
        <w:ind w:left="0"/>
        <w:jc w:val="both"/>
      </w:pPr>
      <w:r>
        <w:rPr>
          <w:rFonts w:ascii="Times New Roman"/>
          <w:b w:val="false"/>
          <w:i w:val="false"/>
          <w:color w:val="000000"/>
          <w:sz w:val="28"/>
        </w:rPr>
        <w:t>
      6) Басқарманың атынан сенімхатсыз әрекет етеді;</w:t>
      </w:r>
    </w:p>
    <w:bookmarkEnd w:id="2634"/>
    <w:bookmarkStart w:name="z2822" w:id="2635"/>
    <w:p>
      <w:pPr>
        <w:spacing w:after="0"/>
        <w:ind w:left="0"/>
        <w:jc w:val="both"/>
      </w:pPr>
      <w:r>
        <w:rPr>
          <w:rFonts w:ascii="Times New Roman"/>
          <w:b w:val="false"/>
          <w:i w:val="false"/>
          <w:color w:val="000000"/>
          <w:sz w:val="28"/>
        </w:rPr>
        <w:t>
      7) сенімхаттар береді;</w:t>
      </w:r>
    </w:p>
    <w:bookmarkEnd w:id="2635"/>
    <w:bookmarkStart w:name="z2823" w:id="2636"/>
    <w:p>
      <w:pPr>
        <w:spacing w:after="0"/>
        <w:ind w:left="0"/>
        <w:jc w:val="both"/>
      </w:pPr>
      <w:r>
        <w:rPr>
          <w:rFonts w:ascii="Times New Roman"/>
          <w:b w:val="false"/>
          <w:i w:val="false"/>
          <w:color w:val="000000"/>
          <w:sz w:val="28"/>
        </w:rPr>
        <w:t>
      8) Қазақстан Республикасының заңнамасында белгіленген тәртіппен Басқарманың қызметкерлеріне, сондай-ақ мемлекеттік коммуналдық кәсіпорындардың басшыларына көтермелеу шараларын қолданады және тәртіптік жаза қолданады;</w:t>
      </w:r>
    </w:p>
    <w:bookmarkEnd w:id="2636"/>
    <w:bookmarkStart w:name="z2824" w:id="2637"/>
    <w:p>
      <w:pPr>
        <w:spacing w:after="0"/>
        <w:ind w:left="0"/>
        <w:jc w:val="both"/>
      </w:pPr>
      <w:r>
        <w:rPr>
          <w:rFonts w:ascii="Times New Roman"/>
          <w:b w:val="false"/>
          <w:i w:val="false"/>
          <w:color w:val="000000"/>
          <w:sz w:val="28"/>
        </w:rPr>
        <w:t>
      9) өз құзыреті шегінде қарамағындағы кәсіпорындардың және Басқарманың барлық қызметкерлерінің орындауы үшін міндетті бұйрықтар шығарады және нұсқаулар береді;</w:t>
      </w:r>
    </w:p>
    <w:bookmarkEnd w:id="2637"/>
    <w:bookmarkStart w:name="z2825" w:id="2638"/>
    <w:p>
      <w:pPr>
        <w:spacing w:after="0"/>
        <w:ind w:left="0"/>
        <w:jc w:val="both"/>
      </w:pPr>
      <w:r>
        <w:rPr>
          <w:rFonts w:ascii="Times New Roman"/>
          <w:b w:val="false"/>
          <w:i w:val="false"/>
          <w:color w:val="000000"/>
          <w:sz w:val="28"/>
        </w:rPr>
        <w:t>
      10) мемлекеттік мекеменің ішкі еңбек тәртібін бекітеді;</w:t>
      </w:r>
    </w:p>
    <w:bookmarkEnd w:id="2638"/>
    <w:bookmarkStart w:name="z2826" w:id="2639"/>
    <w:p>
      <w:pPr>
        <w:spacing w:after="0"/>
        <w:ind w:left="0"/>
        <w:jc w:val="both"/>
      </w:pPr>
      <w:r>
        <w:rPr>
          <w:rFonts w:ascii="Times New Roman"/>
          <w:b w:val="false"/>
          <w:i w:val="false"/>
          <w:color w:val="000000"/>
          <w:sz w:val="28"/>
        </w:rPr>
        <w:t>
      11) Басқармада "Қазақстан Республикасының мемлекеттік қызметі туралы" Заңының сақталуын бақылауды жүзеге асырады;</w:t>
      </w:r>
    </w:p>
    <w:bookmarkEnd w:id="2639"/>
    <w:bookmarkStart w:name="z2827" w:id="2640"/>
    <w:p>
      <w:pPr>
        <w:spacing w:after="0"/>
        <w:ind w:left="0"/>
        <w:jc w:val="both"/>
      </w:pPr>
      <w:r>
        <w:rPr>
          <w:rFonts w:ascii="Times New Roman"/>
          <w:b w:val="false"/>
          <w:i w:val="false"/>
          <w:color w:val="000000"/>
          <w:sz w:val="28"/>
        </w:rPr>
        <w:t>
      12) азаматтарды жеке қабылдауды жүзеге асырады;</w:t>
      </w:r>
    </w:p>
    <w:bookmarkEnd w:id="2640"/>
    <w:bookmarkStart w:name="z2828" w:id="2641"/>
    <w:p>
      <w:pPr>
        <w:spacing w:after="0"/>
        <w:ind w:left="0"/>
        <w:jc w:val="both"/>
      </w:pPr>
      <w:r>
        <w:rPr>
          <w:rFonts w:ascii="Times New Roman"/>
          <w:b w:val="false"/>
          <w:i w:val="false"/>
          <w:color w:val="000000"/>
          <w:sz w:val="28"/>
        </w:rPr>
        <w:t>
      13) келісім-шарттар жасасады;</w:t>
      </w:r>
    </w:p>
    <w:bookmarkEnd w:id="2641"/>
    <w:bookmarkStart w:name="z2829" w:id="2642"/>
    <w:p>
      <w:pPr>
        <w:spacing w:after="0"/>
        <w:ind w:left="0"/>
        <w:jc w:val="both"/>
      </w:pPr>
      <w:r>
        <w:rPr>
          <w:rFonts w:ascii="Times New Roman"/>
          <w:b w:val="false"/>
          <w:i w:val="false"/>
          <w:color w:val="000000"/>
          <w:sz w:val="28"/>
        </w:rPr>
        <w:t>
      14) банкте шоттар ашады;</w:t>
      </w:r>
    </w:p>
    <w:bookmarkEnd w:id="2642"/>
    <w:bookmarkStart w:name="z2830" w:id="2643"/>
    <w:p>
      <w:pPr>
        <w:spacing w:after="0"/>
        <w:ind w:left="0"/>
        <w:jc w:val="both"/>
      </w:pPr>
      <w:r>
        <w:rPr>
          <w:rFonts w:ascii="Times New Roman"/>
          <w:b w:val="false"/>
          <w:i w:val="false"/>
          <w:color w:val="000000"/>
          <w:sz w:val="28"/>
        </w:rPr>
        <w:t>
      15) Қазақстан Республикасының заңнамалық актілерде көзделген өкілеттіліктерді жүзеге асырады;</w:t>
      </w:r>
    </w:p>
    <w:bookmarkEnd w:id="2643"/>
    <w:bookmarkStart w:name="z2831" w:id="2644"/>
    <w:p>
      <w:pPr>
        <w:spacing w:after="0"/>
        <w:ind w:left="0"/>
        <w:jc w:val="both"/>
      </w:pPr>
      <w:r>
        <w:rPr>
          <w:rFonts w:ascii="Times New Roman"/>
          <w:b w:val="false"/>
          <w:i w:val="false"/>
          <w:color w:val="000000"/>
          <w:sz w:val="28"/>
        </w:rPr>
        <w:t>
      16)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w:t>
      </w:r>
    </w:p>
    <w:bookmarkEnd w:id="2644"/>
    <w:bookmarkStart w:name="z2832" w:id="2645"/>
    <w:p>
      <w:pPr>
        <w:spacing w:after="0"/>
        <w:ind w:left="0"/>
        <w:jc w:val="both"/>
      </w:pPr>
      <w:r>
        <w:rPr>
          <w:rFonts w:ascii="Times New Roman"/>
          <w:b w:val="false"/>
          <w:i w:val="false"/>
          <w:color w:val="000000"/>
          <w:sz w:val="28"/>
        </w:rPr>
        <w:t>
      17) мемлекеттік органдарда және өзге де ұйымдарда Басқарманың мүдделерін білдіреді;</w:t>
      </w:r>
    </w:p>
    <w:bookmarkEnd w:id="2645"/>
    <w:bookmarkStart w:name="z2833" w:id="2646"/>
    <w:p>
      <w:pPr>
        <w:spacing w:after="0"/>
        <w:ind w:left="0"/>
        <w:jc w:val="both"/>
      </w:pPr>
      <w:r>
        <w:rPr>
          <w:rFonts w:ascii="Times New Roman"/>
          <w:b w:val="false"/>
          <w:i w:val="false"/>
          <w:color w:val="000000"/>
          <w:sz w:val="28"/>
        </w:rPr>
        <w:t>
      18) Басқарманың қызметкерлеріне және қарамағындағы кәсіпорындардың басшыларына Қазақстан Республикасының заңнамасында белгіленген тәртіпте сыйақы шараларын белгілейді;</w:t>
      </w:r>
    </w:p>
    <w:bookmarkEnd w:id="2646"/>
    <w:bookmarkStart w:name="z2834" w:id="2647"/>
    <w:p>
      <w:pPr>
        <w:spacing w:after="0"/>
        <w:ind w:left="0"/>
        <w:jc w:val="both"/>
      </w:pPr>
      <w:r>
        <w:rPr>
          <w:rFonts w:ascii="Times New Roman"/>
          <w:b w:val="false"/>
          <w:i w:val="false"/>
          <w:color w:val="000000"/>
          <w:sz w:val="28"/>
        </w:rPr>
        <w:t>
      19) Қазақстан Республикасы заңнамасымен, осы Ережемен және қала әкімдігі мен оған жүктелген басқа да функцияларды жүзеге асырады.</w:t>
      </w:r>
    </w:p>
    <w:bookmarkEnd w:id="2647"/>
    <w:bookmarkStart w:name="z2835" w:id="2648"/>
    <w:p>
      <w:pPr>
        <w:spacing w:after="0"/>
        <w:ind w:left="0"/>
        <w:jc w:val="both"/>
      </w:pPr>
      <w:r>
        <w:rPr>
          <w:rFonts w:ascii="Times New Roman"/>
          <w:b w:val="false"/>
          <w:i w:val="false"/>
          <w:color w:val="000000"/>
          <w:sz w:val="28"/>
        </w:rPr>
        <w:t>
      Басқарманың басшысысы мемлекеттік мекеменің қаржы-шаруашылық қызметіне және мүлкінің сақталуына дербес жауапты болады.</w:t>
      </w:r>
    </w:p>
    <w:bookmarkEnd w:id="2648"/>
    <w:bookmarkStart w:name="z2836" w:id="2649"/>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2649"/>
    <w:bookmarkStart w:name="z2837" w:id="2650"/>
    <w:p>
      <w:pPr>
        <w:spacing w:after="0"/>
        <w:ind w:left="0"/>
        <w:jc w:val="both"/>
      </w:pPr>
      <w:r>
        <w:rPr>
          <w:rFonts w:ascii="Times New Roman"/>
          <w:b w:val="false"/>
          <w:i w:val="false"/>
          <w:color w:val="000000"/>
          <w:sz w:val="28"/>
        </w:rPr>
        <w:t>
      20. Басқарма басшысы өз орынбасарларының, бөлім басшыларының өкілеттіктерін қолданыстағы заңнамаға сәйкес айқындайды.</w:t>
      </w:r>
    </w:p>
    <w:bookmarkEnd w:id="2650"/>
    <w:bookmarkStart w:name="z2838" w:id="2651"/>
    <w:p>
      <w:pPr>
        <w:spacing w:after="0"/>
        <w:ind w:left="0"/>
        <w:jc w:val="left"/>
      </w:pPr>
      <w:r>
        <w:rPr>
          <w:rFonts w:ascii="Times New Roman"/>
          <w:b/>
          <w:i w:val="false"/>
          <w:color w:val="000000"/>
        </w:rPr>
        <w:t xml:space="preserve"> 4-тарау. Мемлекеттік органның мүлкі</w:t>
      </w:r>
    </w:p>
    <w:bookmarkEnd w:id="2651"/>
    <w:bookmarkStart w:name="z2839" w:id="265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652"/>
    <w:bookmarkStart w:name="z2840" w:id="265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653"/>
    <w:bookmarkStart w:name="z2841" w:id="2654"/>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2654"/>
    <w:bookmarkStart w:name="z2842" w:id="2655"/>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2655"/>
    <w:bookmarkStart w:name="z2843" w:id="265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56"/>
    <w:bookmarkStart w:name="z2844" w:id="265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657"/>
    <w:bookmarkStart w:name="z2845" w:id="265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658"/>
    <w:bookmarkStart w:name="z2846" w:id="2659"/>
    <w:p>
      <w:pPr>
        <w:spacing w:after="0"/>
        <w:ind w:left="0"/>
        <w:jc w:val="both"/>
      </w:pPr>
      <w:r>
        <w:rPr>
          <w:rFonts w:ascii="Times New Roman"/>
          <w:b w:val="false"/>
          <w:i w:val="false"/>
          <w:color w:val="000000"/>
          <w:sz w:val="28"/>
        </w:rPr>
        <w:t>
      Басқарманың қарамағындағы ұйымдардың тізбесі:</w:t>
      </w:r>
    </w:p>
    <w:bookmarkEnd w:id="2659"/>
    <w:bookmarkStart w:name="z2847" w:id="2660"/>
    <w:p>
      <w:pPr>
        <w:spacing w:after="0"/>
        <w:ind w:left="0"/>
        <w:jc w:val="both"/>
      </w:pPr>
      <w:r>
        <w:rPr>
          <w:rFonts w:ascii="Times New Roman"/>
          <w:b w:val="false"/>
          <w:i w:val="false"/>
          <w:color w:val="000000"/>
          <w:sz w:val="28"/>
        </w:rPr>
        <w:t>
      1) Шымкент қаласының мәдениет, тілдерді дамыту және архивтер басқармасының "Шымкент қалалық Ж.Шанин атындағы академиялық қазақ драма театры" мемлекеттік коммуналдық қазыналық кәсіпорны;</w:t>
      </w:r>
    </w:p>
    <w:bookmarkEnd w:id="2660"/>
    <w:bookmarkStart w:name="z2848" w:id="2661"/>
    <w:p>
      <w:pPr>
        <w:spacing w:after="0"/>
        <w:ind w:left="0"/>
        <w:jc w:val="both"/>
      </w:pPr>
      <w:r>
        <w:rPr>
          <w:rFonts w:ascii="Times New Roman"/>
          <w:b w:val="false"/>
          <w:i w:val="false"/>
          <w:color w:val="000000"/>
          <w:sz w:val="28"/>
        </w:rPr>
        <w:t>
      2) Шымкент қаласының мәдениет, тілдерді дамыту және архивтер басқармасының "Шымкент қалалық орыс драма театры" мемлекеттік коммуналдық қазыналық кәсіпорны;</w:t>
      </w:r>
    </w:p>
    <w:bookmarkEnd w:id="2661"/>
    <w:bookmarkStart w:name="z2849" w:id="2662"/>
    <w:p>
      <w:pPr>
        <w:spacing w:after="0"/>
        <w:ind w:left="0"/>
        <w:jc w:val="both"/>
      </w:pPr>
      <w:r>
        <w:rPr>
          <w:rFonts w:ascii="Times New Roman"/>
          <w:b w:val="false"/>
          <w:i w:val="false"/>
          <w:color w:val="000000"/>
          <w:sz w:val="28"/>
        </w:rPr>
        <w:t>
      3) Шымкент қаласының мәдениет, тілдерді дамыту және архивтер басқармасының "Шымкент қалалық өзбек драма театры" мемлекеттік коммуналдық қазыналық кәсіпорны;</w:t>
      </w:r>
    </w:p>
    <w:bookmarkEnd w:id="2662"/>
    <w:bookmarkStart w:name="z2850" w:id="2663"/>
    <w:p>
      <w:pPr>
        <w:spacing w:after="0"/>
        <w:ind w:left="0"/>
        <w:jc w:val="both"/>
      </w:pPr>
      <w:r>
        <w:rPr>
          <w:rFonts w:ascii="Times New Roman"/>
          <w:b w:val="false"/>
          <w:i w:val="false"/>
          <w:color w:val="000000"/>
          <w:sz w:val="28"/>
        </w:rPr>
        <w:t>
      4) Шымкент қаласының мәдениет, тілдерді дамыту және архивтер басқармасының "Шымкент қалалық опера және балет театры" мемлекеттік коммуналдық қазыналық кәсіпорны;</w:t>
      </w:r>
    </w:p>
    <w:bookmarkEnd w:id="2663"/>
    <w:bookmarkStart w:name="z2851" w:id="2664"/>
    <w:p>
      <w:pPr>
        <w:spacing w:after="0"/>
        <w:ind w:left="0"/>
        <w:jc w:val="both"/>
      </w:pPr>
      <w:r>
        <w:rPr>
          <w:rFonts w:ascii="Times New Roman"/>
          <w:b w:val="false"/>
          <w:i w:val="false"/>
          <w:color w:val="000000"/>
          <w:sz w:val="28"/>
        </w:rPr>
        <w:t>
      5) Шымкент қаласының мәдениет, тілдерді дамыту және архивтер басқармасының "Шымкент қалалық әзіл-сықақ және сатира театры" мемлекеттік коммуналдық қазыналық кәсіпорны;</w:t>
      </w:r>
    </w:p>
    <w:bookmarkEnd w:id="2664"/>
    <w:bookmarkStart w:name="z2852" w:id="2665"/>
    <w:p>
      <w:pPr>
        <w:spacing w:after="0"/>
        <w:ind w:left="0"/>
        <w:jc w:val="both"/>
      </w:pPr>
      <w:r>
        <w:rPr>
          <w:rFonts w:ascii="Times New Roman"/>
          <w:b w:val="false"/>
          <w:i w:val="false"/>
          <w:color w:val="000000"/>
          <w:sz w:val="28"/>
        </w:rPr>
        <w:t>
      6) Шымкент қаласының мәдениет, тілдерді дамыту және архивтер басқармасының "Шымкент қалалық қуыршақ театры" мемлекеттік коммуналдық қазыналық кәсіпорны;</w:t>
      </w:r>
    </w:p>
    <w:bookmarkEnd w:id="2665"/>
    <w:bookmarkStart w:name="z2853" w:id="2666"/>
    <w:p>
      <w:pPr>
        <w:spacing w:after="0"/>
        <w:ind w:left="0"/>
        <w:jc w:val="both"/>
      </w:pPr>
      <w:r>
        <w:rPr>
          <w:rFonts w:ascii="Times New Roman"/>
          <w:b w:val="false"/>
          <w:i w:val="false"/>
          <w:color w:val="000000"/>
          <w:sz w:val="28"/>
        </w:rPr>
        <w:t>
      7) Шымкент қаласының мәдениет, тілдерді дамыту және архивтер басқармасының "Әл-Фараби қалалық ғылыми-әмбебап кітапханасы" коммуналдық мемлекеттік мекемесі;</w:t>
      </w:r>
    </w:p>
    <w:bookmarkEnd w:id="2666"/>
    <w:bookmarkStart w:name="z2854" w:id="2667"/>
    <w:p>
      <w:pPr>
        <w:spacing w:after="0"/>
        <w:ind w:left="0"/>
        <w:jc w:val="both"/>
      </w:pPr>
      <w:r>
        <w:rPr>
          <w:rFonts w:ascii="Times New Roman"/>
          <w:b w:val="false"/>
          <w:i w:val="false"/>
          <w:color w:val="000000"/>
          <w:sz w:val="28"/>
        </w:rPr>
        <w:t>
      8) Шымкент қаласының мәдениет, тілдерді дамыту және архивтер басқармасының "Шымкент қаласының орталықтандырылған көпшілік кітапханалар жүйесі" коммуналдық мемлекеттік мекемесі;</w:t>
      </w:r>
    </w:p>
    <w:bookmarkEnd w:id="2667"/>
    <w:bookmarkStart w:name="z2855" w:id="2668"/>
    <w:p>
      <w:pPr>
        <w:spacing w:after="0"/>
        <w:ind w:left="0"/>
        <w:jc w:val="both"/>
      </w:pPr>
      <w:r>
        <w:rPr>
          <w:rFonts w:ascii="Times New Roman"/>
          <w:b w:val="false"/>
          <w:i w:val="false"/>
          <w:color w:val="000000"/>
          <w:sz w:val="28"/>
        </w:rPr>
        <w:t>
      9) Шымкент қаласының мәдениет, тілдерді дамыту және архивтер басқармасының "А.Пушкин атындағы қалалық әмбебап кітапханасы" коммуналдық мемлекеттік мекемесі;</w:t>
      </w:r>
    </w:p>
    <w:bookmarkEnd w:id="2668"/>
    <w:bookmarkStart w:name="z2856" w:id="2669"/>
    <w:p>
      <w:pPr>
        <w:spacing w:after="0"/>
        <w:ind w:left="0"/>
        <w:jc w:val="both"/>
      </w:pPr>
      <w:r>
        <w:rPr>
          <w:rFonts w:ascii="Times New Roman"/>
          <w:b w:val="false"/>
          <w:i w:val="false"/>
          <w:color w:val="000000"/>
          <w:sz w:val="28"/>
        </w:rPr>
        <w:t>
      10) Шымкент қаласының мәдениет, тілдерді дамыту және архивтер басқармасының "Шымкент қалалық көзі көрмейтін және әлсіз көретін азаматтарға арналған арнайы кітапханасы" коммуналдық мемлекеттік мекемесі;</w:t>
      </w:r>
    </w:p>
    <w:bookmarkEnd w:id="2669"/>
    <w:bookmarkStart w:name="z2857" w:id="2670"/>
    <w:p>
      <w:pPr>
        <w:spacing w:after="0"/>
        <w:ind w:left="0"/>
        <w:jc w:val="both"/>
      </w:pPr>
      <w:r>
        <w:rPr>
          <w:rFonts w:ascii="Times New Roman"/>
          <w:b w:val="false"/>
          <w:i w:val="false"/>
          <w:color w:val="000000"/>
          <w:sz w:val="28"/>
        </w:rPr>
        <w:t>
      11) Шымкент қаласының мәдениет, тілдерді дамыту және архивтер басқармасының "Шымкент қалалық жасөспірімдер кітапханасы" коммуналдық мемлекеттік мекемесі;</w:t>
      </w:r>
    </w:p>
    <w:bookmarkEnd w:id="2670"/>
    <w:bookmarkStart w:name="z2858" w:id="2671"/>
    <w:p>
      <w:pPr>
        <w:spacing w:after="0"/>
        <w:ind w:left="0"/>
        <w:jc w:val="both"/>
      </w:pPr>
      <w:r>
        <w:rPr>
          <w:rFonts w:ascii="Times New Roman"/>
          <w:b w:val="false"/>
          <w:i w:val="false"/>
          <w:color w:val="000000"/>
          <w:sz w:val="28"/>
        </w:rPr>
        <w:t>
      12) Шымкент қаласының мәдениет, тілдерді дамыту және архивтер басқармасының "Шымкент қаласының орталықтандырылған балалар кітапханалар жүйесі" коммуналдық мемлекеттік мекемесі;</w:t>
      </w:r>
    </w:p>
    <w:bookmarkEnd w:id="2671"/>
    <w:bookmarkStart w:name="z2859" w:id="2672"/>
    <w:p>
      <w:pPr>
        <w:spacing w:after="0"/>
        <w:ind w:left="0"/>
        <w:jc w:val="both"/>
      </w:pPr>
      <w:r>
        <w:rPr>
          <w:rFonts w:ascii="Times New Roman"/>
          <w:b w:val="false"/>
          <w:i w:val="false"/>
          <w:color w:val="000000"/>
          <w:sz w:val="28"/>
        </w:rPr>
        <w:t>
      13) Шымкент қаласының мәдениет, тілдерді дамыту және архивтер басқармасының "Шымкент қалалық тілдерді оқыту-әдістемелік орталығы" коммуналдық мемлекеттік мекемесі;</w:t>
      </w:r>
    </w:p>
    <w:bookmarkEnd w:id="2672"/>
    <w:bookmarkStart w:name="z2860" w:id="2673"/>
    <w:p>
      <w:pPr>
        <w:spacing w:after="0"/>
        <w:ind w:left="0"/>
        <w:jc w:val="both"/>
      </w:pPr>
      <w:r>
        <w:rPr>
          <w:rFonts w:ascii="Times New Roman"/>
          <w:b w:val="false"/>
          <w:i w:val="false"/>
          <w:color w:val="000000"/>
          <w:sz w:val="28"/>
        </w:rPr>
        <w:t>
      14) Шымкент қаласының мәдениет, тілдерді дамыту және архивтер басқармасының "Әдет-ғұрып және салт-дәстүр орталығы" мемлекеттік коммуналдық қазыналық кәсіпорны;</w:t>
      </w:r>
    </w:p>
    <w:bookmarkEnd w:id="2673"/>
    <w:bookmarkStart w:name="z2861" w:id="2674"/>
    <w:p>
      <w:pPr>
        <w:spacing w:after="0"/>
        <w:ind w:left="0"/>
        <w:jc w:val="both"/>
      </w:pPr>
      <w:r>
        <w:rPr>
          <w:rFonts w:ascii="Times New Roman"/>
          <w:b w:val="false"/>
          <w:i w:val="false"/>
          <w:color w:val="000000"/>
          <w:sz w:val="28"/>
        </w:rPr>
        <w:t>
      15) Шымкент қаласының мәдениет, тілдерді дамыту және архивтер басқармасының "Шымкент қаласының музейлер бірлестігі" мемлекеттік коммуналдық қазыналық кәсіпорны;</w:t>
      </w:r>
    </w:p>
    <w:bookmarkEnd w:id="2674"/>
    <w:bookmarkStart w:name="z2862" w:id="2675"/>
    <w:p>
      <w:pPr>
        <w:spacing w:after="0"/>
        <w:ind w:left="0"/>
        <w:jc w:val="both"/>
      </w:pPr>
      <w:r>
        <w:rPr>
          <w:rFonts w:ascii="Times New Roman"/>
          <w:b w:val="false"/>
          <w:i w:val="false"/>
          <w:color w:val="000000"/>
          <w:sz w:val="28"/>
        </w:rPr>
        <w:t>
      16) Шымкент қаласының мәдениет, тілдерді дамыту және архивтер басқармасының "Мәдени-бұқаралық іс-шараларды ұйымдастыру дирекциясы" коммуналдық мемлекеттік мекемесі;</w:t>
      </w:r>
    </w:p>
    <w:bookmarkEnd w:id="2675"/>
    <w:bookmarkStart w:name="z2863" w:id="2676"/>
    <w:p>
      <w:pPr>
        <w:spacing w:after="0"/>
        <w:ind w:left="0"/>
        <w:jc w:val="both"/>
      </w:pPr>
      <w:r>
        <w:rPr>
          <w:rFonts w:ascii="Times New Roman"/>
          <w:b w:val="false"/>
          <w:i w:val="false"/>
          <w:color w:val="000000"/>
          <w:sz w:val="28"/>
        </w:rPr>
        <w:t>
      17) Шымкент қаласының мәдениет, тілдерді дамыту және архивтер басқармасының "Шымкент қалалық мемлекеттік архиві" коммуналдық мемлекеттік мекемесі;</w:t>
      </w:r>
    </w:p>
    <w:bookmarkEnd w:id="2676"/>
    <w:bookmarkStart w:name="z2864" w:id="2677"/>
    <w:p>
      <w:pPr>
        <w:spacing w:after="0"/>
        <w:ind w:left="0"/>
        <w:jc w:val="both"/>
      </w:pPr>
      <w:r>
        <w:rPr>
          <w:rFonts w:ascii="Times New Roman"/>
          <w:b w:val="false"/>
          <w:i w:val="false"/>
          <w:color w:val="000000"/>
          <w:sz w:val="28"/>
        </w:rPr>
        <w:t>
      18) Шымкент қаласының мәдениет, тілдерді дамыту және архивтер басқармасының "Шымкент жастар театры" мемлекеттік коммуналдық қазыналық кәсіпорны;</w:t>
      </w:r>
    </w:p>
    <w:bookmarkEnd w:id="2677"/>
    <w:bookmarkStart w:name="z2865" w:id="2678"/>
    <w:p>
      <w:pPr>
        <w:spacing w:after="0"/>
        <w:ind w:left="0"/>
        <w:jc w:val="both"/>
      </w:pPr>
      <w:r>
        <w:rPr>
          <w:rFonts w:ascii="Times New Roman"/>
          <w:b w:val="false"/>
          <w:i w:val="false"/>
          <w:color w:val="000000"/>
          <w:sz w:val="28"/>
        </w:rPr>
        <w:t>
      19) Шымкент қаласының мәдениет, тілдерді дамыту және архивтер басқармасының "Шымкент-цирк" мемлекеттік коммуналдық қазыналық кәсіпорны;</w:t>
      </w:r>
    </w:p>
    <w:bookmarkEnd w:id="2678"/>
    <w:bookmarkStart w:name="z2866" w:id="2679"/>
    <w:p>
      <w:pPr>
        <w:spacing w:after="0"/>
        <w:ind w:left="0"/>
        <w:jc w:val="both"/>
      </w:pPr>
      <w:r>
        <w:rPr>
          <w:rFonts w:ascii="Times New Roman"/>
          <w:b w:val="false"/>
          <w:i w:val="false"/>
          <w:color w:val="000000"/>
          <w:sz w:val="28"/>
        </w:rPr>
        <w:t>
      20) Шымкент қаласының мәдениет, тілдерді дамыту және архивтер басқармасының "Концерттік-көрме орталығы" мемлекеттік коммуналдық қазыналық кәсіпорны.</w:t>
      </w:r>
    </w:p>
    <w:bookmarkEnd w:id="2679"/>
    <w:bookmarkStart w:name="z2867" w:id="2680"/>
    <w:p>
      <w:pPr>
        <w:spacing w:after="0"/>
        <w:ind w:left="0"/>
        <w:jc w:val="both"/>
      </w:pPr>
      <w:r>
        <w:rPr>
          <w:rFonts w:ascii="Times New Roman"/>
          <w:b w:val="false"/>
          <w:i w:val="false"/>
          <w:color w:val="000000"/>
          <w:sz w:val="28"/>
        </w:rPr>
        <w:t>
      21) Шымкент қаласының мәдениет, тілдерді дамыту және архивтер басқармасының "Шымкент мемлекеттік зоологиялық саябағы" мемлекеттік коммуналдық қазыналық кәсіпорны;</w:t>
      </w:r>
    </w:p>
    <w:bookmarkEnd w:id="2680"/>
    <w:bookmarkStart w:name="z2868" w:id="2681"/>
    <w:p>
      <w:pPr>
        <w:spacing w:after="0"/>
        <w:ind w:left="0"/>
        <w:jc w:val="both"/>
      </w:pPr>
      <w:r>
        <w:rPr>
          <w:rFonts w:ascii="Times New Roman"/>
          <w:b w:val="false"/>
          <w:i w:val="false"/>
          <w:color w:val="000000"/>
          <w:sz w:val="28"/>
        </w:rPr>
        <w:t>
      22) Шымкент қаласының мәдениет, тілдерді дамыту және архивтер басқармасының "Шымкент концерт" концерттік ұйымы" (филармония) мемлекеттік коммуналдық қазыналық кәсіпорны.</w:t>
      </w:r>
    </w:p>
    <w:bookmarkEnd w:id="2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1855 қаулысына қосымша</w:t>
            </w:r>
          </w:p>
        </w:tc>
      </w:tr>
    </w:tbl>
    <w:bookmarkStart w:name="z2876" w:id="2682"/>
    <w:p>
      <w:pPr>
        <w:spacing w:after="0"/>
        <w:ind w:left="0"/>
        <w:jc w:val="left"/>
      </w:pPr>
      <w:r>
        <w:rPr>
          <w:rFonts w:ascii="Times New Roman"/>
          <w:b/>
          <w:i w:val="false"/>
          <w:color w:val="000000"/>
        </w:rPr>
        <w:t xml:space="preserve"> "Шымкент қаласының цифрландыру басқармасы" коммуналдық мемлекеттік мекемесі туралы ереже</w:t>
      </w:r>
    </w:p>
    <w:bookmarkEnd w:id="2682"/>
    <w:bookmarkStart w:name="z2877" w:id="2683"/>
    <w:p>
      <w:pPr>
        <w:spacing w:after="0"/>
        <w:ind w:left="0"/>
        <w:jc w:val="left"/>
      </w:pPr>
      <w:r>
        <w:rPr>
          <w:rFonts w:ascii="Times New Roman"/>
          <w:b/>
          <w:i w:val="false"/>
          <w:color w:val="000000"/>
        </w:rPr>
        <w:t xml:space="preserve"> 1-тарау. Жалпы ережелер</w:t>
      </w:r>
    </w:p>
    <w:bookmarkEnd w:id="2683"/>
    <w:bookmarkStart w:name="z2878" w:id="2684"/>
    <w:p>
      <w:pPr>
        <w:spacing w:after="0"/>
        <w:ind w:left="0"/>
        <w:jc w:val="both"/>
      </w:pPr>
      <w:r>
        <w:rPr>
          <w:rFonts w:ascii="Times New Roman"/>
          <w:b w:val="false"/>
          <w:i w:val="false"/>
          <w:color w:val="000000"/>
          <w:sz w:val="28"/>
        </w:rPr>
        <w:t>
      1. "Шымкент қаласының цифрландыру басқармасы" коммуналдық мемлекеттік мекемесі (бұдан әрі – Басқарма) Шымкент қаласының аумағында жергілікті атқарушы органының қызметінде пайдаланылатын цифрландыру, ақпараттандыру, байланыс және ақпараттық-коммуникациялар саласында басшылық ететін Қазақстан Республикасының мемлекеттік органы болып табылады.</w:t>
      </w:r>
    </w:p>
    <w:bookmarkEnd w:id="2684"/>
    <w:bookmarkStart w:name="z2879" w:id="2685"/>
    <w:p>
      <w:pPr>
        <w:spacing w:after="0"/>
        <w:ind w:left="0"/>
        <w:jc w:val="both"/>
      </w:pPr>
      <w:r>
        <w:rPr>
          <w:rFonts w:ascii="Times New Roman"/>
          <w:b w:val="false"/>
          <w:i w:val="false"/>
          <w:color w:val="000000"/>
          <w:sz w:val="28"/>
        </w:rPr>
        <w:t>
      2. Басқарманың ведомствосы бар.</w:t>
      </w:r>
    </w:p>
    <w:bookmarkEnd w:id="2685"/>
    <w:bookmarkStart w:name="z2880" w:id="2686"/>
    <w:p>
      <w:pPr>
        <w:spacing w:after="0"/>
        <w:ind w:left="0"/>
        <w:jc w:val="both"/>
      </w:pPr>
      <w:r>
        <w:rPr>
          <w:rFonts w:ascii="Times New Roman"/>
          <w:b w:val="false"/>
          <w:i w:val="false"/>
          <w:color w:val="000000"/>
          <w:sz w:val="28"/>
        </w:rPr>
        <w:t>
      3. Басқарма өз қызметiн Қазақстан Республикасының Конституциясына және заңдарына, Қазақстан Республикасының Президентi мен Үкіметінің актілеріне, өзге де нормативтік құқықтық актілерге, сондай-ақ осы Ережеге сәйкес жүзеге асырады.</w:t>
      </w:r>
    </w:p>
    <w:bookmarkEnd w:id="2686"/>
    <w:bookmarkStart w:name="z2881" w:id="2687"/>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687"/>
    <w:bookmarkStart w:name="z2882" w:id="2688"/>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688"/>
    <w:bookmarkStart w:name="z2883" w:id="2689"/>
    <w:p>
      <w:pPr>
        <w:spacing w:after="0"/>
        <w:ind w:left="0"/>
        <w:jc w:val="both"/>
      </w:pPr>
      <w:r>
        <w:rPr>
          <w:rFonts w:ascii="Times New Roman"/>
          <w:b w:val="false"/>
          <w:i w:val="false"/>
          <w:color w:val="000000"/>
          <w:sz w:val="28"/>
        </w:rPr>
        <w:t>
      6. Басқармаға уәкілеттік берілген жағдайда ол мемлекеттің атынан азаматтық-құқықтық қатынастардың тарапы болуға құқылы.</w:t>
      </w:r>
    </w:p>
    <w:bookmarkEnd w:id="2689"/>
    <w:bookmarkStart w:name="z2884" w:id="2690"/>
    <w:p>
      <w:pPr>
        <w:spacing w:after="0"/>
        <w:ind w:left="0"/>
        <w:jc w:val="both"/>
      </w:pPr>
      <w:r>
        <w:rPr>
          <w:rFonts w:ascii="Times New Roman"/>
          <w:b w:val="false"/>
          <w:i w:val="false"/>
          <w:color w:val="000000"/>
          <w:sz w:val="28"/>
        </w:rPr>
        <w:t>
      7. Басқарма өз құзыретінің мәселелері бойынша Басқарма басшысының бұйрықтарымен және Қазақстан Республикасының заңнамасында көзделген басқада актілермен ресімделетін шешімдер қабылдайды.</w:t>
      </w:r>
    </w:p>
    <w:bookmarkEnd w:id="2690"/>
    <w:bookmarkStart w:name="z2885" w:id="2691"/>
    <w:p>
      <w:pPr>
        <w:spacing w:after="0"/>
        <w:ind w:left="0"/>
        <w:jc w:val="both"/>
      </w:pPr>
      <w:r>
        <w:rPr>
          <w:rFonts w:ascii="Times New Roman"/>
          <w:b w:val="false"/>
          <w:i w:val="false"/>
          <w:color w:val="000000"/>
          <w:sz w:val="28"/>
        </w:rPr>
        <w:t>
      8. "Шымкент қаласының цифрландыру басқармасы" коммуналдық мемлекеттік мекемесінің құрылымы мен штат санының лимиті Қазақстан Республикасының заңнамасына сәйкес бекітіледі.</w:t>
      </w:r>
    </w:p>
    <w:bookmarkEnd w:id="2691"/>
    <w:bookmarkStart w:name="z2886" w:id="2692"/>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шағын ауданы, Nursultan Nazarbaev даңғылы 10, индекс 160023.</w:t>
      </w:r>
    </w:p>
    <w:bookmarkEnd w:id="2692"/>
    <w:bookmarkStart w:name="z2887" w:id="2693"/>
    <w:p>
      <w:pPr>
        <w:spacing w:after="0"/>
        <w:ind w:left="0"/>
        <w:jc w:val="both"/>
      </w:pPr>
      <w:r>
        <w:rPr>
          <w:rFonts w:ascii="Times New Roman"/>
          <w:b w:val="false"/>
          <w:i w:val="false"/>
          <w:color w:val="000000"/>
          <w:sz w:val="28"/>
        </w:rPr>
        <w:t>
      10. Жұмыс режимі Қазақстан Республикасының Еңбек кодексіне сәйкес реттеледі.</w:t>
      </w:r>
    </w:p>
    <w:bookmarkEnd w:id="2693"/>
    <w:bookmarkStart w:name="z2888" w:id="2694"/>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2694"/>
    <w:bookmarkStart w:name="z2889" w:id="2695"/>
    <w:p>
      <w:pPr>
        <w:spacing w:after="0"/>
        <w:ind w:left="0"/>
        <w:jc w:val="both"/>
      </w:pPr>
      <w:r>
        <w:rPr>
          <w:rFonts w:ascii="Times New Roman"/>
          <w:b w:val="false"/>
          <w:i w:val="false"/>
          <w:color w:val="000000"/>
          <w:sz w:val="28"/>
        </w:rPr>
        <w:t>
      12. Басқарма қызметін қаржыландыру Қазақстан Республикасының Бюджет кодексіне сәйкес жергілікті бюджеттен жүзеге асырылады.</w:t>
      </w:r>
    </w:p>
    <w:bookmarkEnd w:id="2695"/>
    <w:bookmarkStart w:name="z2890" w:id="2696"/>
    <w:p>
      <w:pPr>
        <w:spacing w:after="0"/>
        <w:ind w:left="0"/>
        <w:jc w:val="both"/>
      </w:pPr>
      <w:r>
        <w:rPr>
          <w:rFonts w:ascii="Times New Roman"/>
          <w:b w:val="false"/>
          <w:i w:val="false"/>
          <w:color w:val="000000"/>
          <w:sz w:val="28"/>
        </w:rPr>
        <w:t>
      13. Басқарма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bookmarkEnd w:id="2696"/>
    <w:bookmarkStart w:name="z2891" w:id="2697"/>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697"/>
    <w:bookmarkStart w:name="z2892" w:id="269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698"/>
    <w:bookmarkStart w:name="z2893" w:id="2699"/>
    <w:p>
      <w:pPr>
        <w:spacing w:after="0"/>
        <w:ind w:left="0"/>
        <w:jc w:val="both"/>
      </w:pPr>
      <w:r>
        <w:rPr>
          <w:rFonts w:ascii="Times New Roman"/>
          <w:b w:val="false"/>
          <w:i w:val="false"/>
          <w:color w:val="000000"/>
          <w:sz w:val="28"/>
        </w:rPr>
        <w:t>
      13. Мақсаттары: цифрландыру, ақпараттық-коммуникациялық технологиялар және ақпараттық қауіпсіздік саласындағы мемлекеттік саясатты іске асыру.</w:t>
      </w:r>
    </w:p>
    <w:bookmarkEnd w:id="2699"/>
    <w:bookmarkStart w:name="z2894" w:id="2700"/>
    <w:p>
      <w:pPr>
        <w:spacing w:after="0"/>
        <w:ind w:left="0"/>
        <w:jc w:val="both"/>
      </w:pPr>
      <w:r>
        <w:rPr>
          <w:rFonts w:ascii="Times New Roman"/>
          <w:b w:val="false"/>
          <w:i w:val="false"/>
          <w:color w:val="000000"/>
          <w:sz w:val="28"/>
        </w:rPr>
        <w:t>
      14. Өкілеттіктері:</w:t>
      </w:r>
    </w:p>
    <w:bookmarkEnd w:id="2700"/>
    <w:bookmarkStart w:name="z2895" w:id="2701"/>
    <w:p>
      <w:pPr>
        <w:spacing w:after="0"/>
        <w:ind w:left="0"/>
        <w:jc w:val="both"/>
      </w:pPr>
      <w:r>
        <w:rPr>
          <w:rFonts w:ascii="Times New Roman"/>
          <w:b w:val="false"/>
          <w:i w:val="false"/>
          <w:color w:val="000000"/>
          <w:sz w:val="28"/>
        </w:rPr>
        <w:t>
      1) құқықтары:</w:t>
      </w:r>
    </w:p>
    <w:bookmarkEnd w:id="2701"/>
    <w:bookmarkStart w:name="z2896" w:id="2702"/>
    <w:p>
      <w:pPr>
        <w:spacing w:after="0"/>
        <w:ind w:left="0"/>
        <w:jc w:val="both"/>
      </w:pPr>
      <w:r>
        <w:rPr>
          <w:rFonts w:ascii="Times New Roman"/>
          <w:b w:val="false"/>
          <w:i w:val="false"/>
          <w:color w:val="000000"/>
          <w:sz w:val="28"/>
        </w:rPr>
        <w:t>
      Басқарма қызметкерлері және Басқарма қарамағындағы ұйымдарға орындауға мiндеттi бұйрықтар шығаруға және тапсырмалар беруге;</w:t>
      </w:r>
    </w:p>
    <w:bookmarkEnd w:id="2702"/>
    <w:bookmarkStart w:name="z2897" w:id="2703"/>
    <w:p>
      <w:pPr>
        <w:spacing w:after="0"/>
        <w:ind w:left="0"/>
        <w:jc w:val="both"/>
      </w:pPr>
      <w:r>
        <w:rPr>
          <w:rFonts w:ascii="Times New Roman"/>
          <w:b w:val="false"/>
          <w:i w:val="false"/>
          <w:color w:val="000000"/>
          <w:sz w:val="28"/>
        </w:rPr>
        <w:t>
      Басқарманың құзыретiне кiретiн мәселелер бойынша үйлестiру мен бақылауды жүзеге асыруға;</w:t>
      </w:r>
    </w:p>
    <w:bookmarkEnd w:id="2703"/>
    <w:bookmarkStart w:name="z2898" w:id="2704"/>
    <w:p>
      <w:pPr>
        <w:spacing w:after="0"/>
        <w:ind w:left="0"/>
        <w:jc w:val="both"/>
      </w:pPr>
      <w:r>
        <w:rPr>
          <w:rFonts w:ascii="Times New Roman"/>
          <w:b w:val="false"/>
          <w:i w:val="false"/>
          <w:color w:val="000000"/>
          <w:sz w:val="28"/>
        </w:rPr>
        <w:t>
      қағаз және (немесе) электрондық жеткізгіштердегі қажетті ақпаратты және материалдарды белгiленген тәртiппен сұратуға және алуға;</w:t>
      </w:r>
    </w:p>
    <w:bookmarkEnd w:id="2704"/>
    <w:bookmarkStart w:name="z2899" w:id="2705"/>
    <w:p>
      <w:pPr>
        <w:spacing w:after="0"/>
        <w:ind w:left="0"/>
        <w:jc w:val="both"/>
      </w:pPr>
      <w:r>
        <w:rPr>
          <w:rFonts w:ascii="Times New Roman"/>
          <w:b w:val="false"/>
          <w:i w:val="false"/>
          <w:color w:val="000000"/>
          <w:sz w:val="28"/>
        </w:rPr>
        <w:t>
      өздерiне берiлген мүлiктi басқаруды жүзеге асыруға;</w:t>
      </w:r>
    </w:p>
    <w:bookmarkEnd w:id="2705"/>
    <w:bookmarkStart w:name="z2900" w:id="2706"/>
    <w:p>
      <w:pPr>
        <w:spacing w:after="0"/>
        <w:ind w:left="0"/>
        <w:jc w:val="both"/>
      </w:pPr>
      <w:r>
        <w:rPr>
          <w:rFonts w:ascii="Times New Roman"/>
          <w:b w:val="false"/>
          <w:i w:val="false"/>
          <w:color w:val="000000"/>
          <w:sz w:val="28"/>
        </w:rPr>
        <w:t>
      Басқарма қарамағындағы ұйымдарды құру, қайта ұйымдастыру және тарату мәселелерi бойынша ұсыныстар енгiзуге;</w:t>
      </w:r>
    </w:p>
    <w:bookmarkEnd w:id="2706"/>
    <w:bookmarkStart w:name="z2901" w:id="2707"/>
    <w:p>
      <w:pPr>
        <w:spacing w:after="0"/>
        <w:ind w:left="0"/>
        <w:jc w:val="both"/>
      </w:pPr>
      <w:r>
        <w:rPr>
          <w:rFonts w:ascii="Times New Roman"/>
          <w:b w:val="false"/>
          <w:i w:val="false"/>
          <w:color w:val="000000"/>
          <w:sz w:val="28"/>
        </w:rPr>
        <w:t>
      Қазақстан Республикасының "Ақпараттандыру туралы" Заңына сәйкес, ақпараттық жүйелерді пайдалана отырып, электрондық қызметтер көрсетуге құқылы.</w:t>
      </w:r>
    </w:p>
    <w:bookmarkEnd w:id="2707"/>
    <w:bookmarkStart w:name="z2902" w:id="2708"/>
    <w:p>
      <w:pPr>
        <w:spacing w:after="0"/>
        <w:ind w:left="0"/>
        <w:jc w:val="both"/>
      </w:pPr>
      <w:r>
        <w:rPr>
          <w:rFonts w:ascii="Times New Roman"/>
          <w:b w:val="false"/>
          <w:i w:val="false"/>
          <w:color w:val="000000"/>
          <w:sz w:val="28"/>
        </w:rPr>
        <w:t>
      2) міндеттері:</w:t>
      </w:r>
    </w:p>
    <w:bookmarkEnd w:id="2708"/>
    <w:bookmarkStart w:name="z2903" w:id="2709"/>
    <w:p>
      <w:pPr>
        <w:spacing w:after="0"/>
        <w:ind w:left="0"/>
        <w:jc w:val="both"/>
      </w:pPr>
      <w:r>
        <w:rPr>
          <w:rFonts w:ascii="Times New Roman"/>
          <w:b w:val="false"/>
          <w:i w:val="false"/>
          <w:color w:val="000000"/>
          <w:sz w:val="28"/>
        </w:rPr>
        <w:t>
      1) экономиканың негізгі салаларына цифрлық технологияларды енгізу, цифрландыру жобаларын әзірлеу, енгізу жөніндегі жұмысты үйлестіру, бақылау және мониторинглеу;</w:t>
      </w:r>
    </w:p>
    <w:bookmarkEnd w:id="2709"/>
    <w:bookmarkStart w:name="z2904" w:id="2710"/>
    <w:p>
      <w:pPr>
        <w:spacing w:after="0"/>
        <w:ind w:left="0"/>
        <w:jc w:val="both"/>
      </w:pPr>
      <w:r>
        <w:rPr>
          <w:rFonts w:ascii="Times New Roman"/>
          <w:b w:val="false"/>
          <w:i w:val="false"/>
          <w:color w:val="000000"/>
          <w:sz w:val="28"/>
        </w:rPr>
        <w:t>
      2) ақпараттық-коммуникациялық технологиялар, ақпараттық қауіпсіздік салаларындағы бірыңғай талаптардың сақталуын қамтамасыз ету;</w:t>
      </w:r>
    </w:p>
    <w:bookmarkEnd w:id="2710"/>
    <w:bookmarkStart w:name="z2905" w:id="2711"/>
    <w:p>
      <w:pPr>
        <w:spacing w:after="0"/>
        <w:ind w:left="0"/>
        <w:jc w:val="both"/>
      </w:pPr>
      <w:r>
        <w:rPr>
          <w:rFonts w:ascii="Times New Roman"/>
          <w:b w:val="false"/>
          <w:i w:val="false"/>
          <w:color w:val="000000"/>
          <w:sz w:val="28"/>
        </w:rPr>
        <w:t>
      15. Функциялары:</w:t>
      </w:r>
    </w:p>
    <w:bookmarkEnd w:id="2711"/>
    <w:bookmarkStart w:name="z2906" w:id="2712"/>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2712"/>
    <w:bookmarkStart w:name="z2907" w:id="2713"/>
    <w:p>
      <w:pPr>
        <w:spacing w:after="0"/>
        <w:ind w:left="0"/>
        <w:jc w:val="both"/>
      </w:pPr>
      <w:r>
        <w:rPr>
          <w:rFonts w:ascii="Times New Roman"/>
          <w:b w:val="false"/>
          <w:i w:val="false"/>
          <w:color w:val="000000"/>
          <w:sz w:val="28"/>
        </w:rPr>
        <w:t>
      2)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w:t>
      </w:r>
    </w:p>
    <w:bookmarkEnd w:id="2713"/>
    <w:bookmarkStart w:name="z2908" w:id="2714"/>
    <w:p>
      <w:pPr>
        <w:spacing w:after="0"/>
        <w:ind w:left="0"/>
        <w:jc w:val="both"/>
      </w:pPr>
      <w:r>
        <w:rPr>
          <w:rFonts w:ascii="Times New Roman"/>
          <w:b w:val="false"/>
          <w:i w:val="false"/>
          <w:color w:val="000000"/>
          <w:sz w:val="28"/>
        </w:rPr>
        <w:t>
      3)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асырады;</w:t>
      </w:r>
    </w:p>
    <w:bookmarkEnd w:id="2714"/>
    <w:bookmarkStart w:name="z2909" w:id="2715"/>
    <w:p>
      <w:pPr>
        <w:spacing w:after="0"/>
        <w:ind w:left="0"/>
        <w:jc w:val="both"/>
      </w:pPr>
      <w:r>
        <w:rPr>
          <w:rFonts w:ascii="Times New Roman"/>
          <w:b w:val="false"/>
          <w:i w:val="false"/>
          <w:color w:val="000000"/>
          <w:sz w:val="28"/>
        </w:rPr>
        <w:t>
      4) ақпараттық-коммуникациялық технологиялар саласын дамыту үшін жағдай жасайды;</w:t>
      </w:r>
    </w:p>
    <w:bookmarkEnd w:id="2715"/>
    <w:bookmarkStart w:name="z2910" w:id="2716"/>
    <w:p>
      <w:pPr>
        <w:spacing w:after="0"/>
        <w:ind w:left="0"/>
        <w:jc w:val="both"/>
      </w:pPr>
      <w:r>
        <w:rPr>
          <w:rFonts w:ascii="Times New Roman"/>
          <w:b w:val="false"/>
          <w:i w:val="false"/>
          <w:color w:val="000000"/>
          <w:sz w:val="28"/>
        </w:rPr>
        <w:t>
      5) "электрондық үкіметтің" ақпараттандыру объектілерін құрады және дамытады;</w:t>
      </w:r>
    </w:p>
    <w:bookmarkEnd w:id="2716"/>
    <w:bookmarkStart w:name="z2911" w:id="2717"/>
    <w:p>
      <w:pPr>
        <w:spacing w:after="0"/>
        <w:ind w:left="0"/>
        <w:jc w:val="both"/>
      </w:pPr>
      <w:r>
        <w:rPr>
          <w:rFonts w:ascii="Times New Roman"/>
          <w:b w:val="false"/>
          <w:i w:val="false"/>
          <w:color w:val="000000"/>
          <w:sz w:val="28"/>
        </w:rPr>
        <w:t>
      6) платформалық бағдарламалық өнімдерді әзірлейді және орналастырады;</w:t>
      </w:r>
    </w:p>
    <w:bookmarkEnd w:id="2717"/>
    <w:bookmarkStart w:name="z2912" w:id="2718"/>
    <w:p>
      <w:pPr>
        <w:spacing w:after="0"/>
        <w:ind w:left="0"/>
        <w:jc w:val="both"/>
      </w:pPr>
      <w:r>
        <w:rPr>
          <w:rFonts w:ascii="Times New Roman"/>
          <w:b w:val="false"/>
          <w:i w:val="false"/>
          <w:color w:val="000000"/>
          <w:sz w:val="28"/>
        </w:rPr>
        <w:t>
      7) жергілікті атқарушы органдардың электрондық ақпараттық ресурстарының толықтырылуын жүзеге асырады, олардың анықтығын және жаңартылып отырылуын қамтамасыз етеді;</w:t>
      </w:r>
    </w:p>
    <w:bookmarkEnd w:id="2718"/>
    <w:bookmarkStart w:name="z2913" w:id="2719"/>
    <w:p>
      <w:pPr>
        <w:spacing w:after="0"/>
        <w:ind w:left="0"/>
        <w:jc w:val="both"/>
      </w:pPr>
      <w:r>
        <w:rPr>
          <w:rFonts w:ascii="Times New Roman"/>
          <w:b w:val="false"/>
          <w:i w:val="false"/>
          <w:color w:val="000000"/>
          <w:sz w:val="28"/>
        </w:rPr>
        <w:t>
      8)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 есепке алуды және жаңартып отыруды жүзеге асырады;</w:t>
      </w:r>
    </w:p>
    <w:bookmarkEnd w:id="2719"/>
    <w:bookmarkStart w:name="z2914" w:id="2720"/>
    <w:p>
      <w:pPr>
        <w:spacing w:after="0"/>
        <w:ind w:left="0"/>
        <w:jc w:val="both"/>
      </w:pPr>
      <w:r>
        <w:rPr>
          <w:rFonts w:ascii="Times New Roman"/>
          <w:b w:val="false"/>
          <w:i w:val="false"/>
          <w:color w:val="000000"/>
          <w:sz w:val="28"/>
        </w:rPr>
        <w:t>
      9)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bookmarkEnd w:id="2720"/>
    <w:bookmarkStart w:name="z2915" w:id="2721"/>
    <w:p>
      <w:pPr>
        <w:spacing w:after="0"/>
        <w:ind w:left="0"/>
        <w:jc w:val="both"/>
      </w:pPr>
      <w:r>
        <w:rPr>
          <w:rFonts w:ascii="Times New Roman"/>
          <w:b w:val="false"/>
          <w:i w:val="false"/>
          <w:color w:val="000000"/>
          <w:sz w:val="28"/>
        </w:rPr>
        <w:t>
      10)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ұсынады;</w:t>
      </w:r>
    </w:p>
    <w:bookmarkEnd w:id="2721"/>
    <w:bookmarkStart w:name="z2916" w:id="2722"/>
    <w:p>
      <w:pPr>
        <w:spacing w:after="0"/>
        <w:ind w:left="0"/>
        <w:jc w:val="both"/>
      </w:pPr>
      <w:r>
        <w:rPr>
          <w:rFonts w:ascii="Times New Roman"/>
          <w:b w:val="false"/>
          <w:i w:val="false"/>
          <w:color w:val="000000"/>
          <w:sz w:val="28"/>
        </w:rPr>
        <w:t>
      11) "электрондық үкіметтің" ақпараттандыру объектілерін құру және дамыту кезінде стандартты шешімдерді пайдалануды жүзеге асырады;</w:t>
      </w:r>
    </w:p>
    <w:bookmarkEnd w:id="2722"/>
    <w:bookmarkStart w:name="z2917" w:id="2723"/>
    <w:p>
      <w:pPr>
        <w:spacing w:after="0"/>
        <w:ind w:left="0"/>
        <w:jc w:val="both"/>
      </w:pPr>
      <w:r>
        <w:rPr>
          <w:rFonts w:ascii="Times New Roman"/>
          <w:b w:val="false"/>
          <w:i w:val="false"/>
          <w:color w:val="000000"/>
          <w:sz w:val="28"/>
        </w:rPr>
        <w:t>
      12) мемлекеттік органдардың мемлекеттік электрондық ақпараттық ресурстарына және ақпараттық жүйелеріне жеке және заңды тұлғалардың қоғамдық қол жеткізу пункттерін, оның ішінде осы қол жеткізуді ұйымдастыру үшін тұрғын емес үй-жайларды бөлу жолымен ұйымдастырады;</w:t>
      </w:r>
    </w:p>
    <w:bookmarkEnd w:id="2723"/>
    <w:bookmarkStart w:name="z2918" w:id="2724"/>
    <w:p>
      <w:pPr>
        <w:spacing w:after="0"/>
        <w:ind w:left="0"/>
        <w:jc w:val="both"/>
      </w:pPr>
      <w:r>
        <w:rPr>
          <w:rFonts w:ascii="Times New Roman"/>
          <w:b w:val="false"/>
          <w:i w:val="false"/>
          <w:color w:val="000000"/>
          <w:sz w:val="28"/>
        </w:rPr>
        <w:t>
      13) цифрлық сауаттылықты арттыру үшін жағдай жасайды;</w:t>
      </w:r>
    </w:p>
    <w:bookmarkEnd w:id="2724"/>
    <w:bookmarkStart w:name="z2919" w:id="2725"/>
    <w:p>
      <w:pPr>
        <w:spacing w:after="0"/>
        <w:ind w:left="0"/>
        <w:jc w:val="both"/>
      </w:pPr>
      <w:r>
        <w:rPr>
          <w:rFonts w:ascii="Times New Roman"/>
          <w:b w:val="false"/>
          <w:i w:val="false"/>
          <w:color w:val="000000"/>
          <w:sz w:val="28"/>
        </w:rPr>
        <w:t>
      14) ашық деректердің интернет-порталында қазақ және орыс тілдерінде ашық деректерді орналастырады;</w:t>
      </w:r>
    </w:p>
    <w:bookmarkEnd w:id="2725"/>
    <w:bookmarkStart w:name="z2920" w:id="2726"/>
    <w:p>
      <w:pPr>
        <w:spacing w:after="0"/>
        <w:ind w:left="0"/>
        <w:jc w:val="both"/>
      </w:pPr>
      <w:r>
        <w:rPr>
          <w:rFonts w:ascii="Times New Roman"/>
          <w:b w:val="false"/>
          <w:i w:val="false"/>
          <w:color w:val="000000"/>
          <w:sz w:val="28"/>
        </w:rPr>
        <w:t>
      15) мемлекеттік органдардың интернет-ресурстарының бірыңғай платформасында интернет-ресурстарды орналастырады, сондай-ақ олардың анықтығын және жаңартылып отырылуын қамтамасыз етеді;</w:t>
      </w:r>
    </w:p>
    <w:bookmarkEnd w:id="2726"/>
    <w:bookmarkStart w:name="z2921" w:id="2727"/>
    <w:p>
      <w:pPr>
        <w:spacing w:after="0"/>
        <w:ind w:left="0"/>
        <w:jc w:val="both"/>
      </w:pPr>
      <w:r>
        <w:rPr>
          <w:rFonts w:ascii="Times New Roman"/>
          <w:b w:val="false"/>
          <w:i w:val="false"/>
          <w:color w:val="000000"/>
          <w:sz w:val="28"/>
        </w:rPr>
        <w:t>
      16) ақпараттық-коммуникациялық көрсетілетін қызметтерді сатып алады;</w:t>
      </w:r>
    </w:p>
    <w:bookmarkEnd w:id="2727"/>
    <w:bookmarkStart w:name="z2922" w:id="2728"/>
    <w:p>
      <w:pPr>
        <w:spacing w:after="0"/>
        <w:ind w:left="0"/>
        <w:jc w:val="both"/>
      </w:pPr>
      <w:r>
        <w:rPr>
          <w:rFonts w:ascii="Times New Roman"/>
          <w:b w:val="false"/>
          <w:i w:val="false"/>
          <w:color w:val="000000"/>
          <w:sz w:val="28"/>
        </w:rPr>
        <w:t>
      17) операторға "электрондық үкімет" веб-порталын ақпараттық толықтырып отыру үшін қажетті электрондық ақпараттық ресурстарды береді;</w:t>
      </w:r>
    </w:p>
    <w:bookmarkEnd w:id="2728"/>
    <w:bookmarkStart w:name="z2923" w:id="2729"/>
    <w:p>
      <w:pPr>
        <w:spacing w:after="0"/>
        <w:ind w:left="0"/>
        <w:jc w:val="both"/>
      </w:pPr>
      <w:r>
        <w:rPr>
          <w:rFonts w:ascii="Times New Roman"/>
          <w:b w:val="false"/>
          <w:i w:val="false"/>
          <w:color w:val="000000"/>
          <w:sz w:val="28"/>
        </w:rPr>
        <w:t>
      18) өз құзыреті шегінде ақпараттық-коммуникациялық инфрақұрылымның аса маңызды объектілеріне жататын объектілерді айқындайды;</w:t>
      </w:r>
    </w:p>
    <w:bookmarkEnd w:id="2729"/>
    <w:bookmarkStart w:name="z2924" w:id="2730"/>
    <w:p>
      <w:pPr>
        <w:spacing w:after="0"/>
        <w:ind w:left="0"/>
        <w:jc w:val="both"/>
      </w:pPr>
      <w:r>
        <w:rPr>
          <w:rFonts w:ascii="Times New Roman"/>
          <w:b w:val="false"/>
          <w:i w:val="false"/>
          <w:color w:val="000000"/>
          <w:sz w:val="28"/>
        </w:rPr>
        <w:t>
      19) операторға деректерді басқару талаптарына сәйкес деректерді талдауды жүзеге асыру үшін электрондық ақпараттық ресурстарға қолжетімділік береді;</w:t>
      </w:r>
    </w:p>
    <w:bookmarkEnd w:id="2730"/>
    <w:bookmarkStart w:name="z2925" w:id="2731"/>
    <w:p>
      <w:pPr>
        <w:spacing w:after="0"/>
        <w:ind w:left="0"/>
        <w:jc w:val="both"/>
      </w:pPr>
      <w:r>
        <w:rPr>
          <w:rFonts w:ascii="Times New Roman"/>
          <w:b w:val="false"/>
          <w:i w:val="false"/>
          <w:color w:val="000000"/>
          <w:sz w:val="28"/>
        </w:rPr>
        <w:t>
      20) деректерді басқару талаптарына сәйкес деректерді "электрондық үкіметтің" ақпараттық-коммуникациялық платформасына береді;</w:t>
      </w:r>
    </w:p>
    <w:bookmarkEnd w:id="2731"/>
    <w:bookmarkStart w:name="z2926" w:id="2732"/>
    <w:p>
      <w:pPr>
        <w:spacing w:after="0"/>
        <w:ind w:left="0"/>
        <w:jc w:val="both"/>
      </w:pPr>
      <w:r>
        <w:rPr>
          <w:rFonts w:ascii="Times New Roman"/>
          <w:b w:val="false"/>
          <w:i w:val="false"/>
          <w:color w:val="000000"/>
          <w:sz w:val="28"/>
        </w:rPr>
        <w:t>
      21) тиісті әкімшілік-аумақтық бірліктің шегінде жеке кәсіпкерлік субъектілеріне қатысты ақпараттандыру саласындағы мемлекеттік бақылауды жүзеге асырады;</w:t>
      </w:r>
    </w:p>
    <w:bookmarkEnd w:id="2732"/>
    <w:bookmarkStart w:name="z2927" w:id="2733"/>
    <w:p>
      <w:pPr>
        <w:spacing w:after="0"/>
        <w:ind w:left="0"/>
        <w:jc w:val="both"/>
      </w:pPr>
      <w:r>
        <w:rPr>
          <w:rFonts w:ascii="Times New Roman"/>
          <w:b w:val="false"/>
          <w:i w:val="false"/>
          <w:color w:val="000000"/>
          <w:sz w:val="28"/>
        </w:rPr>
        <w:t>
      22) уәкілетті органмен және қызметін тиісті әкімшілік-аумақтық бірлікте жүзеге асыратын, уәкілетті органның аумақтық бөлімшелерімен және Қазақстан Республикасы әскери басқару, ұлттық қауіпсіздік және ішкі істер уәкілетті мемлекеттік органдарының аумақтық бөлімшелерімен бірге, үкіметтік және президенттік байланыс бөлімшелерінің желілерін қоспағанда, байланыс құрылысжайларының, байланыс жолдары мен басқа да инженерлік инфрақұрылым объектілері құрылысының жоспарларын әзірлейді және бекітеді;</w:t>
      </w:r>
    </w:p>
    <w:bookmarkEnd w:id="2733"/>
    <w:bookmarkStart w:name="z2928" w:id="2734"/>
    <w:p>
      <w:pPr>
        <w:spacing w:after="0"/>
        <w:ind w:left="0"/>
        <w:jc w:val="both"/>
      </w:pPr>
      <w:r>
        <w:rPr>
          <w:rFonts w:ascii="Times New Roman"/>
          <w:b w:val="false"/>
          <w:i w:val="false"/>
          <w:color w:val="000000"/>
          <w:sz w:val="28"/>
        </w:rPr>
        <w:t>
      23) байланыс операторларына Қазақстан Республикасының заңдарында белгіленген тәртіппен тиісті шығыстарды өтей отырып, абоненттерге тегін қосуды ұсыну үшін байланыс операторларымен бірлесіп, әлеуметтік мәні бар объектілердің тізбесін айқындайды;</w:t>
      </w:r>
    </w:p>
    <w:bookmarkEnd w:id="2734"/>
    <w:bookmarkStart w:name="z2929" w:id="2735"/>
    <w:p>
      <w:pPr>
        <w:spacing w:after="0"/>
        <w:ind w:left="0"/>
        <w:jc w:val="both"/>
      </w:pPr>
      <w:r>
        <w:rPr>
          <w:rFonts w:ascii="Times New Roman"/>
          <w:b w:val="false"/>
          <w:i w:val="false"/>
          <w:color w:val="000000"/>
          <w:sz w:val="28"/>
        </w:rPr>
        <w:t>
      24) пошта операторларының өндірістік объектілері үшін Қазақстан Республикасының заңдарына сәйкес тұрғын емес үй-жайлар бөледі, сондай-ақ пошта операторларының олардың аумағына өндірістік объектілерді орналастыруына жәрдемдеседі;</w:t>
      </w:r>
    </w:p>
    <w:bookmarkEnd w:id="2735"/>
    <w:bookmarkStart w:name="z2930" w:id="2736"/>
    <w:p>
      <w:pPr>
        <w:spacing w:after="0"/>
        <w:ind w:left="0"/>
        <w:jc w:val="both"/>
      </w:pPr>
      <w:r>
        <w:rPr>
          <w:rFonts w:ascii="Times New Roman"/>
          <w:b w:val="false"/>
          <w:i w:val="false"/>
          <w:color w:val="000000"/>
          <w:sz w:val="28"/>
        </w:rPr>
        <w:t>
      25) ұялы немесе спутниктік байланыс операторының өтініші бойынша, уәкілетті органмен келісу арқылы ұялы немесе спутниктік байланыс операторларының ұялы немесе спутниктік байланыс жабдығына арналған антенна-діңгекті құрылыстарды және (немесе) тіреуіштерді салуы үшін электрмен жабдықтау жүргізілген орын ұсынады;</w:t>
      </w:r>
    </w:p>
    <w:bookmarkEnd w:id="2736"/>
    <w:bookmarkStart w:name="z2931" w:id="2737"/>
    <w:p>
      <w:pPr>
        <w:spacing w:after="0"/>
        <w:ind w:left="0"/>
        <w:jc w:val="both"/>
      </w:pPr>
      <w:r>
        <w:rPr>
          <w:rFonts w:ascii="Times New Roman"/>
          <w:b w:val="false"/>
          <w:i w:val="false"/>
          <w:color w:val="000000"/>
          <w:sz w:val="28"/>
        </w:rPr>
        <w:t>
      26) байланыс операторлары көрсететін байланыс қызметтерінің сапасын мемлекеттік бақылауды жүзеге асырады;</w:t>
      </w:r>
    </w:p>
    <w:bookmarkEnd w:id="2737"/>
    <w:bookmarkStart w:name="z2932" w:id="2738"/>
    <w:p>
      <w:pPr>
        <w:spacing w:after="0"/>
        <w:ind w:left="0"/>
        <w:jc w:val="both"/>
      </w:pPr>
      <w:r>
        <w:rPr>
          <w:rFonts w:ascii="Times New Roman"/>
          <w:b w:val="false"/>
          <w:i w:val="false"/>
          <w:color w:val="000000"/>
          <w:sz w:val="28"/>
        </w:rPr>
        <w:t>
      27) облыстағы (республикалық маңызы бар қаладағы, астанадағы) ауданның, аудандық маңызы бар қаланың, кенттің, ауылдың, ауылдық округтің әкімі облыс (республикалық маңызы бар қала, астана) әкімдігіне облыстың (республикалық маңызы бар қаланың, астананың) даму жоспарына енгізу үшін тиісті әкімшілік-аумақтық бірлікте байланыс қызметтерін көрсетуді ұйымдастыру жөнінде ұсыныс енгізеді;</w:t>
      </w:r>
    </w:p>
    <w:bookmarkEnd w:id="2738"/>
    <w:bookmarkStart w:name="z2933" w:id="2739"/>
    <w:p>
      <w:pPr>
        <w:spacing w:after="0"/>
        <w:ind w:left="0"/>
        <w:jc w:val="both"/>
      </w:pPr>
      <w:r>
        <w:rPr>
          <w:rFonts w:ascii="Times New Roman"/>
          <w:b w:val="false"/>
          <w:i w:val="false"/>
          <w:color w:val="000000"/>
          <w:sz w:val="28"/>
        </w:rPr>
        <w:t>
      28) Қазақстан Республикасының Ұлттық архивінің және орталық мемлекеттік архивтердің жинақтау көздерін қоспағанда, Қазақстан Республикасының электрондық құжат және электрондық цифрлық қолтаңба туралы заңнамасының сақталуына мемлекеттік бақылауды жүзеге асырады;</w:t>
      </w:r>
    </w:p>
    <w:bookmarkEnd w:id="2739"/>
    <w:bookmarkStart w:name="z2934" w:id="2740"/>
    <w:p>
      <w:pPr>
        <w:spacing w:after="0"/>
        <w:ind w:left="0"/>
        <w:jc w:val="both"/>
      </w:pPr>
      <w:r>
        <w:rPr>
          <w:rFonts w:ascii="Times New Roman"/>
          <w:b w:val="false"/>
          <w:i w:val="false"/>
          <w:color w:val="000000"/>
          <w:sz w:val="28"/>
        </w:rPr>
        <w:t>
      29) субъектінің немесе оның заңды өкілінің дербес деректер мазмұнының және оларды өңдеу тәсілдерінің оларды өңдеу мақсаттарына сәйкестігі туралы жолданымдарын қарайды және тиісті шешімдер қабылдайды;</w:t>
      </w:r>
    </w:p>
    <w:bookmarkEnd w:id="2740"/>
    <w:bookmarkStart w:name="z2935" w:id="2741"/>
    <w:p>
      <w:pPr>
        <w:spacing w:after="0"/>
        <w:ind w:left="0"/>
        <w:jc w:val="both"/>
      </w:pPr>
      <w:r>
        <w:rPr>
          <w:rFonts w:ascii="Times New Roman"/>
          <w:b w:val="false"/>
          <w:i w:val="false"/>
          <w:color w:val="000000"/>
          <w:sz w:val="28"/>
        </w:rPr>
        <w:t>
      30) тиісті әкімшілік-аумақтық бірлік шегінде жеке кәсіпкерлік субъектілеріне қатысты Қазақстан Республикасының дербес деректер және оларды қорғау туралы заңнамасының сақталуына мемлекеттік бақылауды жүзеге асырады;</w:t>
      </w:r>
    </w:p>
    <w:bookmarkEnd w:id="2741"/>
    <w:bookmarkStart w:name="z2936" w:id="2742"/>
    <w:p>
      <w:pPr>
        <w:spacing w:after="0"/>
        <w:ind w:left="0"/>
        <w:jc w:val="both"/>
      </w:pPr>
      <w:r>
        <w:rPr>
          <w:rFonts w:ascii="Times New Roman"/>
          <w:b w:val="false"/>
          <w:i w:val="false"/>
          <w:color w:val="000000"/>
          <w:sz w:val="28"/>
        </w:rPr>
        <w:t>
      31)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жөніндегі шараларды қабылдайды;</w:t>
      </w:r>
    </w:p>
    <w:bookmarkEnd w:id="2742"/>
    <w:bookmarkStart w:name="z2937" w:id="2743"/>
    <w:p>
      <w:pPr>
        <w:spacing w:after="0"/>
        <w:ind w:left="0"/>
        <w:jc w:val="both"/>
      </w:pPr>
      <w:r>
        <w:rPr>
          <w:rFonts w:ascii="Times New Roman"/>
          <w:b w:val="false"/>
          <w:i w:val="false"/>
          <w:color w:val="000000"/>
          <w:sz w:val="28"/>
        </w:rPr>
        <w:t>
      32)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етеді;</w:t>
      </w:r>
    </w:p>
    <w:bookmarkEnd w:id="2743"/>
    <w:bookmarkStart w:name="z2938" w:id="2744"/>
    <w:p>
      <w:pPr>
        <w:spacing w:after="0"/>
        <w:ind w:left="0"/>
        <w:jc w:val="both"/>
      </w:pPr>
      <w:r>
        <w:rPr>
          <w:rFonts w:ascii="Times New Roman"/>
          <w:b w:val="false"/>
          <w:i w:val="false"/>
          <w:color w:val="000000"/>
          <w:sz w:val="28"/>
        </w:rPr>
        <w:t>
      33) субъектілердің құқықтарын қорғауды жетілдіруге бағытталған шараларды жүзеге асырады;</w:t>
      </w:r>
    </w:p>
    <w:bookmarkEnd w:id="2744"/>
    <w:bookmarkStart w:name="z2939" w:id="2745"/>
    <w:p>
      <w:pPr>
        <w:spacing w:after="0"/>
        <w:ind w:left="0"/>
        <w:jc w:val="both"/>
      </w:pPr>
      <w:r>
        <w:rPr>
          <w:rFonts w:ascii="Times New Roman"/>
          <w:b w:val="false"/>
          <w:i w:val="false"/>
          <w:color w:val="000000"/>
          <w:sz w:val="28"/>
        </w:rPr>
        <w:t>
      34) "ақылды" қала тұжырымдамасы шеңберінде бастамалар мен жобаларды іске асыруды қамтамасыз етеді;</w:t>
      </w:r>
    </w:p>
    <w:bookmarkEnd w:id="2745"/>
    <w:bookmarkStart w:name="z2940" w:id="2746"/>
    <w:p>
      <w:pPr>
        <w:spacing w:after="0"/>
        <w:ind w:left="0"/>
        <w:jc w:val="both"/>
      </w:pPr>
      <w:r>
        <w:rPr>
          <w:rFonts w:ascii="Times New Roman"/>
          <w:b w:val="false"/>
          <w:i w:val="false"/>
          <w:color w:val="000000"/>
          <w:sz w:val="28"/>
        </w:rPr>
        <w:t>
      35) "ақылды" қала тұжырымдамасының бастамалары мен жобаларын іске асыру мәселелері бойынша қазақстандық және халықаралық ұйымдармен өзара іс-қимылды қамтамасыз етеді;</w:t>
      </w:r>
    </w:p>
    <w:bookmarkEnd w:id="2746"/>
    <w:bookmarkStart w:name="z2941" w:id="2747"/>
    <w:p>
      <w:pPr>
        <w:spacing w:after="0"/>
        <w:ind w:left="0"/>
        <w:jc w:val="both"/>
      </w:pPr>
      <w:r>
        <w:rPr>
          <w:rFonts w:ascii="Times New Roman"/>
          <w:b w:val="false"/>
          <w:i w:val="false"/>
          <w:color w:val="000000"/>
          <w:sz w:val="28"/>
        </w:rPr>
        <w:t>
      36) цифрландыру, байланыс және ақпараттық қауіпсіздік мәселелері бойынша қалалық, республикалық және халықаралық іс-шаралар өткізуді ұйымдастырады;</w:t>
      </w:r>
    </w:p>
    <w:bookmarkEnd w:id="2747"/>
    <w:bookmarkStart w:name="z2942" w:id="2748"/>
    <w:p>
      <w:pPr>
        <w:spacing w:after="0"/>
        <w:ind w:left="0"/>
        <w:jc w:val="both"/>
      </w:pPr>
      <w:r>
        <w:rPr>
          <w:rFonts w:ascii="Times New Roman"/>
          <w:b w:val="false"/>
          <w:i w:val="false"/>
          <w:color w:val="000000"/>
          <w:sz w:val="28"/>
        </w:rPr>
        <w:t>
      37)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748"/>
    <w:bookmarkStart w:name="z2943" w:id="274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749"/>
    <w:bookmarkStart w:name="z2944" w:id="2750"/>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750"/>
    <w:bookmarkStart w:name="z2945" w:id="2751"/>
    <w:p>
      <w:pPr>
        <w:spacing w:after="0"/>
        <w:ind w:left="0"/>
        <w:jc w:val="both"/>
      </w:pPr>
      <w:r>
        <w:rPr>
          <w:rFonts w:ascii="Times New Roman"/>
          <w:b w:val="false"/>
          <w:i w:val="false"/>
          <w:color w:val="000000"/>
          <w:sz w:val="28"/>
        </w:rPr>
        <w:t>
      17. Басқарманың бірінші басшысы "Қазақстан Республикасының мемлекеттік қызметі туралы" Заңына сәйкес лауазымға тағайындалады және лауазымнан босатылады.</w:t>
      </w:r>
    </w:p>
    <w:bookmarkEnd w:id="2751"/>
    <w:bookmarkStart w:name="z2946" w:id="2752"/>
    <w:p>
      <w:pPr>
        <w:spacing w:after="0"/>
        <w:ind w:left="0"/>
        <w:jc w:val="both"/>
      </w:pPr>
      <w:r>
        <w:rPr>
          <w:rFonts w:ascii="Times New Roman"/>
          <w:b w:val="false"/>
          <w:i w:val="false"/>
          <w:color w:val="000000"/>
          <w:sz w:val="28"/>
        </w:rPr>
        <w:t>
      18. Басқарманың бірінші басшысының "Қазақстан Республикасының мемлекеттік қызметі туралы" Заңына сәйкес лауазымға тағайындалатын және лауазымнан босатылатын орынбасарлары болады.</w:t>
      </w:r>
    </w:p>
    <w:bookmarkEnd w:id="2752"/>
    <w:bookmarkStart w:name="z2947" w:id="2753"/>
    <w:p>
      <w:pPr>
        <w:spacing w:after="0"/>
        <w:ind w:left="0"/>
        <w:jc w:val="both"/>
      </w:pPr>
      <w:r>
        <w:rPr>
          <w:rFonts w:ascii="Times New Roman"/>
          <w:b w:val="false"/>
          <w:i w:val="false"/>
          <w:color w:val="000000"/>
          <w:sz w:val="28"/>
        </w:rPr>
        <w:t>
      19. Басқарманың бірінші басшысының өкілеттіктері:</w:t>
      </w:r>
    </w:p>
    <w:bookmarkEnd w:id="2753"/>
    <w:bookmarkStart w:name="z2948" w:id="2754"/>
    <w:p>
      <w:pPr>
        <w:spacing w:after="0"/>
        <w:ind w:left="0"/>
        <w:jc w:val="both"/>
      </w:pPr>
      <w:r>
        <w:rPr>
          <w:rFonts w:ascii="Times New Roman"/>
          <w:b w:val="false"/>
          <w:i w:val="false"/>
          <w:color w:val="000000"/>
          <w:sz w:val="28"/>
        </w:rPr>
        <w:t>
      1) Басқарманың жұмыс жоспарларын бекітеді;</w:t>
      </w:r>
    </w:p>
    <w:bookmarkEnd w:id="2754"/>
    <w:bookmarkStart w:name="z2949" w:id="2755"/>
    <w:p>
      <w:pPr>
        <w:spacing w:after="0"/>
        <w:ind w:left="0"/>
        <w:jc w:val="both"/>
      </w:pPr>
      <w:r>
        <w:rPr>
          <w:rFonts w:ascii="Times New Roman"/>
          <w:b w:val="false"/>
          <w:i w:val="false"/>
          <w:color w:val="000000"/>
          <w:sz w:val="28"/>
        </w:rPr>
        <w:t>
      2) Басқарманың атынан әрекет етеді;</w:t>
      </w:r>
    </w:p>
    <w:bookmarkEnd w:id="2755"/>
    <w:bookmarkStart w:name="z2950" w:id="2756"/>
    <w:p>
      <w:pPr>
        <w:spacing w:after="0"/>
        <w:ind w:left="0"/>
        <w:jc w:val="both"/>
      </w:pPr>
      <w:r>
        <w:rPr>
          <w:rFonts w:ascii="Times New Roman"/>
          <w:b w:val="false"/>
          <w:i w:val="false"/>
          <w:color w:val="000000"/>
          <w:sz w:val="28"/>
        </w:rPr>
        <w:t>
      3) сенімхаттар береді;</w:t>
      </w:r>
    </w:p>
    <w:bookmarkEnd w:id="2756"/>
    <w:bookmarkStart w:name="z2951" w:id="2757"/>
    <w:p>
      <w:pPr>
        <w:spacing w:after="0"/>
        <w:ind w:left="0"/>
        <w:jc w:val="both"/>
      </w:pPr>
      <w:r>
        <w:rPr>
          <w:rFonts w:ascii="Times New Roman"/>
          <w:b w:val="false"/>
          <w:i w:val="false"/>
          <w:color w:val="000000"/>
          <w:sz w:val="28"/>
        </w:rPr>
        <w:t>
      4) "Қазақстан Республикасының мемлекеттік қызметі туралы" Заңына сәйкес Басқарманың қызметкерлерін көтермелейді және оларға тәртіптік жаза береді;</w:t>
      </w:r>
    </w:p>
    <w:bookmarkEnd w:id="2757"/>
    <w:bookmarkStart w:name="z2952" w:id="2758"/>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2758"/>
    <w:bookmarkStart w:name="z2953" w:id="2759"/>
    <w:p>
      <w:pPr>
        <w:spacing w:after="0"/>
        <w:ind w:left="0"/>
        <w:jc w:val="both"/>
      </w:pPr>
      <w:r>
        <w:rPr>
          <w:rFonts w:ascii="Times New Roman"/>
          <w:b w:val="false"/>
          <w:i w:val="false"/>
          <w:color w:val="000000"/>
          <w:sz w:val="28"/>
        </w:rPr>
        <w:t>
      6) Басқарманың ішкі еңбек тәртібін бекітеді;</w:t>
      </w:r>
    </w:p>
    <w:bookmarkEnd w:id="2759"/>
    <w:bookmarkStart w:name="z2954" w:id="2760"/>
    <w:p>
      <w:pPr>
        <w:spacing w:after="0"/>
        <w:ind w:left="0"/>
        <w:jc w:val="both"/>
      </w:pPr>
      <w:r>
        <w:rPr>
          <w:rFonts w:ascii="Times New Roman"/>
          <w:b w:val="false"/>
          <w:i w:val="false"/>
          <w:color w:val="000000"/>
          <w:sz w:val="28"/>
        </w:rPr>
        <w:t>
      7) Басқармада "Қазақстан Республикасының мемлекеттік қызметі туралы" Қазақстан Республикасы Заңының сақталуын бақылауды жүзеге асырады;</w:t>
      </w:r>
    </w:p>
    <w:bookmarkEnd w:id="2760"/>
    <w:bookmarkStart w:name="z2955" w:id="2761"/>
    <w:p>
      <w:pPr>
        <w:spacing w:after="0"/>
        <w:ind w:left="0"/>
        <w:jc w:val="both"/>
      </w:pPr>
      <w:r>
        <w:rPr>
          <w:rFonts w:ascii="Times New Roman"/>
          <w:b w:val="false"/>
          <w:i w:val="false"/>
          <w:color w:val="000000"/>
          <w:sz w:val="28"/>
        </w:rPr>
        <w:t>
      8) азаматтарды жеке қабылдауды жүзеге асырады;</w:t>
      </w:r>
    </w:p>
    <w:bookmarkEnd w:id="2761"/>
    <w:bookmarkStart w:name="z2956" w:id="2762"/>
    <w:p>
      <w:pPr>
        <w:spacing w:after="0"/>
        <w:ind w:left="0"/>
        <w:jc w:val="both"/>
      </w:pPr>
      <w:r>
        <w:rPr>
          <w:rFonts w:ascii="Times New Roman"/>
          <w:b w:val="false"/>
          <w:i w:val="false"/>
          <w:color w:val="000000"/>
          <w:sz w:val="28"/>
        </w:rPr>
        <w:t>
      9) Басқармада сыбайлас жемқорлыққа қарсы іс қимылды күшейтуге бағытталған шараларды қабылдайды және жемқорлыққа қарсы тұру жұмыстарының жай-күйіне жауапты болады;</w:t>
      </w:r>
    </w:p>
    <w:bookmarkEnd w:id="2762"/>
    <w:bookmarkStart w:name="z2957" w:id="2763"/>
    <w:p>
      <w:pPr>
        <w:spacing w:after="0"/>
        <w:ind w:left="0"/>
        <w:jc w:val="both"/>
      </w:pPr>
      <w:r>
        <w:rPr>
          <w:rFonts w:ascii="Times New Roman"/>
          <w:b w:val="false"/>
          <w:i w:val="false"/>
          <w:color w:val="000000"/>
          <w:sz w:val="28"/>
        </w:rPr>
        <w:t>
      10) Басқармаға қарамағындағы мекемелердің басшыларын тағайындайды және лауазымынан босатады.</w:t>
      </w:r>
    </w:p>
    <w:bookmarkEnd w:id="2763"/>
    <w:bookmarkStart w:name="z2958" w:id="2764"/>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мемлекеттік қызметі туралы" Заңына сәйкес оны алмастыратын тұлға жүзеге асырады.</w:t>
      </w:r>
    </w:p>
    <w:bookmarkEnd w:id="2764"/>
    <w:bookmarkStart w:name="z2959" w:id="2765"/>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мемлекеттік қызметі туралы" Заңына сәйкес айқындайды.</w:t>
      </w:r>
    </w:p>
    <w:bookmarkEnd w:id="2765"/>
    <w:bookmarkStart w:name="z2960" w:id="2766"/>
    <w:p>
      <w:pPr>
        <w:spacing w:after="0"/>
        <w:ind w:left="0"/>
        <w:jc w:val="left"/>
      </w:pPr>
      <w:r>
        <w:rPr>
          <w:rFonts w:ascii="Times New Roman"/>
          <w:b/>
          <w:i w:val="false"/>
          <w:color w:val="000000"/>
        </w:rPr>
        <w:t xml:space="preserve"> 4-тарау. Басқарманың мүлкі</w:t>
      </w:r>
    </w:p>
    <w:bookmarkEnd w:id="2766"/>
    <w:bookmarkStart w:name="z2961" w:id="2767"/>
    <w:p>
      <w:pPr>
        <w:spacing w:after="0"/>
        <w:ind w:left="0"/>
        <w:jc w:val="both"/>
      </w:pPr>
      <w:r>
        <w:rPr>
          <w:rFonts w:ascii="Times New Roman"/>
          <w:b w:val="false"/>
          <w:i w:val="false"/>
          <w:color w:val="000000"/>
          <w:sz w:val="28"/>
        </w:rPr>
        <w:t>
      21. Басқарманың Қазақстан Республикасының "Мемлекеттік мүлік туралы" Заңында көзделген жағдайларда жедел басқару құқығында оқшауланған мүлкі бар.</w:t>
      </w:r>
    </w:p>
    <w:bookmarkEnd w:id="2767"/>
    <w:bookmarkStart w:name="z2962" w:id="276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68"/>
    <w:bookmarkStart w:name="z2963" w:id="2769"/>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2769"/>
    <w:bookmarkStart w:name="z2964" w:id="2770"/>
    <w:p>
      <w:pPr>
        <w:spacing w:after="0"/>
        <w:ind w:left="0"/>
        <w:jc w:val="both"/>
      </w:pPr>
      <w:r>
        <w:rPr>
          <w:rFonts w:ascii="Times New Roman"/>
          <w:b w:val="false"/>
          <w:i w:val="false"/>
          <w:color w:val="000000"/>
          <w:sz w:val="28"/>
        </w:rPr>
        <w:t>
      23. Егер заңнамада өзгеше көзделмесе, "Шымкент қаласының цифрландыру басқармасы" коммуналдық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770"/>
    <w:bookmarkStart w:name="z2965" w:id="2771"/>
    <w:p>
      <w:pPr>
        <w:spacing w:after="0"/>
        <w:ind w:left="0"/>
        <w:jc w:val="left"/>
      </w:pPr>
      <w:r>
        <w:rPr>
          <w:rFonts w:ascii="Times New Roman"/>
          <w:b/>
          <w:i w:val="false"/>
          <w:color w:val="000000"/>
        </w:rPr>
        <w:t xml:space="preserve"> 5-тарау. Басқарманы қайта ұйымдастыру және тарату</w:t>
      </w:r>
    </w:p>
    <w:bookmarkEnd w:id="2771"/>
    <w:bookmarkStart w:name="z2966" w:id="277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Азаматтық кодексіне, Қазақстан Республикасының "Мемлекеттік мүлік туралы" Заңына және соттар актілеріне сәйкес жүзеге асырылады.</w:t>
      </w:r>
    </w:p>
    <w:bookmarkEnd w:id="2772"/>
    <w:bookmarkStart w:name="z2967" w:id="2773"/>
    <w:p>
      <w:pPr>
        <w:spacing w:after="0"/>
        <w:ind w:left="0"/>
        <w:jc w:val="both"/>
      </w:pPr>
      <w:r>
        <w:rPr>
          <w:rFonts w:ascii="Times New Roman"/>
          <w:b w:val="false"/>
          <w:i w:val="false"/>
          <w:color w:val="000000"/>
          <w:sz w:val="28"/>
        </w:rPr>
        <w:t>
      Басқарманың қарамағындағы ұйымдардың тізбесі</w:t>
      </w:r>
    </w:p>
    <w:bookmarkEnd w:id="2773"/>
    <w:bookmarkStart w:name="z2968" w:id="2774"/>
    <w:p>
      <w:pPr>
        <w:spacing w:after="0"/>
        <w:ind w:left="0"/>
        <w:jc w:val="both"/>
      </w:pPr>
      <w:r>
        <w:rPr>
          <w:rFonts w:ascii="Times New Roman"/>
          <w:b w:val="false"/>
          <w:i w:val="false"/>
          <w:color w:val="000000"/>
          <w:sz w:val="28"/>
        </w:rPr>
        <w:t>
      Шымкент қаласы цифрландыру басқармасының "Шымкент қаласының ситуациялық орталығы" коммуналдық мемлекеттік мекемесі.</w:t>
      </w:r>
    </w:p>
    <w:bookmarkEnd w:id="2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922 қаулысына қосымша</w:t>
            </w:r>
          </w:p>
        </w:tc>
      </w:tr>
    </w:tbl>
    <w:bookmarkStart w:name="z2976" w:id="2775"/>
    <w:p>
      <w:pPr>
        <w:spacing w:after="0"/>
        <w:ind w:left="0"/>
        <w:jc w:val="left"/>
      </w:pPr>
      <w:r>
        <w:rPr>
          <w:rFonts w:ascii="Times New Roman"/>
          <w:b/>
          <w:i w:val="false"/>
          <w:color w:val="000000"/>
        </w:rPr>
        <w:t xml:space="preserve"> "Шымкент қаласының тұрғын үй басқармасы" коммуналдық мемлекеттік мекемесі туралы ереже</w:t>
      </w:r>
    </w:p>
    <w:bookmarkEnd w:id="2775"/>
    <w:bookmarkStart w:name="z2977" w:id="2776"/>
    <w:p>
      <w:pPr>
        <w:spacing w:after="0"/>
        <w:ind w:left="0"/>
        <w:jc w:val="left"/>
      </w:pPr>
      <w:r>
        <w:rPr>
          <w:rFonts w:ascii="Times New Roman"/>
          <w:b/>
          <w:i w:val="false"/>
          <w:color w:val="000000"/>
        </w:rPr>
        <w:t xml:space="preserve"> 1-тарау. Жалпы ережелер</w:t>
      </w:r>
    </w:p>
    <w:bookmarkEnd w:id="2776"/>
    <w:bookmarkStart w:name="z2978" w:id="2777"/>
    <w:p>
      <w:pPr>
        <w:spacing w:after="0"/>
        <w:ind w:left="0"/>
        <w:jc w:val="both"/>
      </w:pPr>
      <w:r>
        <w:rPr>
          <w:rFonts w:ascii="Times New Roman"/>
          <w:b w:val="false"/>
          <w:i w:val="false"/>
          <w:color w:val="000000"/>
          <w:sz w:val="28"/>
        </w:rPr>
        <w:t>
      1. "Шымкент қаласының тұрғын үй басқармасы" коммуналдық мемлекеттік мекемесі (бұдан әрі – Басқарма) тұрғын үй қатынастары саласында басшылықты жүзеге асыратын Қазақстан Республикасының мемлекеттік органы болып табылады.</w:t>
      </w:r>
    </w:p>
    <w:bookmarkEnd w:id="2777"/>
    <w:bookmarkStart w:name="z2979" w:id="2778"/>
    <w:p>
      <w:pPr>
        <w:spacing w:after="0"/>
        <w:ind w:left="0"/>
        <w:jc w:val="both"/>
      </w:pPr>
      <w:r>
        <w:rPr>
          <w:rFonts w:ascii="Times New Roman"/>
          <w:b w:val="false"/>
          <w:i w:val="false"/>
          <w:color w:val="000000"/>
          <w:sz w:val="28"/>
        </w:rPr>
        <w:t>
      2. Басқарманың ведомстволары жоқ.</w:t>
      </w:r>
    </w:p>
    <w:bookmarkEnd w:id="2778"/>
    <w:bookmarkStart w:name="z2980" w:id="2779"/>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779"/>
    <w:bookmarkStart w:name="z2981" w:id="2780"/>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780"/>
    <w:bookmarkStart w:name="z2982" w:id="278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781"/>
    <w:bookmarkStart w:name="z2983" w:id="278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782"/>
    <w:bookmarkStart w:name="z2984" w:id="278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тұрғын үй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2783"/>
    <w:bookmarkStart w:name="z2985" w:id="2784"/>
    <w:p>
      <w:pPr>
        <w:spacing w:after="0"/>
        <w:ind w:left="0"/>
        <w:jc w:val="both"/>
      </w:pPr>
      <w:r>
        <w:rPr>
          <w:rFonts w:ascii="Times New Roman"/>
          <w:b w:val="false"/>
          <w:i w:val="false"/>
          <w:color w:val="000000"/>
          <w:sz w:val="28"/>
        </w:rPr>
        <w:t>
      8. "Шымкент қаласының тұрғын үй басқармасы" коммуналдық мемлекеттік мекемесінің құрылымы мен штат санының лимиті Қазақстан Республикасының заңнамасына сәйкес бекітіледі.</w:t>
      </w:r>
    </w:p>
    <w:bookmarkEnd w:id="2784"/>
    <w:bookmarkStart w:name="z2986" w:id="278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Тұран ауданы, Республика даңғылы № 12 А құрылыс, индексі 160005.</w:t>
      </w:r>
    </w:p>
    <w:bookmarkEnd w:id="2785"/>
    <w:bookmarkStart w:name="z2987" w:id="278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786"/>
    <w:bookmarkStart w:name="z2988" w:id="278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787"/>
    <w:bookmarkStart w:name="z2989" w:id="2788"/>
    <w:p>
      <w:pPr>
        <w:spacing w:after="0"/>
        <w:ind w:left="0"/>
        <w:jc w:val="both"/>
      </w:pPr>
      <w:r>
        <w:rPr>
          <w:rFonts w:ascii="Times New Roman"/>
          <w:b w:val="false"/>
          <w:i w:val="false"/>
          <w:color w:val="000000"/>
          <w:sz w:val="28"/>
        </w:rPr>
        <w:t>
      12. Басқарма кәсіпкерлік субъектілерімен өкілеттіктері болып табылатын міндеттерді Басқарма орындау тұрғысынан шарттық қарым-қатынас жасауға тыйым салынады.</w:t>
      </w:r>
    </w:p>
    <w:bookmarkEnd w:id="2788"/>
    <w:bookmarkStart w:name="z2990" w:id="2789"/>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789"/>
    <w:bookmarkStart w:name="z2991" w:id="2790"/>
    <w:p>
      <w:pPr>
        <w:spacing w:after="0"/>
        <w:ind w:left="0"/>
        <w:jc w:val="left"/>
      </w:pPr>
      <w:r>
        <w:rPr>
          <w:rFonts w:ascii="Times New Roman"/>
          <w:b/>
          <w:i w:val="false"/>
          <w:color w:val="000000"/>
        </w:rPr>
        <w:t xml:space="preserve"> 2-тарау. Мемлекеттік органның мақсаты және өкілеттіктері</w:t>
      </w:r>
    </w:p>
    <w:bookmarkEnd w:id="2790"/>
    <w:bookmarkStart w:name="z2992" w:id="2791"/>
    <w:p>
      <w:pPr>
        <w:spacing w:after="0"/>
        <w:ind w:left="0"/>
        <w:jc w:val="both"/>
      </w:pPr>
      <w:r>
        <w:rPr>
          <w:rFonts w:ascii="Times New Roman"/>
          <w:b w:val="false"/>
          <w:i w:val="false"/>
          <w:color w:val="000000"/>
          <w:sz w:val="28"/>
        </w:rPr>
        <w:t>
      13. Мақсаты: Қазақстан Республикасының заңнамасында белгіленген тәртіппен Шымкент қаласы аумағында тұрғын үй қатынастары саласындағы мемлекеттік саясаттың негізгі бағыттарын іске асыру болып табылады.</w:t>
      </w:r>
    </w:p>
    <w:bookmarkEnd w:id="2791"/>
    <w:bookmarkStart w:name="z2993" w:id="2792"/>
    <w:p>
      <w:pPr>
        <w:spacing w:after="0"/>
        <w:ind w:left="0"/>
        <w:jc w:val="both"/>
      </w:pPr>
      <w:r>
        <w:rPr>
          <w:rFonts w:ascii="Times New Roman"/>
          <w:b w:val="false"/>
          <w:i w:val="false"/>
          <w:color w:val="000000"/>
          <w:sz w:val="28"/>
        </w:rPr>
        <w:t>
      14. Өкілеттіктері:</w:t>
      </w:r>
    </w:p>
    <w:bookmarkEnd w:id="2792"/>
    <w:bookmarkStart w:name="z2994" w:id="2793"/>
    <w:p>
      <w:pPr>
        <w:spacing w:after="0"/>
        <w:ind w:left="0"/>
        <w:jc w:val="both"/>
      </w:pPr>
      <w:r>
        <w:rPr>
          <w:rFonts w:ascii="Times New Roman"/>
          <w:b w:val="false"/>
          <w:i w:val="false"/>
          <w:color w:val="000000"/>
          <w:sz w:val="28"/>
        </w:rPr>
        <w:t>
      1) Құқықтары:</w:t>
      </w:r>
    </w:p>
    <w:bookmarkEnd w:id="2793"/>
    <w:bookmarkStart w:name="z2995" w:id="2794"/>
    <w:p>
      <w:pPr>
        <w:spacing w:after="0"/>
        <w:ind w:left="0"/>
        <w:jc w:val="both"/>
      </w:pPr>
      <w:r>
        <w:rPr>
          <w:rFonts w:ascii="Times New Roman"/>
          <w:b w:val="false"/>
          <w:i w:val="false"/>
          <w:color w:val="000000"/>
          <w:sz w:val="28"/>
        </w:rPr>
        <w:t>
      мемлекеттік және мемлекеттік емес органдар және ұйымдармен қызметтік хат алмасу;</w:t>
      </w:r>
    </w:p>
    <w:bookmarkEnd w:id="2794"/>
    <w:bookmarkStart w:name="z2996" w:id="2795"/>
    <w:p>
      <w:pPr>
        <w:spacing w:after="0"/>
        <w:ind w:left="0"/>
        <w:jc w:val="both"/>
      </w:pPr>
      <w:r>
        <w:rPr>
          <w:rFonts w:ascii="Times New Roman"/>
          <w:b w:val="false"/>
          <w:i w:val="false"/>
          <w:color w:val="000000"/>
          <w:sz w:val="28"/>
        </w:rPr>
        <w:t>
      тұрғын үй қатынастары саласындағы қызметтерді жетілдіру туралы қала әкіміне және атқарушы органдарға ұсыныстар енгізу;</w:t>
      </w:r>
    </w:p>
    <w:bookmarkEnd w:id="2795"/>
    <w:bookmarkStart w:name="z2997" w:id="2796"/>
    <w:p>
      <w:pPr>
        <w:spacing w:after="0"/>
        <w:ind w:left="0"/>
        <w:jc w:val="both"/>
      </w:pPr>
      <w:r>
        <w:rPr>
          <w:rFonts w:ascii="Times New Roman"/>
          <w:b w:val="false"/>
          <w:i w:val="false"/>
          <w:color w:val="000000"/>
          <w:sz w:val="28"/>
        </w:rPr>
        <w:t>
      мемлекеттік органдардан және басқа да мекемелерден Басқармаға жүктелген функцияларды жүзеге асыру мақсатында мәліметтерді сұрату;</w:t>
      </w:r>
    </w:p>
    <w:bookmarkEnd w:id="2796"/>
    <w:bookmarkStart w:name="z2998" w:id="2797"/>
    <w:p>
      <w:pPr>
        <w:spacing w:after="0"/>
        <w:ind w:left="0"/>
        <w:jc w:val="both"/>
      </w:pPr>
      <w:r>
        <w:rPr>
          <w:rFonts w:ascii="Times New Roman"/>
          <w:b w:val="false"/>
          <w:i w:val="false"/>
          <w:color w:val="000000"/>
          <w:sz w:val="28"/>
        </w:rPr>
        <w:t>
      Басқарманың құзіретіне қатысты қала әкімінің өкімі, қала әкімдігінің қаулысы және мәслихат шешімі жобаларын даярлауға қатысу;</w:t>
      </w:r>
    </w:p>
    <w:bookmarkEnd w:id="2797"/>
    <w:bookmarkStart w:name="z2999" w:id="2798"/>
    <w:p>
      <w:pPr>
        <w:spacing w:after="0"/>
        <w:ind w:left="0"/>
        <w:jc w:val="both"/>
      </w:pPr>
      <w:r>
        <w:rPr>
          <w:rFonts w:ascii="Times New Roman"/>
          <w:b w:val="false"/>
          <w:i w:val="false"/>
          <w:color w:val="000000"/>
          <w:sz w:val="28"/>
        </w:rPr>
        <w:t>
      Қазақстан Республикасының заңдарына сәйкес өзге де құқықтарды жүзеге асыруға құқылы.</w:t>
      </w:r>
    </w:p>
    <w:bookmarkEnd w:id="2798"/>
    <w:bookmarkStart w:name="z3000" w:id="2799"/>
    <w:p>
      <w:pPr>
        <w:spacing w:after="0"/>
        <w:ind w:left="0"/>
        <w:jc w:val="both"/>
      </w:pPr>
      <w:r>
        <w:rPr>
          <w:rFonts w:ascii="Times New Roman"/>
          <w:b w:val="false"/>
          <w:i w:val="false"/>
          <w:color w:val="000000"/>
          <w:sz w:val="28"/>
        </w:rPr>
        <w:t>
      2) Міндеттері:</w:t>
      </w:r>
    </w:p>
    <w:bookmarkEnd w:id="2799"/>
    <w:bookmarkStart w:name="z3001" w:id="2800"/>
    <w:p>
      <w:pPr>
        <w:spacing w:after="0"/>
        <w:ind w:left="0"/>
        <w:jc w:val="both"/>
      </w:pPr>
      <w:r>
        <w:rPr>
          <w:rFonts w:ascii="Times New Roman"/>
          <w:b w:val="false"/>
          <w:i w:val="false"/>
          <w:color w:val="000000"/>
          <w:sz w:val="28"/>
        </w:rPr>
        <w:t>
      тұрғын үй қорын сақтау және тиісінше пайдалану жөніндегі іс-шараларды ұйымдастыруды қамтамасыз етеді;</w:t>
      </w:r>
    </w:p>
    <w:bookmarkEnd w:id="2800"/>
    <w:bookmarkStart w:name="z3002" w:id="2801"/>
    <w:p>
      <w:pPr>
        <w:spacing w:after="0"/>
        <w:ind w:left="0"/>
        <w:jc w:val="both"/>
      </w:pPr>
      <w:r>
        <w:rPr>
          <w:rFonts w:ascii="Times New Roman"/>
          <w:b w:val="false"/>
          <w:i w:val="false"/>
          <w:color w:val="000000"/>
          <w:sz w:val="28"/>
        </w:rPr>
        <w:t>
      жергілікті бюджет қаражаты есебінен тұрғын үй көмегін көрсетеді;</w:t>
      </w:r>
    </w:p>
    <w:bookmarkEnd w:id="2801"/>
    <w:bookmarkStart w:name="z3003" w:id="2802"/>
    <w:p>
      <w:pPr>
        <w:spacing w:after="0"/>
        <w:ind w:left="0"/>
        <w:jc w:val="both"/>
      </w:pPr>
      <w:r>
        <w:rPr>
          <w:rFonts w:ascii="Times New Roman"/>
          <w:b w:val="false"/>
          <w:i w:val="false"/>
          <w:color w:val="000000"/>
          <w:sz w:val="28"/>
        </w:rPr>
        <w:t>
      Қазақстан Республикасының "Тұрғын үй қатынастары туралы" Заңына сәйкес Қазақстан Республикасының азаматтарына коммуналдық тұрғын үй қорынан тұрғынжайды немесе жергілікті атқарушы орган жеке тұрғын үй қорынан жалға алған тұрғынжайды беруді жүзеге асырады;</w:t>
      </w:r>
    </w:p>
    <w:bookmarkEnd w:id="2802"/>
    <w:bookmarkStart w:name="z3004" w:id="2803"/>
    <w:p>
      <w:pPr>
        <w:spacing w:after="0"/>
        <w:ind w:left="0"/>
        <w:jc w:val="both"/>
      </w:pPr>
      <w:r>
        <w:rPr>
          <w:rFonts w:ascii="Times New Roman"/>
          <w:b w:val="false"/>
          <w:i w:val="false"/>
          <w:color w:val="000000"/>
          <w:sz w:val="28"/>
        </w:rPr>
        <w:t>
      Қазақстан Республикасының "Тұрғын үй қатынастары туралы" Заңында айқындалған шарттарда және тәртіппен мемлекеттік тұрғын үй қорынан тұрғынжайларды жекешелендіруді жүзеге асырады;</w:t>
      </w:r>
    </w:p>
    <w:bookmarkEnd w:id="2803"/>
    <w:bookmarkStart w:name="z3005" w:id="2804"/>
    <w:p>
      <w:pPr>
        <w:spacing w:after="0"/>
        <w:ind w:left="0"/>
        <w:jc w:val="both"/>
      </w:pPr>
      <w:r>
        <w:rPr>
          <w:rFonts w:ascii="Times New Roman"/>
          <w:b w:val="false"/>
          <w:i w:val="false"/>
          <w:color w:val="000000"/>
          <w:sz w:val="28"/>
        </w:rPr>
        <w:t>
      ақпаратты электрондық нысанда қалыптастыру, өңдеу, сондай-ақ орталықтандырылған түрде жинау және сақтау, оның ішінде тұрғын үй қатынастары саласындағы ақпараттандыру объектілерінің жұмыс істеу қағидаларына сәйкес қорытынды мәліметтерді толтыра отырып, тұрғын үй қорына түгендеу жүргізуді қамтамасыз етеді және пайдаланудағы көппәтерлі тұрғын үйлерді есепке алуды жүзеге асырады;</w:t>
      </w:r>
    </w:p>
    <w:bookmarkEnd w:id="2804"/>
    <w:bookmarkStart w:name="z3006" w:id="2805"/>
    <w:p>
      <w:pPr>
        <w:spacing w:after="0"/>
        <w:ind w:left="0"/>
        <w:jc w:val="both"/>
      </w:pPr>
      <w:r>
        <w:rPr>
          <w:rFonts w:ascii="Times New Roman"/>
          <w:b w:val="false"/>
          <w:i w:val="false"/>
          <w:color w:val="000000"/>
          <w:sz w:val="28"/>
        </w:rPr>
        <w:t>
      мемлекеттің мүдделерін білдіру және соттарда, барлық меншік нысанындағы ұйымдарда оның мүліктік құқықтарын қорғайды;</w:t>
      </w:r>
    </w:p>
    <w:bookmarkEnd w:id="2805"/>
    <w:bookmarkStart w:name="z3007" w:id="2806"/>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жүзеге асырады.</w:t>
      </w:r>
    </w:p>
    <w:bookmarkEnd w:id="2806"/>
    <w:bookmarkStart w:name="z3008" w:id="2807"/>
    <w:p>
      <w:pPr>
        <w:spacing w:after="0"/>
        <w:ind w:left="0"/>
        <w:jc w:val="both"/>
      </w:pPr>
      <w:r>
        <w:rPr>
          <w:rFonts w:ascii="Times New Roman"/>
          <w:b w:val="false"/>
          <w:i w:val="false"/>
          <w:color w:val="000000"/>
          <w:sz w:val="28"/>
        </w:rPr>
        <w:t>
      15. Функциялары:</w:t>
      </w:r>
    </w:p>
    <w:bookmarkEnd w:id="2807"/>
    <w:bookmarkStart w:name="z3009" w:id="2808"/>
    <w:p>
      <w:pPr>
        <w:spacing w:after="0"/>
        <w:ind w:left="0"/>
        <w:jc w:val="both"/>
      </w:pPr>
      <w:r>
        <w:rPr>
          <w:rFonts w:ascii="Times New Roman"/>
          <w:b w:val="false"/>
          <w:i w:val="false"/>
          <w:color w:val="000000"/>
          <w:sz w:val="28"/>
        </w:rPr>
        <w:t>
      1) тұрғын үй қатынастары саласындағы мемлекеттік саясаттың негізгі бағыттарын іске асырады;</w:t>
      </w:r>
    </w:p>
    <w:bookmarkEnd w:id="2808"/>
    <w:bookmarkStart w:name="z3010" w:id="2809"/>
    <w:p>
      <w:pPr>
        <w:spacing w:after="0"/>
        <w:ind w:left="0"/>
        <w:jc w:val="both"/>
      </w:pPr>
      <w:r>
        <w:rPr>
          <w:rFonts w:ascii="Times New Roman"/>
          <w:b w:val="false"/>
          <w:i w:val="false"/>
          <w:color w:val="000000"/>
          <w:sz w:val="28"/>
        </w:rPr>
        <w:t>
      2) тұрғын үй қорын сақтау және тиісінше пайдалану жөнінде іс-шаралар ұйымдастыруды қамтамасыз етеді;</w:t>
      </w:r>
    </w:p>
    <w:bookmarkEnd w:id="2809"/>
    <w:bookmarkStart w:name="z3011" w:id="2810"/>
    <w:p>
      <w:pPr>
        <w:spacing w:after="0"/>
        <w:ind w:left="0"/>
        <w:jc w:val="both"/>
      </w:pPr>
      <w:r>
        <w:rPr>
          <w:rFonts w:ascii="Times New Roman"/>
          <w:b w:val="false"/>
          <w:i w:val="false"/>
          <w:color w:val="000000"/>
          <w:sz w:val="28"/>
        </w:rPr>
        <w:t>
      3) жергілікті бюджет қаражаты есебінен пайдаланудағы көппәтерлі тұрғын үйлерге (кондоминиум объектісінің ортақ мүлкін айқындай отырып) мемлекеттік техникалық зерттеп-қарау жүргізуді, сондай-ақ пәтерлердің, тұрғын емес үй-жайлардың меншік иелерінен тиісті өтініш келіп түскен жағдайда жиналыс шешімі негізінде көппәтерлі тұрғын үйге және үй жанындағы жер учаскесіне жылжымайтын мүлік объектісінің кадастрлық паспортын дайындауды және дайындау бойынша шығыстардың орнын толтыруды қамтамасыз етеді;</w:t>
      </w:r>
    </w:p>
    <w:bookmarkEnd w:id="2810"/>
    <w:bookmarkStart w:name="z3012" w:id="2811"/>
    <w:p>
      <w:pPr>
        <w:spacing w:after="0"/>
        <w:ind w:left="0"/>
        <w:jc w:val="both"/>
      </w:pPr>
      <w:r>
        <w:rPr>
          <w:rFonts w:ascii="Times New Roman"/>
          <w:b w:val="false"/>
          <w:i w:val="false"/>
          <w:color w:val="000000"/>
          <w:sz w:val="28"/>
        </w:rPr>
        <w:t>
      4) "Жылжымайтын мүлікке құқықтарды мемлекеттік тіркеу туралы" Қазақстан Республикасының Заңына сәйкес кондоминиум объектісін мемлекеттік тіркеу үшін құжаттар ұсынады;</w:t>
      </w:r>
    </w:p>
    <w:bookmarkEnd w:id="2811"/>
    <w:bookmarkStart w:name="z3013" w:id="2812"/>
    <w:p>
      <w:pPr>
        <w:spacing w:after="0"/>
        <w:ind w:left="0"/>
        <w:jc w:val="both"/>
      </w:pPr>
      <w:r>
        <w:rPr>
          <w:rFonts w:ascii="Times New Roman"/>
          <w:b w:val="false"/>
          <w:i w:val="false"/>
          <w:color w:val="000000"/>
          <w:sz w:val="28"/>
        </w:rPr>
        <w:t>
      5) жергілікті бюджет қаражаты болған кезде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ұйымдастыруды және қаржыландыруды жүзеге асырады;</w:t>
      </w:r>
    </w:p>
    <w:bookmarkEnd w:id="2812"/>
    <w:bookmarkStart w:name="z3014" w:id="2813"/>
    <w:p>
      <w:pPr>
        <w:spacing w:after="0"/>
        <w:ind w:left="0"/>
        <w:jc w:val="both"/>
      </w:pPr>
      <w:r>
        <w:rPr>
          <w:rFonts w:ascii="Times New Roman"/>
          <w:b w:val="false"/>
          <w:i w:val="false"/>
          <w:color w:val="000000"/>
          <w:sz w:val="28"/>
        </w:rPr>
        <w:t>
      6) заң актілеріне сәйкес Басқарманың теңгеріміндегі коммуналдық меншікті басқарады және оны қорғау жөніндегі шараларды жүзеге асырады;</w:t>
      </w:r>
    </w:p>
    <w:bookmarkEnd w:id="2813"/>
    <w:bookmarkStart w:name="z3015" w:id="2814"/>
    <w:p>
      <w:pPr>
        <w:spacing w:after="0"/>
        <w:ind w:left="0"/>
        <w:jc w:val="both"/>
      </w:pPr>
      <w:r>
        <w:rPr>
          <w:rFonts w:ascii="Times New Roman"/>
          <w:b w:val="false"/>
          <w:i w:val="false"/>
          <w:color w:val="000000"/>
          <w:sz w:val="28"/>
        </w:rPr>
        <w:t>
      7) Қазақстан Республикасының заңнамалық актілерінде көзделген шарттармен және тәртіппен тұрғын үйлерді тұрғын үй қорынан азаматтардың меншігіне беруді жүзеге асырады;</w:t>
      </w:r>
    </w:p>
    <w:bookmarkEnd w:id="2814"/>
    <w:bookmarkStart w:name="z3016" w:id="2815"/>
    <w:p>
      <w:pPr>
        <w:spacing w:after="0"/>
        <w:ind w:left="0"/>
        <w:jc w:val="both"/>
      </w:pPr>
      <w:r>
        <w:rPr>
          <w:rFonts w:ascii="Times New Roman"/>
          <w:b w:val="false"/>
          <w:i w:val="false"/>
          <w:color w:val="000000"/>
          <w:sz w:val="28"/>
        </w:rPr>
        <w:t>
      8) бюджет қаражаты есебінен тұрғын үй сертификаттарын береді;</w:t>
      </w:r>
    </w:p>
    <w:bookmarkEnd w:id="2815"/>
    <w:bookmarkStart w:name="z3017" w:id="2816"/>
    <w:p>
      <w:pPr>
        <w:spacing w:after="0"/>
        <w:ind w:left="0"/>
        <w:jc w:val="both"/>
      </w:pPr>
      <w:r>
        <w:rPr>
          <w:rFonts w:ascii="Times New Roman"/>
          <w:b w:val="false"/>
          <w:i w:val="false"/>
          <w:color w:val="000000"/>
          <w:sz w:val="28"/>
        </w:rPr>
        <w:t>
      9) коммуналдық тұрғын үй қорынан тұрғын үй немесе жеке тұрғын үй қорынан жергiлiктi атқарушы орган жалдаған тұрғын үй беруге болатын Қазақстан Республикасының азаматтарын есепке алуды жүзеге асырады;</w:t>
      </w:r>
    </w:p>
    <w:bookmarkEnd w:id="2816"/>
    <w:bookmarkStart w:name="z3018" w:id="2817"/>
    <w:p>
      <w:pPr>
        <w:spacing w:after="0"/>
        <w:ind w:left="0"/>
        <w:jc w:val="both"/>
      </w:pPr>
      <w:r>
        <w:rPr>
          <w:rFonts w:ascii="Times New Roman"/>
          <w:b w:val="false"/>
          <w:i w:val="false"/>
          <w:color w:val="000000"/>
          <w:sz w:val="28"/>
        </w:rPr>
        <w:t>
      10) коммуналдық тұрғын үй қорынан берілетін тұрғынжайға мұқтаж адамдардың есебінде тұрған Қазақстан Республикасы азаматтарының кезектілік тізіміне жыл сайын түгендеу жүргізеді;</w:t>
      </w:r>
    </w:p>
    <w:bookmarkEnd w:id="2817"/>
    <w:bookmarkStart w:name="z3019" w:id="2818"/>
    <w:p>
      <w:pPr>
        <w:spacing w:after="0"/>
        <w:ind w:left="0"/>
        <w:jc w:val="both"/>
      </w:pPr>
      <w:r>
        <w:rPr>
          <w:rFonts w:ascii="Times New Roman"/>
          <w:b w:val="false"/>
          <w:i w:val="false"/>
          <w:color w:val="000000"/>
          <w:sz w:val="28"/>
        </w:rPr>
        <w:t>
      11) келесі мәселелер бойынша Шымкент қаласы әкімдігінің тұрғын үй комиссиясы қарауына енгізілетін материалдарды дайындауды жүзеге асырады:</w:t>
      </w:r>
    </w:p>
    <w:bookmarkEnd w:id="2818"/>
    <w:bookmarkStart w:name="z3020" w:id="2819"/>
    <w:p>
      <w:pPr>
        <w:spacing w:after="0"/>
        <w:ind w:left="0"/>
        <w:jc w:val="both"/>
      </w:pPr>
      <w:r>
        <w:rPr>
          <w:rFonts w:ascii="Times New Roman"/>
          <w:b w:val="false"/>
          <w:i w:val="false"/>
          <w:color w:val="000000"/>
          <w:sz w:val="28"/>
        </w:rPr>
        <w:t>
      коммуналдық тұрғын үй қорынан немесе жеке тұрғын үй қорынан жергілікті атқарушы орган жалдаған тұрғын үйге мұқтаж Қазақстан Республикасының азаматтарын кезектен шығару және қалпына келтіру;</w:t>
      </w:r>
    </w:p>
    <w:bookmarkEnd w:id="2819"/>
    <w:bookmarkStart w:name="z3021" w:id="2820"/>
    <w:p>
      <w:pPr>
        <w:spacing w:after="0"/>
        <w:ind w:left="0"/>
        <w:jc w:val="both"/>
      </w:pPr>
      <w:r>
        <w:rPr>
          <w:rFonts w:ascii="Times New Roman"/>
          <w:b w:val="false"/>
          <w:i w:val="false"/>
          <w:color w:val="000000"/>
          <w:sz w:val="28"/>
        </w:rPr>
        <w:t>
      коммуналдық тұрғын үй қорынан тұрғын үй бөлу және жекешелендіру;</w:t>
      </w:r>
    </w:p>
    <w:bookmarkEnd w:id="2820"/>
    <w:bookmarkStart w:name="z3022" w:id="2821"/>
    <w:p>
      <w:pPr>
        <w:spacing w:after="0"/>
        <w:ind w:left="0"/>
        <w:jc w:val="both"/>
      </w:pPr>
      <w:r>
        <w:rPr>
          <w:rFonts w:ascii="Times New Roman"/>
          <w:b w:val="false"/>
          <w:i w:val="false"/>
          <w:color w:val="000000"/>
          <w:sz w:val="28"/>
        </w:rPr>
        <w:t>
      12) коммуналдық тұрғын үй қорынан бөлінген пәтерлердің жалдау шарттарын рәсімдейді және оларды мемлекеттік мүлік тізіліміне енгізеді;</w:t>
      </w:r>
    </w:p>
    <w:bookmarkEnd w:id="2821"/>
    <w:bookmarkStart w:name="z3023" w:id="2822"/>
    <w:p>
      <w:pPr>
        <w:spacing w:after="0"/>
        <w:ind w:left="0"/>
        <w:jc w:val="both"/>
      </w:pPr>
      <w:r>
        <w:rPr>
          <w:rFonts w:ascii="Times New Roman"/>
          <w:b w:val="false"/>
          <w:i w:val="false"/>
          <w:color w:val="000000"/>
          <w:sz w:val="28"/>
        </w:rPr>
        <w:t>
      13) Қазақстан Республикасының заң актілеріне сәйкес азаматтардың жекелеген санаттарын тұрғынжаймен қамтамасыз етеді;</w:t>
      </w:r>
    </w:p>
    <w:bookmarkEnd w:id="2822"/>
    <w:bookmarkStart w:name="z3024" w:id="2823"/>
    <w:p>
      <w:pPr>
        <w:spacing w:after="0"/>
        <w:ind w:left="0"/>
        <w:jc w:val="both"/>
      </w:pPr>
      <w:r>
        <w:rPr>
          <w:rFonts w:ascii="Times New Roman"/>
          <w:b w:val="false"/>
          <w:i w:val="false"/>
          <w:color w:val="000000"/>
          <w:sz w:val="28"/>
        </w:rPr>
        <w:t>
      14) Қазақстан Республикасы азаматтарын еңбек қатынастарының сипатына байланысты өз міндеттерін орындауы кезеңінде қызметтік тұрғынжаймен қамтамасыз етеді;</w:t>
      </w:r>
    </w:p>
    <w:bookmarkEnd w:id="2823"/>
    <w:bookmarkStart w:name="z3025" w:id="2824"/>
    <w:p>
      <w:pPr>
        <w:spacing w:after="0"/>
        <w:ind w:left="0"/>
        <w:jc w:val="both"/>
      </w:pPr>
      <w:r>
        <w:rPr>
          <w:rFonts w:ascii="Times New Roman"/>
          <w:b w:val="false"/>
          <w:i w:val="false"/>
          <w:color w:val="000000"/>
          <w:sz w:val="28"/>
        </w:rPr>
        <w:t>
      15)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көрсетеді;</w:t>
      </w:r>
    </w:p>
    <w:bookmarkEnd w:id="2824"/>
    <w:bookmarkStart w:name="z3026" w:id="2825"/>
    <w:p>
      <w:pPr>
        <w:spacing w:after="0"/>
        <w:ind w:left="0"/>
        <w:jc w:val="both"/>
      </w:pPr>
      <w:r>
        <w:rPr>
          <w:rFonts w:ascii="Times New Roman"/>
          <w:b w:val="false"/>
          <w:i w:val="false"/>
          <w:color w:val="000000"/>
          <w:sz w:val="28"/>
        </w:rPr>
        <w:t>
      16) азаматтық-құқықтық шарттар негізінде мүлікті сатып алу жұмыстарын ұйымдастырады;</w:t>
      </w:r>
    </w:p>
    <w:bookmarkEnd w:id="2825"/>
    <w:bookmarkStart w:name="z3027" w:id="2826"/>
    <w:p>
      <w:pPr>
        <w:spacing w:after="0"/>
        <w:ind w:left="0"/>
        <w:jc w:val="both"/>
      </w:pPr>
      <w:r>
        <w:rPr>
          <w:rFonts w:ascii="Times New Roman"/>
          <w:b w:val="false"/>
          <w:i w:val="false"/>
          <w:color w:val="000000"/>
          <w:sz w:val="28"/>
        </w:rPr>
        <w:t>
      17) тұрғын үй қатынастары саласына қатысты мемлекеттік бағдарламаларды Шымкент қаласы аумағында іске асырады;</w:t>
      </w:r>
    </w:p>
    <w:bookmarkEnd w:id="2826"/>
    <w:bookmarkStart w:name="z3028" w:id="2827"/>
    <w:p>
      <w:pPr>
        <w:spacing w:after="0"/>
        <w:ind w:left="0"/>
        <w:jc w:val="both"/>
      </w:pPr>
      <w:r>
        <w:rPr>
          <w:rFonts w:ascii="Times New Roman"/>
          <w:b w:val="false"/>
          <w:i w:val="false"/>
          <w:color w:val="000000"/>
          <w:sz w:val="28"/>
        </w:rPr>
        <w:t>
      18) Қазақстан Республикасы Бюджет кодексі және "Мемлекеттік сатып алу туралы" Қазақстан Республикасының Заңына сәйкес жұмыстар жүргізеді;</w:t>
      </w:r>
    </w:p>
    <w:bookmarkEnd w:id="2827"/>
    <w:bookmarkStart w:name="z3029" w:id="2828"/>
    <w:p>
      <w:pPr>
        <w:spacing w:after="0"/>
        <w:ind w:left="0"/>
        <w:jc w:val="both"/>
      </w:pPr>
      <w:r>
        <w:rPr>
          <w:rFonts w:ascii="Times New Roman"/>
          <w:b w:val="false"/>
          <w:i w:val="false"/>
          <w:color w:val="000000"/>
          <w:sz w:val="28"/>
        </w:rPr>
        <w:t>
      19)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828"/>
    <w:bookmarkStart w:name="z3030" w:id="2829"/>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829"/>
    <w:bookmarkStart w:name="z3031" w:id="2830"/>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830"/>
    <w:bookmarkStart w:name="z3032" w:id="2831"/>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2831"/>
    <w:bookmarkStart w:name="z3033" w:id="2832"/>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832"/>
    <w:bookmarkStart w:name="z3034" w:id="2833"/>
    <w:p>
      <w:pPr>
        <w:spacing w:after="0"/>
        <w:ind w:left="0"/>
        <w:jc w:val="both"/>
      </w:pPr>
      <w:r>
        <w:rPr>
          <w:rFonts w:ascii="Times New Roman"/>
          <w:b w:val="false"/>
          <w:i w:val="false"/>
          <w:color w:val="000000"/>
          <w:sz w:val="28"/>
        </w:rPr>
        <w:t>
      19. Басқарманың бірінші басшысының өкілеттіктері:</w:t>
      </w:r>
    </w:p>
    <w:bookmarkEnd w:id="2833"/>
    <w:bookmarkStart w:name="z3035" w:id="2834"/>
    <w:p>
      <w:pPr>
        <w:spacing w:after="0"/>
        <w:ind w:left="0"/>
        <w:jc w:val="both"/>
      </w:pPr>
      <w:r>
        <w:rPr>
          <w:rFonts w:ascii="Times New Roman"/>
          <w:b w:val="false"/>
          <w:i w:val="false"/>
          <w:color w:val="000000"/>
          <w:sz w:val="28"/>
        </w:rPr>
        <w:t>
      1) Басқарманың жұмыс жоспарларын бекітеді;</w:t>
      </w:r>
    </w:p>
    <w:bookmarkEnd w:id="2834"/>
    <w:bookmarkStart w:name="z3036" w:id="2835"/>
    <w:p>
      <w:pPr>
        <w:spacing w:after="0"/>
        <w:ind w:left="0"/>
        <w:jc w:val="both"/>
      </w:pPr>
      <w:r>
        <w:rPr>
          <w:rFonts w:ascii="Times New Roman"/>
          <w:b w:val="false"/>
          <w:i w:val="false"/>
          <w:color w:val="000000"/>
          <w:sz w:val="28"/>
        </w:rPr>
        <w:t>
      2) Басқарманың атынан әрекет етеді;</w:t>
      </w:r>
    </w:p>
    <w:bookmarkEnd w:id="2835"/>
    <w:bookmarkStart w:name="z3037" w:id="2836"/>
    <w:p>
      <w:pPr>
        <w:spacing w:after="0"/>
        <w:ind w:left="0"/>
        <w:jc w:val="both"/>
      </w:pPr>
      <w:r>
        <w:rPr>
          <w:rFonts w:ascii="Times New Roman"/>
          <w:b w:val="false"/>
          <w:i w:val="false"/>
          <w:color w:val="000000"/>
          <w:sz w:val="28"/>
        </w:rPr>
        <w:t>
      3) сенімхаттар береді;</w:t>
      </w:r>
    </w:p>
    <w:bookmarkEnd w:id="2836"/>
    <w:bookmarkStart w:name="z3038" w:id="2837"/>
    <w:p>
      <w:pPr>
        <w:spacing w:after="0"/>
        <w:ind w:left="0"/>
        <w:jc w:val="both"/>
      </w:pPr>
      <w:r>
        <w:rPr>
          <w:rFonts w:ascii="Times New Roman"/>
          <w:b w:val="false"/>
          <w:i w:val="false"/>
          <w:color w:val="000000"/>
          <w:sz w:val="28"/>
        </w:rPr>
        <w:t>
      4) заңнамамен белгіленген тәртіпте Басқарманың қызметкерлерін көтермелейді және оларға тәртіптік жаза береді;</w:t>
      </w:r>
    </w:p>
    <w:bookmarkEnd w:id="2837"/>
    <w:bookmarkStart w:name="z3039" w:id="2838"/>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2838"/>
    <w:bookmarkStart w:name="z3040" w:id="2839"/>
    <w:p>
      <w:pPr>
        <w:spacing w:after="0"/>
        <w:ind w:left="0"/>
        <w:jc w:val="both"/>
      </w:pPr>
      <w:r>
        <w:rPr>
          <w:rFonts w:ascii="Times New Roman"/>
          <w:b w:val="false"/>
          <w:i w:val="false"/>
          <w:color w:val="000000"/>
          <w:sz w:val="28"/>
        </w:rPr>
        <w:t>
      6) Басқарманың ішкі еңбек тәртібін бекітеді;</w:t>
      </w:r>
    </w:p>
    <w:bookmarkEnd w:id="2839"/>
    <w:bookmarkStart w:name="z3041" w:id="2840"/>
    <w:p>
      <w:pPr>
        <w:spacing w:after="0"/>
        <w:ind w:left="0"/>
        <w:jc w:val="both"/>
      </w:pPr>
      <w:r>
        <w:rPr>
          <w:rFonts w:ascii="Times New Roman"/>
          <w:b w:val="false"/>
          <w:i w:val="false"/>
          <w:color w:val="000000"/>
          <w:sz w:val="28"/>
        </w:rPr>
        <w:t>
      7) Басқармада "Қазақстан Республикасының мемлекеттік қызметі туралы" Қазақстан Республикасы Заңының сақталуын бақылауды жүзеге асырады;</w:t>
      </w:r>
    </w:p>
    <w:bookmarkEnd w:id="2840"/>
    <w:bookmarkStart w:name="z3042" w:id="2841"/>
    <w:p>
      <w:pPr>
        <w:spacing w:after="0"/>
        <w:ind w:left="0"/>
        <w:jc w:val="both"/>
      </w:pPr>
      <w:r>
        <w:rPr>
          <w:rFonts w:ascii="Times New Roman"/>
          <w:b w:val="false"/>
          <w:i w:val="false"/>
          <w:color w:val="000000"/>
          <w:sz w:val="28"/>
        </w:rPr>
        <w:t>
      8) азаматтарды жеке қабылдауды жүзеге асырады;</w:t>
      </w:r>
    </w:p>
    <w:bookmarkEnd w:id="2841"/>
    <w:bookmarkStart w:name="z3043" w:id="2842"/>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bookmarkEnd w:id="2842"/>
    <w:bookmarkStart w:name="z3044" w:id="2843"/>
    <w:p>
      <w:pPr>
        <w:spacing w:after="0"/>
        <w:ind w:left="0"/>
        <w:jc w:val="both"/>
      </w:pPr>
      <w:r>
        <w:rPr>
          <w:rFonts w:ascii="Times New Roman"/>
          <w:b w:val="false"/>
          <w:i w:val="false"/>
          <w:color w:val="000000"/>
          <w:sz w:val="28"/>
        </w:rPr>
        <w:t>
      10) сыбайлас жемқорлыққа қарсы іс-қимыл туралы заңнамасының орындалуына дербес жауапты болады.</w:t>
      </w:r>
    </w:p>
    <w:bookmarkEnd w:id="2843"/>
    <w:bookmarkStart w:name="z3045" w:id="2844"/>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2844"/>
    <w:bookmarkStart w:name="z3046" w:id="2845"/>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845"/>
    <w:bookmarkStart w:name="z3047" w:id="2846"/>
    <w:p>
      <w:pPr>
        <w:spacing w:after="0"/>
        <w:ind w:left="0"/>
        <w:jc w:val="left"/>
      </w:pPr>
      <w:r>
        <w:rPr>
          <w:rFonts w:ascii="Times New Roman"/>
          <w:b/>
          <w:i w:val="false"/>
          <w:color w:val="000000"/>
        </w:rPr>
        <w:t xml:space="preserve"> 4-тарау. Мемлекеттік органның мүлкі</w:t>
      </w:r>
    </w:p>
    <w:bookmarkEnd w:id="2846"/>
    <w:bookmarkStart w:name="z3048" w:id="2847"/>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мүлкі болуы мүмкін.</w:t>
      </w:r>
    </w:p>
    <w:bookmarkEnd w:id="2847"/>
    <w:bookmarkStart w:name="z3049" w:id="2848"/>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48"/>
    <w:bookmarkStart w:name="z3050" w:id="2849"/>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2849"/>
    <w:bookmarkStart w:name="z3051" w:id="2850"/>
    <w:p>
      <w:pPr>
        <w:spacing w:after="0"/>
        <w:ind w:left="0"/>
        <w:jc w:val="both"/>
      </w:pPr>
      <w:r>
        <w:rPr>
          <w:rFonts w:ascii="Times New Roman"/>
          <w:b w:val="false"/>
          <w:i w:val="false"/>
          <w:color w:val="000000"/>
          <w:sz w:val="28"/>
        </w:rPr>
        <w:t>
      23. Егер заңнамада өзгеше көзделмесе, "Шымкент қаласының тұрғын үй басқармасы" коммуналдық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850"/>
    <w:bookmarkStart w:name="z3052" w:id="285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851"/>
    <w:bookmarkStart w:name="z3053" w:id="2852"/>
    <w:p>
      <w:pPr>
        <w:spacing w:after="0"/>
        <w:ind w:left="0"/>
        <w:jc w:val="both"/>
      </w:pPr>
      <w:r>
        <w:rPr>
          <w:rFonts w:ascii="Times New Roman"/>
          <w:b w:val="false"/>
          <w:i w:val="false"/>
          <w:color w:val="000000"/>
          <w:sz w:val="28"/>
        </w:rPr>
        <w:t>
      24. Басқарма қайта ұйымдастыру және тарату Қазақстан Республикасының заңнамасына сәйкес жүзеге асырылады.</w:t>
      </w:r>
    </w:p>
    <w:bookmarkEnd w:id="2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1551 қаулысына қосымша</w:t>
            </w:r>
          </w:p>
        </w:tc>
      </w:tr>
    </w:tbl>
    <w:bookmarkStart w:name="z3061" w:id="2853"/>
    <w:p>
      <w:pPr>
        <w:spacing w:after="0"/>
        <w:ind w:left="0"/>
        <w:jc w:val="left"/>
      </w:pPr>
      <w:r>
        <w:rPr>
          <w:rFonts w:ascii="Times New Roman"/>
          <w:b/>
          <w:i w:val="false"/>
          <w:color w:val="000000"/>
        </w:rPr>
        <w:t xml:space="preserve"> "Шымкент қаласының кәсіпкерлік және индустриалды-инновациялық даму басқармасы" коммуналдық мемлекеттік мекемесі туралы ереже</w:t>
      </w:r>
    </w:p>
    <w:bookmarkEnd w:id="2853"/>
    <w:bookmarkStart w:name="z3062" w:id="2854"/>
    <w:p>
      <w:pPr>
        <w:spacing w:after="0"/>
        <w:ind w:left="0"/>
        <w:jc w:val="left"/>
      </w:pPr>
      <w:r>
        <w:rPr>
          <w:rFonts w:ascii="Times New Roman"/>
          <w:b/>
          <w:i w:val="false"/>
          <w:color w:val="000000"/>
        </w:rPr>
        <w:t xml:space="preserve"> 1-тарау. Жалпы ережелер</w:t>
      </w:r>
    </w:p>
    <w:bookmarkEnd w:id="2854"/>
    <w:bookmarkStart w:name="z3063" w:id="2855"/>
    <w:p>
      <w:pPr>
        <w:spacing w:after="0"/>
        <w:ind w:left="0"/>
        <w:jc w:val="both"/>
      </w:pPr>
      <w:r>
        <w:rPr>
          <w:rFonts w:ascii="Times New Roman"/>
          <w:b w:val="false"/>
          <w:i w:val="false"/>
          <w:color w:val="000000"/>
          <w:sz w:val="28"/>
        </w:rPr>
        <w:t>
      1. "Шымкент қаласының кәсіпкерлік және индустриалды-инновациялық даму басқармасы" коммуналдық мемлекеттік мекемесі бұдан әрі - (Басқарма) Шымкент қаласында кәсіпкерлік, индустриалды - инновациялық, өнеркәсіп, инвестиция, сауда салаларындағы басшылықты жүзеге асыратын Қазақстан Республикасының мемлекеттік органы болып табылады.</w:t>
      </w:r>
    </w:p>
    <w:bookmarkEnd w:id="2855"/>
    <w:bookmarkStart w:name="z3064" w:id="2856"/>
    <w:p>
      <w:pPr>
        <w:spacing w:after="0"/>
        <w:ind w:left="0"/>
        <w:jc w:val="both"/>
      </w:pPr>
      <w:r>
        <w:rPr>
          <w:rFonts w:ascii="Times New Roman"/>
          <w:b w:val="false"/>
          <w:i w:val="false"/>
          <w:color w:val="000000"/>
          <w:sz w:val="28"/>
        </w:rPr>
        <w:t>
      2. Басқарманың ведомстволары жоқ.</w:t>
      </w:r>
    </w:p>
    <w:bookmarkEnd w:id="2856"/>
    <w:bookmarkStart w:name="z3065" w:id="2857"/>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857"/>
    <w:bookmarkStart w:name="z3066" w:id="2858"/>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858"/>
    <w:bookmarkStart w:name="z3067" w:id="2859"/>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859"/>
    <w:bookmarkStart w:name="z3068" w:id="2860"/>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860"/>
    <w:bookmarkStart w:name="z3069" w:id="2861"/>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кәсіпкерлік және индустриалды-инновациялық даму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2861"/>
    <w:bookmarkStart w:name="z3070" w:id="2862"/>
    <w:p>
      <w:pPr>
        <w:spacing w:after="0"/>
        <w:ind w:left="0"/>
        <w:jc w:val="both"/>
      </w:pPr>
      <w:r>
        <w:rPr>
          <w:rFonts w:ascii="Times New Roman"/>
          <w:b w:val="false"/>
          <w:i w:val="false"/>
          <w:color w:val="000000"/>
          <w:sz w:val="28"/>
        </w:rPr>
        <w:t>
      8. "Шымкент қаласының кәсіпкерлік және индустриалды-инновациялық даму басқармасы" коммуналдық мемлекеттік мекемесінің құрылымы мен штат санының лимиті Қазақстан Республикасының заңнамасына сәйкес бекітіледі.</w:t>
      </w:r>
    </w:p>
    <w:bookmarkEnd w:id="2862"/>
    <w:bookmarkStart w:name="z3071" w:id="2863"/>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Nursultan Nazarbaev даңғылы, № 10, индекс 160023.</w:t>
      </w:r>
    </w:p>
    <w:bookmarkEnd w:id="2863"/>
    <w:bookmarkStart w:name="z3072" w:id="286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864"/>
    <w:bookmarkStart w:name="z3073" w:id="2865"/>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2865"/>
    <w:bookmarkStart w:name="z3074" w:id="2866"/>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866"/>
    <w:bookmarkStart w:name="z3075" w:id="2867"/>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867"/>
    <w:bookmarkStart w:name="z3076" w:id="286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868"/>
    <w:bookmarkStart w:name="z3077" w:id="2869"/>
    <w:p>
      <w:pPr>
        <w:spacing w:after="0"/>
        <w:ind w:left="0"/>
        <w:jc w:val="both"/>
      </w:pPr>
      <w:r>
        <w:rPr>
          <w:rFonts w:ascii="Times New Roman"/>
          <w:b w:val="false"/>
          <w:i w:val="false"/>
          <w:color w:val="000000"/>
          <w:sz w:val="28"/>
        </w:rPr>
        <w:t>
      13. Мақсаттары:</w:t>
      </w:r>
    </w:p>
    <w:bookmarkEnd w:id="2869"/>
    <w:bookmarkStart w:name="z3078" w:id="2870"/>
    <w:p>
      <w:pPr>
        <w:spacing w:after="0"/>
        <w:ind w:left="0"/>
        <w:jc w:val="both"/>
      </w:pPr>
      <w:r>
        <w:rPr>
          <w:rFonts w:ascii="Times New Roman"/>
          <w:b w:val="false"/>
          <w:i w:val="false"/>
          <w:color w:val="000000"/>
          <w:sz w:val="28"/>
        </w:rPr>
        <w:t>
      өз құзыреті шегінде Шымкент қаласының аумағында экспортты жылжытуды индустриялық-инновациялық қызметті қолдау саласындағы мемлекеттік саясатты қалыптастыру және іске асыру;</w:t>
      </w:r>
    </w:p>
    <w:bookmarkEnd w:id="2870"/>
    <w:bookmarkStart w:name="z3079" w:id="2871"/>
    <w:p>
      <w:pPr>
        <w:spacing w:after="0"/>
        <w:ind w:left="0"/>
        <w:jc w:val="both"/>
      </w:pPr>
      <w:r>
        <w:rPr>
          <w:rFonts w:ascii="Times New Roman"/>
          <w:b w:val="false"/>
          <w:i w:val="false"/>
          <w:color w:val="000000"/>
          <w:sz w:val="28"/>
        </w:rPr>
        <w:t>
      отандық және шетелдік инвестицияларды тарту;</w:t>
      </w:r>
    </w:p>
    <w:bookmarkEnd w:id="2871"/>
    <w:bookmarkStart w:name="z3080" w:id="2872"/>
    <w:p>
      <w:pPr>
        <w:spacing w:after="0"/>
        <w:ind w:left="0"/>
        <w:jc w:val="both"/>
      </w:pPr>
      <w:r>
        <w:rPr>
          <w:rFonts w:ascii="Times New Roman"/>
          <w:b w:val="false"/>
          <w:i w:val="false"/>
          <w:color w:val="000000"/>
          <w:sz w:val="28"/>
        </w:rPr>
        <w:t>
      жеке кәсіпкерлікті қолдау мен дамытудың мемлекеттік саясатын іске асыру;</w:t>
      </w:r>
    </w:p>
    <w:bookmarkEnd w:id="2872"/>
    <w:bookmarkStart w:name="z3081" w:id="2873"/>
    <w:p>
      <w:pPr>
        <w:spacing w:after="0"/>
        <w:ind w:left="0"/>
        <w:jc w:val="both"/>
      </w:pPr>
      <w:r>
        <w:rPr>
          <w:rFonts w:ascii="Times New Roman"/>
          <w:b w:val="false"/>
          <w:i w:val="false"/>
          <w:color w:val="000000"/>
          <w:sz w:val="28"/>
        </w:rPr>
        <w:t>
      индустриялық даму жөніндегі мемлекеттік саясатты қалыптастыруға, жетілдіруге және үйлестіруге қатысу;</w:t>
      </w:r>
    </w:p>
    <w:bookmarkEnd w:id="2873"/>
    <w:bookmarkStart w:name="z3082" w:id="2874"/>
    <w:p>
      <w:pPr>
        <w:spacing w:after="0"/>
        <w:ind w:left="0"/>
        <w:jc w:val="both"/>
      </w:pPr>
      <w:r>
        <w:rPr>
          <w:rFonts w:ascii="Times New Roman"/>
          <w:b w:val="false"/>
          <w:i w:val="false"/>
          <w:color w:val="000000"/>
          <w:sz w:val="28"/>
        </w:rPr>
        <w:t>
      басқарма жетекшілік ететін өнеркәсіп салаларында мемлекеттік саясатты қалыптастыру;</w:t>
      </w:r>
    </w:p>
    <w:bookmarkEnd w:id="2874"/>
    <w:bookmarkStart w:name="z3083" w:id="2875"/>
    <w:p>
      <w:pPr>
        <w:spacing w:after="0"/>
        <w:ind w:left="0"/>
        <w:jc w:val="both"/>
      </w:pPr>
      <w:r>
        <w:rPr>
          <w:rFonts w:ascii="Times New Roman"/>
          <w:b w:val="false"/>
          <w:i w:val="false"/>
          <w:color w:val="000000"/>
          <w:sz w:val="28"/>
        </w:rPr>
        <w:t>
      қаладағы жалпы инновациялық белсенділікті арттыру;</w:t>
      </w:r>
    </w:p>
    <w:bookmarkEnd w:id="2875"/>
    <w:bookmarkStart w:name="z3084" w:id="2876"/>
    <w:p>
      <w:pPr>
        <w:spacing w:after="0"/>
        <w:ind w:left="0"/>
        <w:jc w:val="both"/>
      </w:pPr>
      <w:r>
        <w:rPr>
          <w:rFonts w:ascii="Times New Roman"/>
          <w:b w:val="false"/>
          <w:i w:val="false"/>
          <w:color w:val="000000"/>
          <w:sz w:val="28"/>
        </w:rPr>
        <w:t>
      Шымкент қаласында қолайлы инвестициялық және бизнес-ахуал жасау жөнінде шаралар қабылдау;</w:t>
      </w:r>
    </w:p>
    <w:bookmarkEnd w:id="2876"/>
    <w:bookmarkStart w:name="z3085" w:id="2877"/>
    <w:p>
      <w:pPr>
        <w:spacing w:after="0"/>
        <w:ind w:left="0"/>
        <w:jc w:val="both"/>
      </w:pPr>
      <w:r>
        <w:rPr>
          <w:rFonts w:ascii="Times New Roman"/>
          <w:b w:val="false"/>
          <w:i w:val="false"/>
          <w:color w:val="000000"/>
          <w:sz w:val="28"/>
        </w:rPr>
        <w:t>
      сауда және қызмет көрсету саласында бірыңғай өңірлік саясат жүргізу;</w:t>
      </w:r>
    </w:p>
    <w:bookmarkEnd w:id="2877"/>
    <w:bookmarkStart w:name="z3086" w:id="2878"/>
    <w:p>
      <w:pPr>
        <w:spacing w:after="0"/>
        <w:ind w:left="0"/>
        <w:jc w:val="both"/>
      </w:pPr>
      <w:r>
        <w:rPr>
          <w:rFonts w:ascii="Times New Roman"/>
          <w:b w:val="false"/>
          <w:i w:val="false"/>
          <w:color w:val="000000"/>
          <w:sz w:val="28"/>
        </w:rPr>
        <w:t>
      сауда, оның ішінде көтерме-бөлшек сауда, қоғамдық тамақтандыру, стационарлық және көшпелі сауда, меншік нысанына қарамастан базарлардың, қызмет көрсету және тұрмыстық қызмет көрсету саласының қызметі және өз құзыреті шегінде азық-түлікпен қамтамасыз ету саласындағы бірыңғай мемлекеттік саясатты іске асыру;</w:t>
      </w:r>
    </w:p>
    <w:bookmarkEnd w:id="2878"/>
    <w:bookmarkStart w:name="z3087" w:id="2879"/>
    <w:p>
      <w:pPr>
        <w:spacing w:after="0"/>
        <w:ind w:left="0"/>
        <w:jc w:val="both"/>
      </w:pPr>
      <w:r>
        <w:rPr>
          <w:rFonts w:ascii="Times New Roman"/>
          <w:b w:val="false"/>
          <w:i w:val="false"/>
          <w:color w:val="000000"/>
          <w:sz w:val="28"/>
        </w:rPr>
        <w:t>
      қаланың сауда инфрақұрылымын дамыту;</w:t>
      </w:r>
    </w:p>
    <w:bookmarkEnd w:id="2879"/>
    <w:bookmarkStart w:name="z3088" w:id="2880"/>
    <w:p>
      <w:pPr>
        <w:spacing w:after="0"/>
        <w:ind w:left="0"/>
        <w:jc w:val="both"/>
      </w:pPr>
      <w:r>
        <w:rPr>
          <w:rFonts w:ascii="Times New Roman"/>
          <w:b w:val="false"/>
          <w:i w:val="false"/>
          <w:color w:val="000000"/>
          <w:sz w:val="28"/>
        </w:rPr>
        <w:t>
      ғылымды дамыту, Шымкент қаласында ғылыми-техникалық саясатты жүзеге асыру.</w:t>
      </w:r>
    </w:p>
    <w:bookmarkEnd w:id="2880"/>
    <w:bookmarkStart w:name="z3089" w:id="2881"/>
    <w:p>
      <w:pPr>
        <w:spacing w:after="0"/>
        <w:ind w:left="0"/>
        <w:jc w:val="both"/>
      </w:pPr>
      <w:r>
        <w:rPr>
          <w:rFonts w:ascii="Times New Roman"/>
          <w:b w:val="false"/>
          <w:i w:val="false"/>
          <w:color w:val="000000"/>
          <w:sz w:val="28"/>
        </w:rPr>
        <w:t>
      14. Өкілеттіктері:</w:t>
      </w:r>
    </w:p>
    <w:bookmarkEnd w:id="2881"/>
    <w:bookmarkStart w:name="z3090" w:id="2882"/>
    <w:p>
      <w:pPr>
        <w:spacing w:after="0"/>
        <w:ind w:left="0"/>
        <w:jc w:val="both"/>
      </w:pPr>
      <w:r>
        <w:rPr>
          <w:rFonts w:ascii="Times New Roman"/>
          <w:b w:val="false"/>
          <w:i w:val="false"/>
          <w:color w:val="000000"/>
          <w:sz w:val="28"/>
        </w:rPr>
        <w:t>
      1) құқықтары:</w:t>
      </w:r>
    </w:p>
    <w:bookmarkEnd w:id="2882"/>
    <w:bookmarkStart w:name="z3091" w:id="2883"/>
    <w:p>
      <w:pPr>
        <w:spacing w:after="0"/>
        <w:ind w:left="0"/>
        <w:jc w:val="both"/>
      </w:pPr>
      <w:r>
        <w:rPr>
          <w:rFonts w:ascii="Times New Roman"/>
          <w:b w:val="false"/>
          <w:i w:val="false"/>
          <w:color w:val="000000"/>
          <w:sz w:val="28"/>
        </w:rPr>
        <w:t>
      өз өкілеттіктері шегінде қалалық бағдарламалар бойынша кәсіпкерлік және индустриялық-инновациялық даму саласындағы шарттар шеңберінде барлық жұмыстар мен іс-шараларды жүргізуді жүзеге асырады;</w:t>
      </w:r>
    </w:p>
    <w:bookmarkEnd w:id="2883"/>
    <w:bookmarkStart w:name="z3092" w:id="2884"/>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 мен жеке тұлғалардан өз құзыреті шегінде қызметті жүзеге асыру үшін қажетті ақпараттарды сұратады және алады;</w:t>
      </w:r>
    </w:p>
    <w:bookmarkEnd w:id="2884"/>
    <w:bookmarkStart w:name="z3093" w:id="2885"/>
    <w:p>
      <w:pPr>
        <w:spacing w:after="0"/>
        <w:ind w:left="0"/>
        <w:jc w:val="both"/>
      </w:pPr>
      <w:r>
        <w:rPr>
          <w:rFonts w:ascii="Times New Roman"/>
          <w:b w:val="false"/>
          <w:i w:val="false"/>
          <w:color w:val="000000"/>
          <w:sz w:val="28"/>
        </w:rPr>
        <w:t>
      құзыреті шеңберінде мемлекеттік бағдарламалардың іске асырылуын және орындалуын қамтамасыз етеді;</w:t>
      </w:r>
    </w:p>
    <w:bookmarkEnd w:id="2885"/>
    <w:bookmarkStart w:name="z3094" w:id="2886"/>
    <w:p>
      <w:pPr>
        <w:spacing w:after="0"/>
        <w:ind w:left="0"/>
        <w:jc w:val="both"/>
      </w:pPr>
      <w:r>
        <w:rPr>
          <w:rFonts w:ascii="Times New Roman"/>
          <w:b w:val="false"/>
          <w:i w:val="false"/>
          <w:color w:val="000000"/>
          <w:sz w:val="28"/>
        </w:rPr>
        <w:t>
      Басқарманың қарамағындағы акционерлік қоғамдар, жауапкершілігі шектеулі серіктестіктер, коммуналдық мемлекеттік мекемеге қатысты мемлекеттік басқару және уәкілетті органының қызметін атқарады;</w:t>
      </w:r>
    </w:p>
    <w:bookmarkEnd w:id="2886"/>
    <w:bookmarkStart w:name="z3095" w:id="2887"/>
    <w:p>
      <w:pPr>
        <w:spacing w:after="0"/>
        <w:ind w:left="0"/>
        <w:jc w:val="both"/>
      </w:pPr>
      <w:r>
        <w:rPr>
          <w:rFonts w:ascii="Times New Roman"/>
          <w:b w:val="false"/>
          <w:i w:val="false"/>
          <w:color w:val="000000"/>
          <w:sz w:val="28"/>
        </w:rPr>
        <w:t>
      өз құзыреті шегінде мемлекеттік-жекешелік әріптестік саласындағы мемлекеттік саясатты іске асырады;</w:t>
      </w:r>
    </w:p>
    <w:bookmarkEnd w:id="2887"/>
    <w:bookmarkStart w:name="z3096" w:id="2888"/>
    <w:p>
      <w:pPr>
        <w:spacing w:after="0"/>
        <w:ind w:left="0"/>
        <w:jc w:val="both"/>
      </w:pPr>
      <w:r>
        <w:rPr>
          <w:rFonts w:ascii="Times New Roman"/>
          <w:b w:val="false"/>
          <w:i w:val="false"/>
          <w:color w:val="000000"/>
          <w:sz w:val="28"/>
        </w:rPr>
        <w:t>
      стационарлық және жылжымалы аттракциондарды есепке қою жөніндегі уәкілетті орган болып табылады;</w:t>
      </w:r>
    </w:p>
    <w:bookmarkEnd w:id="2888"/>
    <w:bookmarkStart w:name="z3097" w:id="2889"/>
    <w:p>
      <w:pPr>
        <w:spacing w:after="0"/>
        <w:ind w:left="0"/>
        <w:jc w:val="both"/>
      </w:pPr>
      <w:r>
        <w:rPr>
          <w:rFonts w:ascii="Times New Roman"/>
          <w:b w:val="false"/>
          <w:i w:val="false"/>
          <w:color w:val="000000"/>
          <w:sz w:val="28"/>
        </w:rPr>
        <w:t>
      өз құзыреті шегінде Әкімшілік құқық бұзушылық туралы Қазақстан Республикасы кодексінің 204-баптарына сәйкес әкімшілік хаттамалар толтырады;</w:t>
      </w:r>
    </w:p>
    <w:bookmarkEnd w:id="2889"/>
    <w:bookmarkStart w:name="z3098" w:id="2890"/>
    <w:p>
      <w:pPr>
        <w:spacing w:after="0"/>
        <w:ind w:left="0"/>
        <w:jc w:val="both"/>
      </w:pPr>
      <w:r>
        <w:rPr>
          <w:rFonts w:ascii="Times New Roman"/>
          <w:b w:val="false"/>
          <w:i w:val="false"/>
          <w:color w:val="000000"/>
          <w:sz w:val="28"/>
        </w:rPr>
        <w:t>
      2) міндеттері:</w:t>
      </w:r>
    </w:p>
    <w:bookmarkEnd w:id="2890"/>
    <w:bookmarkStart w:name="z3099" w:id="2891"/>
    <w:p>
      <w:pPr>
        <w:spacing w:after="0"/>
        <w:ind w:left="0"/>
        <w:jc w:val="both"/>
      </w:pPr>
      <w:r>
        <w:rPr>
          <w:rFonts w:ascii="Times New Roman"/>
          <w:b w:val="false"/>
          <w:i w:val="false"/>
          <w:color w:val="000000"/>
          <w:sz w:val="28"/>
        </w:rPr>
        <w:t>
      индустриалық-инновациялық қызметті мемлекеттік қолдауды жүзеге асырып жатқан индустриалық-инновациялық инфрақұрылымның элементтеріне, индустриалық-инновациялық жүйенің субъектілеріне әдістемелік, консультациялық, практикалық және өзге де көмек көрсетеді;</w:t>
      </w:r>
    </w:p>
    <w:bookmarkEnd w:id="2891"/>
    <w:bookmarkStart w:name="z3100" w:id="2892"/>
    <w:p>
      <w:pPr>
        <w:spacing w:after="0"/>
        <w:ind w:left="0"/>
        <w:jc w:val="both"/>
      </w:pPr>
      <w:r>
        <w:rPr>
          <w:rFonts w:ascii="Times New Roman"/>
          <w:b w:val="false"/>
          <w:i w:val="false"/>
          <w:color w:val="000000"/>
          <w:sz w:val="28"/>
        </w:rPr>
        <w:t>
      негізгі қызметі инновацияларды дамытуға бағытталған заңды тұлғаларды құруға және (немесе) олардың жарғылық капиталына қатысуға ұсыныс енгізеді;</w:t>
      </w:r>
    </w:p>
    <w:bookmarkEnd w:id="2892"/>
    <w:bookmarkStart w:name="z3101" w:id="2893"/>
    <w:p>
      <w:pPr>
        <w:spacing w:after="0"/>
        <w:ind w:left="0"/>
        <w:jc w:val="both"/>
      </w:pPr>
      <w:r>
        <w:rPr>
          <w:rFonts w:ascii="Times New Roman"/>
          <w:b w:val="false"/>
          <w:i w:val="false"/>
          <w:color w:val="000000"/>
          <w:sz w:val="28"/>
        </w:rPr>
        <w:t>
      қала әкімдігінің жеке кәсiпкерлiк субъектiлерiнің бiрлестiктерiмен,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 бойынша ұсыныс енгізеді;</w:t>
      </w:r>
    </w:p>
    <w:bookmarkEnd w:id="2893"/>
    <w:bookmarkStart w:name="z3102" w:id="2894"/>
    <w:p>
      <w:pPr>
        <w:spacing w:after="0"/>
        <w:ind w:left="0"/>
        <w:jc w:val="both"/>
      </w:pPr>
      <w:r>
        <w:rPr>
          <w:rFonts w:ascii="Times New Roman"/>
          <w:b w:val="false"/>
          <w:i w:val="false"/>
          <w:color w:val="000000"/>
          <w:sz w:val="28"/>
        </w:rPr>
        <w:t>
      жеке кәсiпкерлiктi дамыту үшiн жағдайлар жасау;</w:t>
      </w:r>
    </w:p>
    <w:bookmarkEnd w:id="2894"/>
    <w:bookmarkStart w:name="z3103" w:id="2895"/>
    <w:p>
      <w:pPr>
        <w:spacing w:after="0"/>
        <w:ind w:left="0"/>
        <w:jc w:val="both"/>
      </w:pPr>
      <w:r>
        <w:rPr>
          <w:rFonts w:ascii="Times New Roman"/>
          <w:b w:val="false"/>
          <w:i w:val="false"/>
          <w:color w:val="000000"/>
          <w:sz w:val="28"/>
        </w:rPr>
        <w:t>
      сауда саясатын жүргiзудi қамтамасыз ету;</w:t>
      </w:r>
    </w:p>
    <w:bookmarkEnd w:id="2895"/>
    <w:bookmarkStart w:name="z3104" w:id="2896"/>
    <w:p>
      <w:pPr>
        <w:spacing w:after="0"/>
        <w:ind w:left="0"/>
        <w:jc w:val="both"/>
      </w:pPr>
      <w:r>
        <w:rPr>
          <w:rFonts w:ascii="Times New Roman"/>
          <w:b w:val="false"/>
          <w:i w:val="false"/>
          <w:color w:val="000000"/>
          <w:sz w:val="28"/>
        </w:rPr>
        <w:t>
      қаланың салаларын дамыту үшін инвестициялар тартады;</w:t>
      </w:r>
    </w:p>
    <w:bookmarkEnd w:id="2896"/>
    <w:bookmarkStart w:name="z3105" w:id="2897"/>
    <w:p>
      <w:pPr>
        <w:spacing w:after="0"/>
        <w:ind w:left="0"/>
        <w:jc w:val="both"/>
      </w:pPr>
      <w:r>
        <w:rPr>
          <w:rFonts w:ascii="Times New Roman"/>
          <w:b w:val="false"/>
          <w:i w:val="false"/>
          <w:color w:val="000000"/>
          <w:sz w:val="28"/>
        </w:rPr>
        <w:t>
      заңнамада белгіленген тәртіпте басқарманың қызмет саласына қатысты салаларда қызмет ететін шетелдік заңды және жеке тұлғалармен өзара іс-қимыл жасау болып табылады.</w:t>
      </w:r>
    </w:p>
    <w:bookmarkEnd w:id="2897"/>
    <w:bookmarkStart w:name="z3106" w:id="2898"/>
    <w:p>
      <w:pPr>
        <w:spacing w:after="0"/>
        <w:ind w:left="0"/>
        <w:jc w:val="both"/>
      </w:pPr>
      <w:r>
        <w:rPr>
          <w:rFonts w:ascii="Times New Roman"/>
          <w:b w:val="false"/>
          <w:i w:val="false"/>
          <w:color w:val="000000"/>
          <w:sz w:val="28"/>
        </w:rPr>
        <w:t>
      15. функциялары:</w:t>
      </w:r>
    </w:p>
    <w:bookmarkEnd w:id="2898"/>
    <w:bookmarkStart w:name="z3107" w:id="2899"/>
    <w:p>
      <w:pPr>
        <w:spacing w:after="0"/>
        <w:ind w:left="0"/>
        <w:jc w:val="both"/>
      </w:pPr>
      <w:r>
        <w:rPr>
          <w:rFonts w:ascii="Times New Roman"/>
          <w:b w:val="false"/>
          <w:i w:val="false"/>
          <w:color w:val="000000"/>
          <w:sz w:val="28"/>
        </w:rPr>
        <w:t>
      1) тауарлар, жұмыстар мен көрсетілетін қызметтердің отандық өндірісін дамытуды ынталандыру үшін қолайлы жағдайлар жасау жөніндегі шараларды іске асыру;</w:t>
      </w:r>
    </w:p>
    <w:bookmarkEnd w:id="2899"/>
    <w:bookmarkStart w:name="z3108" w:id="2900"/>
    <w:p>
      <w:pPr>
        <w:spacing w:after="0"/>
        <w:ind w:left="0"/>
        <w:jc w:val="both"/>
      </w:pPr>
      <w:r>
        <w:rPr>
          <w:rFonts w:ascii="Times New Roman"/>
          <w:b w:val="false"/>
          <w:i w:val="false"/>
          <w:color w:val="000000"/>
          <w:sz w:val="28"/>
        </w:rPr>
        <w:t>
      2) жетекшілік ететін өнеркәсіп салаларында мемлекеттік саясатты қалыптастыру және жетілдіру бойынша ұсыныстар әзірлеу;</w:t>
      </w:r>
    </w:p>
    <w:bookmarkEnd w:id="2900"/>
    <w:bookmarkStart w:name="z3109" w:id="2901"/>
    <w:p>
      <w:pPr>
        <w:spacing w:after="0"/>
        <w:ind w:left="0"/>
        <w:jc w:val="both"/>
      </w:pPr>
      <w:r>
        <w:rPr>
          <w:rFonts w:ascii="Times New Roman"/>
          <w:b w:val="false"/>
          <w:i w:val="false"/>
          <w:color w:val="000000"/>
          <w:sz w:val="28"/>
        </w:rPr>
        <w:t>
      3) қала аумағында индустриялық-инновациялық қызметті мемлекеттік қолдау саласындағы мемлекеттік саясатты қалыптастыруға және іске асыруға қатысады;</w:t>
      </w:r>
    </w:p>
    <w:bookmarkEnd w:id="2901"/>
    <w:bookmarkStart w:name="z3110" w:id="2902"/>
    <w:p>
      <w:pPr>
        <w:spacing w:after="0"/>
        <w:ind w:left="0"/>
        <w:jc w:val="both"/>
      </w:pPr>
      <w:r>
        <w:rPr>
          <w:rFonts w:ascii="Times New Roman"/>
          <w:b w:val="false"/>
          <w:i w:val="false"/>
          <w:color w:val="000000"/>
          <w:sz w:val="28"/>
        </w:rPr>
        <w:t>
      4) бірыңғай индустрияландыру картасына жобаларды енгізуді ұйымдастырады;</w:t>
      </w:r>
    </w:p>
    <w:bookmarkEnd w:id="2902"/>
    <w:bookmarkStart w:name="z3111" w:id="2903"/>
    <w:p>
      <w:pPr>
        <w:spacing w:after="0"/>
        <w:ind w:left="0"/>
        <w:jc w:val="both"/>
      </w:pPr>
      <w:r>
        <w:rPr>
          <w:rFonts w:ascii="Times New Roman"/>
          <w:b w:val="false"/>
          <w:i w:val="false"/>
          <w:color w:val="000000"/>
          <w:sz w:val="28"/>
        </w:rPr>
        <w:t>
      5) индустриялық-инновациялық қызметті мемлекеттік қолдауды жүзеге асыратын индустриялық-инновациялық инфрақұрылым элементтеріне, индустриялық-инновациялық жүйе субъектілеріне әдістемелік, консультациялық, практикалық және өзге де көмек көрсетуге құқылы;</w:t>
      </w:r>
    </w:p>
    <w:bookmarkEnd w:id="2903"/>
    <w:bookmarkStart w:name="z3112" w:id="2904"/>
    <w:p>
      <w:pPr>
        <w:spacing w:after="0"/>
        <w:ind w:left="0"/>
        <w:jc w:val="both"/>
      </w:pPr>
      <w:r>
        <w:rPr>
          <w:rFonts w:ascii="Times New Roman"/>
          <w:b w:val="false"/>
          <w:i w:val="false"/>
          <w:color w:val="000000"/>
          <w:sz w:val="28"/>
        </w:rPr>
        <w:t>
      6) мемлекеттік жоспарлау жөніндегі орталық уәкілетті органға экономиканың басым секторларын айқындау жөнінде ұсыныстар енгізеді;</w:t>
      </w:r>
    </w:p>
    <w:bookmarkEnd w:id="2904"/>
    <w:bookmarkStart w:name="z3113" w:id="2905"/>
    <w:p>
      <w:pPr>
        <w:spacing w:after="0"/>
        <w:ind w:left="0"/>
        <w:jc w:val="both"/>
      </w:pPr>
      <w:r>
        <w:rPr>
          <w:rFonts w:ascii="Times New Roman"/>
          <w:b w:val="false"/>
          <w:i w:val="false"/>
          <w:color w:val="000000"/>
          <w:sz w:val="28"/>
        </w:rPr>
        <w:t>
      7) индустриялық және инновациялық қызметті мемлекеттік қолдау саласындағы уәкілетті органдарға индустриялық-инновациялық қызметті мемлекеттік қолдау шараларының іске асырылуы туралы ақпарат береді;</w:t>
      </w:r>
    </w:p>
    <w:bookmarkEnd w:id="2905"/>
    <w:bookmarkStart w:name="z3114" w:id="2906"/>
    <w:p>
      <w:pPr>
        <w:spacing w:after="0"/>
        <w:ind w:left="0"/>
        <w:jc w:val="both"/>
      </w:pPr>
      <w:r>
        <w:rPr>
          <w:rFonts w:ascii="Times New Roman"/>
          <w:b w:val="false"/>
          <w:i w:val="false"/>
          <w:color w:val="000000"/>
          <w:sz w:val="28"/>
        </w:rPr>
        <w:t>
      8) негізгі қызметі инновацияларды дамытуға және инвестициялар тартуға бағытталған заңды тұлғаларды құруға және (немесе) олардың жарғылық капиталына қатысуға құқылы;</w:t>
      </w:r>
    </w:p>
    <w:bookmarkEnd w:id="2906"/>
    <w:bookmarkStart w:name="z3115" w:id="2907"/>
    <w:p>
      <w:pPr>
        <w:spacing w:after="0"/>
        <w:ind w:left="0"/>
        <w:jc w:val="both"/>
      </w:pPr>
      <w:r>
        <w:rPr>
          <w:rFonts w:ascii="Times New Roman"/>
          <w:b w:val="false"/>
          <w:i w:val="false"/>
          <w:color w:val="000000"/>
          <w:sz w:val="28"/>
        </w:rPr>
        <w:t>
      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907"/>
    <w:bookmarkStart w:name="z3116" w:id="2908"/>
    <w:p>
      <w:pPr>
        <w:spacing w:after="0"/>
        <w:ind w:left="0"/>
        <w:jc w:val="both"/>
      </w:pPr>
      <w:r>
        <w:rPr>
          <w:rFonts w:ascii="Times New Roman"/>
          <w:b w:val="false"/>
          <w:i w:val="false"/>
          <w:color w:val="000000"/>
          <w:sz w:val="28"/>
        </w:rPr>
        <w:t>
      10) құзыреті шегінде шикізаттық емес экспортты жылжытуды жүзеге асырады;</w:t>
      </w:r>
    </w:p>
    <w:bookmarkEnd w:id="2908"/>
    <w:bookmarkStart w:name="z3117" w:id="2909"/>
    <w:p>
      <w:pPr>
        <w:spacing w:after="0"/>
        <w:ind w:left="0"/>
        <w:jc w:val="both"/>
      </w:pPr>
      <w:r>
        <w:rPr>
          <w:rFonts w:ascii="Times New Roman"/>
          <w:b w:val="false"/>
          <w:i w:val="false"/>
          <w:color w:val="000000"/>
          <w:sz w:val="28"/>
        </w:rPr>
        <w:t>
      11) өңірлерде мемлекеттік бағдарламалардың іске асырылуын және орындалуын қамтамасыз етеді;</w:t>
      </w:r>
    </w:p>
    <w:bookmarkEnd w:id="2909"/>
    <w:bookmarkStart w:name="z3118" w:id="2910"/>
    <w:p>
      <w:pPr>
        <w:spacing w:after="0"/>
        <w:ind w:left="0"/>
        <w:jc w:val="both"/>
      </w:pPr>
      <w:r>
        <w:rPr>
          <w:rFonts w:ascii="Times New Roman"/>
          <w:b w:val="false"/>
          <w:i w:val="false"/>
          <w:color w:val="000000"/>
          <w:sz w:val="28"/>
        </w:rPr>
        <w:t>
      12) өңірде шағын және орта кәсіпкерлікті және инновациялық қызметті қолдау инфрақұрылымының объектілерін құру мен дамытуды қамтамасыз етеді;</w:t>
      </w:r>
    </w:p>
    <w:bookmarkEnd w:id="2910"/>
    <w:bookmarkStart w:name="z3119" w:id="2911"/>
    <w:p>
      <w:pPr>
        <w:spacing w:after="0"/>
        <w:ind w:left="0"/>
        <w:jc w:val="both"/>
      </w:pPr>
      <w:r>
        <w:rPr>
          <w:rFonts w:ascii="Times New Roman"/>
          <w:b w:val="false"/>
          <w:i w:val="false"/>
          <w:color w:val="000000"/>
          <w:sz w:val="28"/>
        </w:rPr>
        <w:t>
      13) жергілікті атқарушы органдардың жеке кәсіпкерлік субъектілерінің бірлестіктерімен, Ұлттық палатамен және нарықтық инфрақұрылым объектілерімен өзара қарым-қатынастарын дамыту стратегиясын айқындайды;</w:t>
      </w:r>
    </w:p>
    <w:bookmarkEnd w:id="2911"/>
    <w:bookmarkStart w:name="z3120" w:id="2912"/>
    <w:p>
      <w:pPr>
        <w:spacing w:after="0"/>
        <w:ind w:left="0"/>
        <w:jc w:val="both"/>
      </w:pPr>
      <w:r>
        <w:rPr>
          <w:rFonts w:ascii="Times New Roman"/>
          <w:b w:val="false"/>
          <w:i w:val="false"/>
          <w:color w:val="000000"/>
          <w:sz w:val="28"/>
        </w:rPr>
        <w:t>
      14) сараптамалық кеңестердің қызметін ұйымдастырады;</w:t>
      </w:r>
    </w:p>
    <w:bookmarkEnd w:id="2912"/>
    <w:bookmarkStart w:name="z3121" w:id="2913"/>
    <w:p>
      <w:pPr>
        <w:spacing w:after="0"/>
        <w:ind w:left="0"/>
        <w:jc w:val="both"/>
      </w:pPr>
      <w:r>
        <w:rPr>
          <w:rFonts w:ascii="Times New Roman"/>
          <w:b w:val="false"/>
          <w:i w:val="false"/>
          <w:color w:val="000000"/>
          <w:sz w:val="28"/>
        </w:rPr>
        <w:t>
      15) жергілікті деңгейде жеке кәсіпкерлікті мемлекеттік қолдауды қамтамасыз етеді;</w:t>
      </w:r>
    </w:p>
    <w:bookmarkEnd w:id="2913"/>
    <w:bookmarkStart w:name="z3122" w:id="2914"/>
    <w:p>
      <w:pPr>
        <w:spacing w:after="0"/>
        <w:ind w:left="0"/>
        <w:jc w:val="both"/>
      </w:pPr>
      <w:r>
        <w:rPr>
          <w:rFonts w:ascii="Times New Roman"/>
          <w:b w:val="false"/>
          <w:i w:val="false"/>
          <w:color w:val="000000"/>
          <w:sz w:val="28"/>
        </w:rPr>
        <w:t>
      16) "Бірыңғай кешенді бағдарлама" бизнесті қолдау мен дамытудың мемлекеттік бағдарламасын іске асыруды жүзеге асырады;</w:t>
      </w:r>
    </w:p>
    <w:bookmarkEnd w:id="2914"/>
    <w:bookmarkStart w:name="z3123" w:id="2915"/>
    <w:p>
      <w:pPr>
        <w:spacing w:after="0"/>
        <w:ind w:left="0"/>
        <w:jc w:val="both"/>
      </w:pPr>
      <w:r>
        <w:rPr>
          <w:rFonts w:ascii="Times New Roman"/>
          <w:b w:val="false"/>
          <w:i w:val="false"/>
          <w:color w:val="000000"/>
          <w:sz w:val="28"/>
        </w:rPr>
        <w:t>
      17) мынадай мемлекеттік қызметтерді жүзеге асырады:</w:t>
      </w:r>
    </w:p>
    <w:bookmarkEnd w:id="2915"/>
    <w:bookmarkStart w:name="z3124" w:id="2916"/>
    <w:p>
      <w:pPr>
        <w:spacing w:after="0"/>
        <w:ind w:left="0"/>
        <w:jc w:val="both"/>
      </w:pPr>
      <w:r>
        <w:rPr>
          <w:rFonts w:ascii="Times New Roman"/>
          <w:b w:val="false"/>
          <w:i w:val="false"/>
          <w:color w:val="000000"/>
          <w:sz w:val="28"/>
        </w:rPr>
        <w:t>
      - "Бірыңғай кешенді бағдарлама" бизнесті қолдау мен дамытудың мемлекеттік бағдарламасы шеңберінде әлеуметтік кәсіпкерлік субъектілері үшін мемлекеттік гранттар беру;</w:t>
      </w:r>
    </w:p>
    <w:bookmarkEnd w:id="2916"/>
    <w:bookmarkStart w:name="z3125" w:id="2917"/>
    <w:p>
      <w:pPr>
        <w:spacing w:after="0"/>
        <w:ind w:left="0"/>
        <w:jc w:val="both"/>
      </w:pPr>
      <w:r>
        <w:rPr>
          <w:rFonts w:ascii="Times New Roman"/>
          <w:b w:val="false"/>
          <w:i w:val="false"/>
          <w:color w:val="000000"/>
          <w:sz w:val="28"/>
        </w:rPr>
        <w:t>
      - "Бірыңғай кешенді бағдарлама" бизнесті қолдау мен дамытудың мемлекеттік бағдарламасы шеңберінде өндірістік (индустриялық) инфрақұрылымды дамыту бойынша қолдау көрсету;</w:t>
      </w:r>
    </w:p>
    <w:bookmarkEnd w:id="2917"/>
    <w:bookmarkStart w:name="z3126" w:id="2918"/>
    <w:p>
      <w:pPr>
        <w:spacing w:after="0"/>
        <w:ind w:left="0"/>
        <w:jc w:val="both"/>
      </w:pPr>
      <w:r>
        <w:rPr>
          <w:rFonts w:ascii="Times New Roman"/>
          <w:b w:val="false"/>
          <w:i w:val="false"/>
          <w:color w:val="000000"/>
          <w:sz w:val="28"/>
        </w:rPr>
        <w:t>
      18) әлеуметтік кәсіпкерлік субъектілерінің тізілімін бекітеді;</w:t>
      </w:r>
    </w:p>
    <w:bookmarkEnd w:id="2918"/>
    <w:bookmarkStart w:name="z3127" w:id="2919"/>
    <w:p>
      <w:pPr>
        <w:spacing w:after="0"/>
        <w:ind w:left="0"/>
        <w:jc w:val="both"/>
      </w:pPr>
      <w:r>
        <w:rPr>
          <w:rFonts w:ascii="Times New Roman"/>
          <w:b w:val="false"/>
          <w:i w:val="false"/>
          <w:color w:val="000000"/>
          <w:sz w:val="28"/>
        </w:rPr>
        <w:t>
      19) Қазақстан Республикасының Ұлттық Банкі мен Қаржы нарығын және қаржы ұйымдарын реттеу, бақылау мен қадағалау жөніндегі уәкілетті органды қоспағанда, бақылау және қадағалау органдары есебінің бірыңғай күнін өткізеді;</w:t>
      </w:r>
    </w:p>
    <w:bookmarkEnd w:id="2919"/>
    <w:bookmarkStart w:name="z3128" w:id="2920"/>
    <w:p>
      <w:pPr>
        <w:spacing w:after="0"/>
        <w:ind w:left="0"/>
        <w:jc w:val="both"/>
      </w:pPr>
      <w:r>
        <w:rPr>
          <w:rFonts w:ascii="Times New Roman"/>
          <w:b w:val="false"/>
          <w:i w:val="false"/>
          <w:color w:val="000000"/>
          <w:sz w:val="28"/>
        </w:rPr>
        <w:t>
      20) заңды тұлғалардың түсті және қара металл сынықтары мен қалдықтарын жинауы (дайындауы), сақтауы, қайта өңдеуі және өткізуі жөніндегі қызметтің басталғаны немесе тоқтатылғаны туралы хабарламаларды қабылдауды жүзеге асырады;</w:t>
      </w:r>
    </w:p>
    <w:bookmarkEnd w:id="2920"/>
    <w:bookmarkStart w:name="z3129" w:id="2921"/>
    <w:p>
      <w:pPr>
        <w:spacing w:after="0"/>
        <w:ind w:left="0"/>
        <w:jc w:val="both"/>
      </w:pPr>
      <w:r>
        <w:rPr>
          <w:rFonts w:ascii="Times New Roman"/>
          <w:b w:val="false"/>
          <w:i w:val="false"/>
          <w:color w:val="000000"/>
          <w:sz w:val="28"/>
        </w:rPr>
        <w:t>
      21) қаланың сауда саясатын жүргізуді қамтамасыз етеді;</w:t>
      </w:r>
    </w:p>
    <w:bookmarkEnd w:id="2921"/>
    <w:bookmarkStart w:name="z3130" w:id="2922"/>
    <w:p>
      <w:pPr>
        <w:spacing w:after="0"/>
        <w:ind w:left="0"/>
        <w:jc w:val="both"/>
      </w:pPr>
      <w:r>
        <w:rPr>
          <w:rFonts w:ascii="Times New Roman"/>
          <w:b w:val="false"/>
          <w:i w:val="false"/>
          <w:color w:val="000000"/>
          <w:sz w:val="28"/>
        </w:rPr>
        <w:t>
      22) өз құзыреті шегінде ішкі сауда субъектілерінің қызметін реттеуді жүзеге асырады;</w:t>
      </w:r>
    </w:p>
    <w:bookmarkEnd w:id="2922"/>
    <w:bookmarkStart w:name="z3131" w:id="2923"/>
    <w:p>
      <w:pPr>
        <w:spacing w:after="0"/>
        <w:ind w:left="0"/>
        <w:jc w:val="both"/>
      </w:pPr>
      <w:r>
        <w:rPr>
          <w:rFonts w:ascii="Times New Roman"/>
          <w:b w:val="false"/>
          <w:i w:val="false"/>
          <w:color w:val="000000"/>
          <w:sz w:val="28"/>
        </w:rPr>
        <w:t>
      23) тиісті әкімшілік-аумақтық бірліктерде сауда қызметіне қолайлы жағдайлар жасау жөнінде шаралар әзірлейді;</w:t>
      </w:r>
    </w:p>
    <w:bookmarkEnd w:id="2923"/>
    <w:bookmarkStart w:name="z3132" w:id="2924"/>
    <w:p>
      <w:pPr>
        <w:spacing w:after="0"/>
        <w:ind w:left="0"/>
        <w:jc w:val="both"/>
      </w:pPr>
      <w:r>
        <w:rPr>
          <w:rFonts w:ascii="Times New Roman"/>
          <w:b w:val="false"/>
          <w:i w:val="false"/>
          <w:color w:val="000000"/>
          <w:sz w:val="28"/>
        </w:rPr>
        <w:t>
      24) халықты сауда алаңымен қамтамасыз етудің ең төменгі нормативтерін бекітуді қамтамасыз етеді;</w:t>
      </w:r>
    </w:p>
    <w:bookmarkEnd w:id="2924"/>
    <w:bookmarkStart w:name="z3133" w:id="2925"/>
    <w:p>
      <w:pPr>
        <w:spacing w:after="0"/>
        <w:ind w:left="0"/>
        <w:jc w:val="both"/>
      </w:pPr>
      <w:r>
        <w:rPr>
          <w:rFonts w:ascii="Times New Roman"/>
          <w:b w:val="false"/>
          <w:i w:val="false"/>
          <w:color w:val="000000"/>
          <w:sz w:val="28"/>
        </w:rPr>
        <w:t>
      25) халықты сауда алаңымен қамтамасыз етудің ең төменгі нормативіне қол жеткізу жөніндегі шараларды әзірлейді және іске асырады;</w:t>
      </w:r>
    </w:p>
    <w:bookmarkEnd w:id="2925"/>
    <w:bookmarkStart w:name="z3134" w:id="2926"/>
    <w:p>
      <w:pPr>
        <w:spacing w:after="0"/>
        <w:ind w:left="0"/>
        <w:jc w:val="both"/>
      </w:pPr>
      <w:r>
        <w:rPr>
          <w:rFonts w:ascii="Times New Roman"/>
          <w:b w:val="false"/>
          <w:i w:val="false"/>
          <w:color w:val="000000"/>
          <w:sz w:val="28"/>
        </w:rPr>
        <w:t>
      26) сауда инфрақұрылымын дамытуға бағытталған инвестициялық жобаларды әзірлеу және іске асыру;</w:t>
      </w:r>
    </w:p>
    <w:bookmarkEnd w:id="2926"/>
    <w:bookmarkStart w:name="z3135" w:id="2927"/>
    <w:p>
      <w:pPr>
        <w:spacing w:after="0"/>
        <w:ind w:left="0"/>
        <w:jc w:val="both"/>
      </w:pPr>
      <w:r>
        <w:rPr>
          <w:rFonts w:ascii="Times New Roman"/>
          <w:b w:val="false"/>
          <w:i w:val="false"/>
          <w:color w:val="000000"/>
          <w:sz w:val="28"/>
        </w:rPr>
        <w:t>
      27) сауда қызметкерлерін кәсіби даярлау, қайта даярлау және біліктілігін арттыру, кәсіби негізде еңбек нарығын қалыптастыру жүйесін дамыту және жетілдіру;</w:t>
      </w:r>
    </w:p>
    <w:bookmarkEnd w:id="2927"/>
    <w:bookmarkStart w:name="z3136" w:id="2928"/>
    <w:p>
      <w:pPr>
        <w:spacing w:after="0"/>
        <w:ind w:left="0"/>
        <w:jc w:val="both"/>
      </w:pPr>
      <w:r>
        <w:rPr>
          <w:rFonts w:ascii="Times New Roman"/>
          <w:b w:val="false"/>
          <w:i w:val="false"/>
          <w:color w:val="000000"/>
          <w:sz w:val="28"/>
        </w:rPr>
        <w:t>
      28) ішкі сауда субъектілерін, оның ішінде отандық өндірістің азық-түлік тауарларымен сауданы жүзеге асыратындарды экономикалық ынталандыру шараларын қолдану;</w:t>
      </w:r>
    </w:p>
    <w:bookmarkEnd w:id="2928"/>
    <w:bookmarkStart w:name="z3137" w:id="2929"/>
    <w:p>
      <w:pPr>
        <w:spacing w:after="0"/>
        <w:ind w:left="0"/>
        <w:jc w:val="both"/>
      </w:pPr>
      <w:r>
        <w:rPr>
          <w:rFonts w:ascii="Times New Roman"/>
          <w:b w:val="false"/>
          <w:i w:val="false"/>
          <w:color w:val="000000"/>
          <w:sz w:val="28"/>
        </w:rPr>
        <w:t>
      29) электрондық сауданы дамытуға ықпал жасау;</w:t>
      </w:r>
    </w:p>
    <w:bookmarkEnd w:id="2929"/>
    <w:bookmarkStart w:name="z3138" w:id="2930"/>
    <w:p>
      <w:pPr>
        <w:spacing w:after="0"/>
        <w:ind w:left="0"/>
        <w:jc w:val="both"/>
      </w:pPr>
      <w:r>
        <w:rPr>
          <w:rFonts w:ascii="Times New Roman"/>
          <w:b w:val="false"/>
          <w:i w:val="false"/>
          <w:color w:val="000000"/>
          <w:sz w:val="28"/>
        </w:rPr>
        <w:t>
      30) отандық сауда желілерін дамытуға ықпал жасау;</w:t>
      </w:r>
    </w:p>
    <w:bookmarkEnd w:id="2930"/>
    <w:bookmarkStart w:name="z3139" w:id="2931"/>
    <w:p>
      <w:pPr>
        <w:spacing w:after="0"/>
        <w:ind w:left="0"/>
        <w:jc w:val="both"/>
      </w:pPr>
      <w:r>
        <w:rPr>
          <w:rFonts w:ascii="Times New Roman"/>
          <w:b w:val="false"/>
          <w:i w:val="false"/>
          <w:color w:val="000000"/>
          <w:sz w:val="28"/>
        </w:rPr>
        <w:t>
      31) тұтынушылардың құқықтарын қорғау бойынша ақпараттық-түсіндіру іс-шараларына ықпал жасау;</w:t>
      </w:r>
    </w:p>
    <w:bookmarkEnd w:id="2931"/>
    <w:bookmarkStart w:name="z3140" w:id="2932"/>
    <w:p>
      <w:pPr>
        <w:spacing w:after="0"/>
        <w:ind w:left="0"/>
        <w:jc w:val="both"/>
      </w:pPr>
      <w:r>
        <w:rPr>
          <w:rFonts w:ascii="Times New Roman"/>
          <w:b w:val="false"/>
          <w:i w:val="false"/>
          <w:color w:val="000000"/>
          <w:sz w:val="28"/>
        </w:rPr>
        <w:t>
      32) көрмелер, семинарлар, конференциялар, кеңестер мен форумдар ұйымдастыруды жүзеге асырады;</w:t>
      </w:r>
    </w:p>
    <w:bookmarkEnd w:id="2932"/>
    <w:bookmarkStart w:name="z3141" w:id="2933"/>
    <w:p>
      <w:pPr>
        <w:spacing w:after="0"/>
        <w:ind w:left="0"/>
        <w:jc w:val="both"/>
      </w:pPr>
      <w:r>
        <w:rPr>
          <w:rFonts w:ascii="Times New Roman"/>
          <w:b w:val="false"/>
          <w:i w:val="false"/>
          <w:color w:val="000000"/>
          <w:sz w:val="28"/>
        </w:rPr>
        <w:t>
      33) өз құзыреті шегінде арнайы экономикалық және индустриялық аймақтардың жұмыс істеуі саласындағы мемлекеттік саясатты іске асыру;</w:t>
      </w:r>
    </w:p>
    <w:bookmarkEnd w:id="2933"/>
    <w:bookmarkStart w:name="z3142" w:id="2934"/>
    <w:p>
      <w:pPr>
        <w:spacing w:after="0"/>
        <w:ind w:left="0"/>
        <w:jc w:val="both"/>
      </w:pPr>
      <w:r>
        <w:rPr>
          <w:rFonts w:ascii="Times New Roman"/>
          <w:b w:val="false"/>
          <w:i w:val="false"/>
          <w:color w:val="000000"/>
          <w:sz w:val="28"/>
        </w:rPr>
        <w:t>
      34) уәкілетті органмен келісу бойынша республикалық маңызы бар индустриялық аймақты құру, оның жұмыс істеу мерзімін ұзарту немесе оны тарату туралы қала әкімдігіне ұсыныстар беру;</w:t>
      </w:r>
    </w:p>
    <w:bookmarkEnd w:id="2934"/>
    <w:bookmarkStart w:name="z3143" w:id="2935"/>
    <w:p>
      <w:pPr>
        <w:spacing w:after="0"/>
        <w:ind w:left="0"/>
        <w:jc w:val="both"/>
      </w:pPr>
      <w:r>
        <w:rPr>
          <w:rFonts w:ascii="Times New Roman"/>
          <w:b w:val="false"/>
          <w:i w:val="false"/>
          <w:color w:val="000000"/>
          <w:sz w:val="28"/>
        </w:rPr>
        <w:t>
      35) өңірлік маңызы бар индустриялық аймақты, сондай-ақ шағын индустриялық аймақты құру, оның жұмыс істеу мерзімін ұзарту немесе оны тарату туралы қала әкімдігіне ұсыныстар беру;</w:t>
      </w:r>
    </w:p>
    <w:bookmarkEnd w:id="2935"/>
    <w:bookmarkStart w:name="z3144" w:id="2936"/>
    <w:p>
      <w:pPr>
        <w:spacing w:after="0"/>
        <w:ind w:left="0"/>
        <w:jc w:val="both"/>
      </w:pPr>
      <w:r>
        <w:rPr>
          <w:rFonts w:ascii="Times New Roman"/>
          <w:b w:val="false"/>
          <w:i w:val="false"/>
          <w:color w:val="000000"/>
          <w:sz w:val="28"/>
        </w:rPr>
        <w:t>
      36) жекеше индустриялық аймақтарды құру тұжырымдамасын келісу;</w:t>
      </w:r>
    </w:p>
    <w:bookmarkEnd w:id="2936"/>
    <w:bookmarkStart w:name="z3145" w:id="2937"/>
    <w:p>
      <w:pPr>
        <w:spacing w:after="0"/>
        <w:ind w:left="0"/>
        <w:jc w:val="both"/>
      </w:pPr>
      <w:r>
        <w:rPr>
          <w:rFonts w:ascii="Times New Roman"/>
          <w:b w:val="false"/>
          <w:i w:val="false"/>
          <w:color w:val="000000"/>
          <w:sz w:val="28"/>
        </w:rPr>
        <w:t>
      37) өңірлік маңызы бар индустриялық аймақтың үлгілік ережесі негізінде республикалық немесе өңірлік маңызы бар индустриялық аймақ туралы ережені бекіту туралы қала әкімдігіне ұсыныстар беру;</w:t>
      </w:r>
    </w:p>
    <w:bookmarkEnd w:id="2937"/>
    <w:bookmarkStart w:name="z3146" w:id="2938"/>
    <w:p>
      <w:pPr>
        <w:spacing w:after="0"/>
        <w:ind w:left="0"/>
        <w:jc w:val="both"/>
      </w:pPr>
      <w:r>
        <w:rPr>
          <w:rFonts w:ascii="Times New Roman"/>
          <w:b w:val="false"/>
          <w:i w:val="false"/>
          <w:color w:val="000000"/>
          <w:sz w:val="28"/>
        </w:rPr>
        <w:t>
      38) индустриялық аймақты құру тұжырымдамасын қоса алғанда, индустриялық аймақты құру жобаларын сараптау;</w:t>
      </w:r>
    </w:p>
    <w:bookmarkEnd w:id="2938"/>
    <w:bookmarkStart w:name="z3147" w:id="2939"/>
    <w:p>
      <w:pPr>
        <w:spacing w:after="0"/>
        <w:ind w:left="0"/>
        <w:jc w:val="both"/>
      </w:pPr>
      <w:r>
        <w:rPr>
          <w:rFonts w:ascii="Times New Roman"/>
          <w:b w:val="false"/>
          <w:i w:val="false"/>
          <w:color w:val="000000"/>
          <w:sz w:val="28"/>
        </w:rPr>
        <w:t>
      39) Қазақстан Республикасының Жер кодексінде белгіленген тәртіппен арнайы экономикалық және индустриялық аймақтарды орналастыру үшін жер учаскелерін беру туралы қала әкімдігіне ұсыныстар беру;</w:t>
      </w:r>
    </w:p>
    <w:bookmarkEnd w:id="2939"/>
    <w:bookmarkStart w:name="z3148" w:id="2940"/>
    <w:p>
      <w:pPr>
        <w:spacing w:after="0"/>
        <w:ind w:left="0"/>
        <w:jc w:val="both"/>
      </w:pPr>
      <w:r>
        <w:rPr>
          <w:rFonts w:ascii="Times New Roman"/>
          <w:b w:val="false"/>
          <w:i w:val="false"/>
          <w:color w:val="000000"/>
          <w:sz w:val="28"/>
        </w:rPr>
        <w:t>
      40) арнайы экономикалық және индустриялық аймақтардың қызметін үйлестіру;</w:t>
      </w:r>
    </w:p>
    <w:bookmarkEnd w:id="2940"/>
    <w:bookmarkStart w:name="z3149" w:id="2941"/>
    <w:p>
      <w:pPr>
        <w:spacing w:after="0"/>
        <w:ind w:left="0"/>
        <w:jc w:val="both"/>
      </w:pPr>
      <w:r>
        <w:rPr>
          <w:rFonts w:ascii="Times New Roman"/>
          <w:b w:val="false"/>
          <w:i w:val="false"/>
          <w:color w:val="000000"/>
          <w:sz w:val="28"/>
        </w:rPr>
        <w:t>
      41) өз құзыреті шегінде қала аумағында экспортты дамыту және импортқа талдау жасау;</w:t>
      </w:r>
    </w:p>
    <w:bookmarkEnd w:id="2941"/>
    <w:bookmarkStart w:name="z3150" w:id="2942"/>
    <w:p>
      <w:pPr>
        <w:spacing w:after="0"/>
        <w:ind w:left="0"/>
        <w:jc w:val="both"/>
      </w:pPr>
      <w:r>
        <w:rPr>
          <w:rFonts w:ascii="Times New Roman"/>
          <w:b w:val="false"/>
          <w:i w:val="false"/>
          <w:color w:val="000000"/>
          <w:sz w:val="28"/>
        </w:rPr>
        <w:t>
      42) бизнес-көшіп келушілерді шақыруды ресімдеу үшін өтініш ұсыну;</w:t>
      </w:r>
    </w:p>
    <w:bookmarkEnd w:id="2942"/>
    <w:bookmarkStart w:name="z3151" w:id="2943"/>
    <w:p>
      <w:pPr>
        <w:spacing w:after="0"/>
        <w:ind w:left="0"/>
        <w:jc w:val="both"/>
      </w:pPr>
      <w:r>
        <w:rPr>
          <w:rFonts w:ascii="Times New Roman"/>
          <w:b w:val="false"/>
          <w:i w:val="false"/>
          <w:color w:val="000000"/>
          <w:sz w:val="28"/>
        </w:rPr>
        <w:t>
      43) Ұлттық қауіпсіздік органдарын хабардар ете отырып, бизнес-көшіп келушілердің уақытша тұруға арналған рұқсаттарының қолданылу мерзімін ұзартуға немесе қысқартуға өтініш хат беру;</w:t>
      </w:r>
    </w:p>
    <w:bookmarkEnd w:id="2943"/>
    <w:bookmarkStart w:name="z3152" w:id="2944"/>
    <w:p>
      <w:pPr>
        <w:spacing w:after="0"/>
        <w:ind w:left="0"/>
        <w:jc w:val="both"/>
      </w:pPr>
      <w:r>
        <w:rPr>
          <w:rFonts w:ascii="Times New Roman"/>
          <w:b w:val="false"/>
          <w:i w:val="false"/>
          <w:color w:val="000000"/>
          <w:sz w:val="28"/>
        </w:rPr>
        <w:t>
      44) түсті және қара металдардың сынықтары мен қалдықтарын жинау (дайындау), сақтау, қайта өңдеу және өткізу жөніндегі қызметті жүзеге асыруға арналған екінші санаттағы рұқсаттарды береді;</w:t>
      </w:r>
    </w:p>
    <w:bookmarkEnd w:id="2944"/>
    <w:bookmarkStart w:name="z3153" w:id="2945"/>
    <w:p>
      <w:pPr>
        <w:spacing w:after="0"/>
        <w:ind w:left="0"/>
        <w:jc w:val="both"/>
      </w:pPr>
      <w:r>
        <w:rPr>
          <w:rFonts w:ascii="Times New Roman"/>
          <w:b w:val="false"/>
          <w:i w:val="false"/>
          <w:color w:val="000000"/>
          <w:sz w:val="28"/>
        </w:rPr>
        <w:t>
      45) ғылым мен ғылыми техникалық қызметтің дамуына жағдай жасайды;</w:t>
      </w:r>
    </w:p>
    <w:bookmarkEnd w:id="2945"/>
    <w:bookmarkStart w:name="z3154" w:id="2946"/>
    <w:p>
      <w:pPr>
        <w:spacing w:after="0"/>
        <w:ind w:left="0"/>
        <w:jc w:val="both"/>
      </w:pPr>
      <w:r>
        <w:rPr>
          <w:rFonts w:ascii="Times New Roman"/>
          <w:b w:val="false"/>
          <w:i w:val="false"/>
          <w:color w:val="000000"/>
          <w:sz w:val="28"/>
        </w:rPr>
        <w:t>
      46) өңірде ғылымды дамытудың басым бағыттарын айқындайды және өңірде іске асырылатын ғылыми, ғылыми-техникалық жобалар мен бағдарламаларды қаржыландыруды ұйымдастырады;</w:t>
      </w:r>
    </w:p>
    <w:bookmarkEnd w:id="2946"/>
    <w:bookmarkStart w:name="z3155" w:id="2947"/>
    <w:p>
      <w:pPr>
        <w:spacing w:after="0"/>
        <w:ind w:left="0"/>
        <w:jc w:val="both"/>
      </w:pPr>
      <w:r>
        <w:rPr>
          <w:rFonts w:ascii="Times New Roman"/>
          <w:b w:val="false"/>
          <w:i w:val="false"/>
          <w:color w:val="000000"/>
          <w:sz w:val="28"/>
        </w:rPr>
        <w:t>
      47) ғылым және ғылыми-техникалық қызмет саласында ұсыныстар әзірлеуге және мемлекеттік саясатты іске асыруға, өңірде қолданбалы ғылыми зерттеулер жүргізу жөніндегі жұмысты үйлестіруге қатысады;</w:t>
      </w:r>
    </w:p>
    <w:bookmarkEnd w:id="2947"/>
    <w:bookmarkStart w:name="z3156" w:id="2948"/>
    <w:p>
      <w:pPr>
        <w:spacing w:after="0"/>
        <w:ind w:left="0"/>
        <w:jc w:val="both"/>
      </w:pPr>
      <w:r>
        <w:rPr>
          <w:rFonts w:ascii="Times New Roman"/>
          <w:b w:val="false"/>
          <w:i w:val="false"/>
          <w:color w:val="000000"/>
          <w:sz w:val="28"/>
        </w:rPr>
        <w:t>
      48) ғылыми және (немесе) ғылыми-техникалық қызмет нәтижелерін коммерцияландыру саласындағы мемлекеттік саясатты тиісті аумақта жүргізуді қамтамасыз етеді;</w:t>
      </w:r>
    </w:p>
    <w:bookmarkEnd w:id="2948"/>
    <w:bookmarkStart w:name="z3157" w:id="2949"/>
    <w:p>
      <w:pPr>
        <w:spacing w:after="0"/>
        <w:ind w:left="0"/>
        <w:jc w:val="both"/>
      </w:pPr>
      <w:r>
        <w:rPr>
          <w:rFonts w:ascii="Times New Roman"/>
          <w:b w:val="false"/>
          <w:i w:val="false"/>
          <w:color w:val="000000"/>
          <w:sz w:val="28"/>
        </w:rPr>
        <w:t>
      49)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көрсетеді, оларды қоса қаржыландыруға қатысады;</w:t>
      </w:r>
    </w:p>
    <w:bookmarkEnd w:id="2949"/>
    <w:bookmarkStart w:name="z3158" w:id="2950"/>
    <w:p>
      <w:pPr>
        <w:spacing w:after="0"/>
        <w:ind w:left="0"/>
        <w:jc w:val="both"/>
      </w:pPr>
      <w:r>
        <w:rPr>
          <w:rFonts w:ascii="Times New Roman"/>
          <w:b w:val="false"/>
          <w:i w:val="false"/>
          <w:color w:val="000000"/>
          <w:sz w:val="28"/>
        </w:rPr>
        <w:t>
      50) өнім шығаруды және (немесе) жаңа технологияларды ендіруді жүзеге асыратын бірлескен өндірістер құру мақсатында жеке кәсіпкерлік, квазимемлекеттік сектор субъектілерінің ғылыми және (немесе) ғылыми-техникалық қызмет субъектілерімен өзара іс-қимыл жасауын қамтамасыз ету жөніндегі шараларды жүзеге асырады;</w:t>
      </w:r>
    </w:p>
    <w:bookmarkEnd w:id="2950"/>
    <w:bookmarkStart w:name="z3159" w:id="2951"/>
    <w:p>
      <w:pPr>
        <w:spacing w:after="0"/>
        <w:ind w:left="0"/>
        <w:jc w:val="both"/>
      </w:pPr>
      <w:r>
        <w:rPr>
          <w:rFonts w:ascii="Times New Roman"/>
          <w:b w:val="false"/>
          <w:i w:val="false"/>
          <w:color w:val="000000"/>
          <w:sz w:val="28"/>
        </w:rPr>
        <w:t>
      51) жеке кәсіпкерлік (оның ішінде шетелдік субъектілердің), квазимемлекеттік сектор субъектілерінің ғылыми және (немесе) ғылыми-техникалық қызмет субъектілерімен өзара іс-қимыл жасауын қамтамасыз ету үшін ғылым жөніндегі кеңестерді құрады және оның жұмысын ұйымдастырады;</w:t>
      </w:r>
    </w:p>
    <w:bookmarkEnd w:id="2951"/>
    <w:bookmarkStart w:name="z3160" w:id="2952"/>
    <w:p>
      <w:pPr>
        <w:spacing w:after="0"/>
        <w:ind w:left="0"/>
        <w:jc w:val="both"/>
      </w:pPr>
      <w:r>
        <w:rPr>
          <w:rFonts w:ascii="Times New Roman"/>
          <w:b w:val="false"/>
          <w:i w:val="false"/>
          <w:color w:val="000000"/>
          <w:sz w:val="28"/>
        </w:rPr>
        <w:t>
      52) қызметі ғылыми және (немесе) ғылыми-техникалық қызмет нәтижелерін коммерцияландыру (практикада қолдану) болып табылатын заңды тұлғаларды, оның ішінде стартап-компанияларды құруға және (немесе) олардың жарғылық капиталына қатысады;</w:t>
      </w:r>
    </w:p>
    <w:bookmarkEnd w:id="2952"/>
    <w:bookmarkStart w:name="z3161" w:id="2953"/>
    <w:p>
      <w:pPr>
        <w:spacing w:after="0"/>
        <w:ind w:left="0"/>
        <w:jc w:val="both"/>
      </w:pPr>
      <w:r>
        <w:rPr>
          <w:rFonts w:ascii="Times New Roman"/>
          <w:b w:val="false"/>
          <w:i w:val="false"/>
          <w:color w:val="000000"/>
          <w:sz w:val="28"/>
        </w:rPr>
        <w:t>
      53) ғылыми және (немесе) ғылыми-техникалық қызмет нәтижелерін коммерцияландыруға жәрдемдесу бағдарламаларының іске асырылуына мониторингті жүзеге асырады;</w:t>
      </w:r>
    </w:p>
    <w:bookmarkEnd w:id="2953"/>
    <w:bookmarkStart w:name="z3162" w:id="2954"/>
    <w:p>
      <w:pPr>
        <w:spacing w:after="0"/>
        <w:ind w:left="0"/>
        <w:jc w:val="both"/>
      </w:pPr>
      <w:r>
        <w:rPr>
          <w:rFonts w:ascii="Times New Roman"/>
          <w:b w:val="false"/>
          <w:i w:val="false"/>
          <w:color w:val="000000"/>
          <w:sz w:val="28"/>
        </w:rPr>
        <w:t>
      54) ғылымды дамытудың басым бағыттары жөнінде ұсыныстар енгізеді;</w:t>
      </w:r>
    </w:p>
    <w:bookmarkEnd w:id="2954"/>
    <w:bookmarkStart w:name="z3163" w:id="2955"/>
    <w:p>
      <w:pPr>
        <w:spacing w:after="0"/>
        <w:ind w:left="0"/>
        <w:jc w:val="both"/>
      </w:pPr>
      <w:r>
        <w:rPr>
          <w:rFonts w:ascii="Times New Roman"/>
          <w:b w:val="false"/>
          <w:i w:val="false"/>
          <w:color w:val="000000"/>
          <w:sz w:val="28"/>
        </w:rPr>
        <w:t>
      55) қаланың жергілікті атқарушы органының мемлекеттік тапсырысы шеңберінде қолданбалы ғылыми, ғылыми-техникалық жобалар мен бағдарламалар әзірлеуді және олардың іске асырылуын жүзеге асыруды ұйымдастырады;</w:t>
      </w:r>
    </w:p>
    <w:bookmarkEnd w:id="2955"/>
    <w:bookmarkStart w:name="z3164" w:id="2956"/>
    <w:p>
      <w:pPr>
        <w:spacing w:after="0"/>
        <w:ind w:left="0"/>
        <w:jc w:val="both"/>
      </w:pPr>
      <w:r>
        <w:rPr>
          <w:rFonts w:ascii="Times New Roman"/>
          <w:b w:val="false"/>
          <w:i w:val="false"/>
          <w:color w:val="000000"/>
          <w:sz w:val="28"/>
        </w:rPr>
        <w:t>
      56) Шымкент қаласының жергілікті атқарушы органының мемлекеттік тапсырысы шеңберінде орындалған қолданбалы ғылыми, ғылыми-техникалық жобалар мен бағдарламалар жөніндегі есептерді бекітеді;</w:t>
      </w:r>
    </w:p>
    <w:bookmarkEnd w:id="2956"/>
    <w:bookmarkStart w:name="z3165" w:id="2957"/>
    <w:p>
      <w:pPr>
        <w:spacing w:after="0"/>
        <w:ind w:left="0"/>
        <w:jc w:val="both"/>
      </w:pPr>
      <w:r>
        <w:rPr>
          <w:rFonts w:ascii="Times New Roman"/>
          <w:b w:val="false"/>
          <w:i w:val="false"/>
          <w:color w:val="000000"/>
          <w:sz w:val="28"/>
        </w:rPr>
        <w:t>
      57) қаланың аумағында стационарлық емес объектілер мен стационарлық емес сауда объектілерін орналастыру орындарын айқындау қағидаларын, олардың орнатылу, жұмыс істеу және бөлшектелу тәртібін әзірлейді және бекітуді қамтамасыз етеді;</w:t>
      </w:r>
    </w:p>
    <w:bookmarkEnd w:id="2957"/>
    <w:bookmarkStart w:name="z3166" w:id="2958"/>
    <w:p>
      <w:pPr>
        <w:spacing w:after="0"/>
        <w:ind w:left="0"/>
        <w:jc w:val="both"/>
      </w:pPr>
      <w:r>
        <w:rPr>
          <w:rFonts w:ascii="Times New Roman"/>
          <w:b w:val="false"/>
          <w:i w:val="false"/>
          <w:color w:val="000000"/>
          <w:sz w:val="28"/>
        </w:rPr>
        <w:t>
      58) мүдделі орталық уәкілетті мемлекеттік органдармен келісу бойынша жеке және заңды тұлғалардың қаланың аумағында сауда, ойын-сауық, қонақүй, медициналық және өзге де қызметтер көрсету қағидаларын әзірлейді және бекітуді қамтамасыз етеді;</w:t>
      </w:r>
    </w:p>
    <w:bookmarkEnd w:id="2958"/>
    <w:bookmarkStart w:name="z3167" w:id="2959"/>
    <w:p>
      <w:pPr>
        <w:spacing w:after="0"/>
        <w:ind w:left="0"/>
        <w:jc w:val="both"/>
      </w:pPr>
      <w:r>
        <w:rPr>
          <w:rFonts w:ascii="Times New Roman"/>
          <w:b w:val="false"/>
          <w:i w:val="false"/>
          <w:color w:val="000000"/>
          <w:sz w:val="28"/>
        </w:rPr>
        <w:t>
      59) ішкі сауданы дамытуға бағытталған іс-шараларды жергілікті атқарушы орган бекіткен халықты сауда алаңымен қамтамасыз етудің ең төменгі нормативтерін ескере отырып әзірлейді.</w:t>
      </w:r>
    </w:p>
    <w:bookmarkEnd w:id="2959"/>
    <w:bookmarkStart w:name="z3168" w:id="296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960"/>
    <w:bookmarkStart w:name="z3169" w:id="2961"/>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961"/>
    <w:bookmarkStart w:name="z3170" w:id="2962"/>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Шымкент қаласы әкімінің өкімімен лауазымға тағайындалады және лауазымнан босатылады.</w:t>
      </w:r>
    </w:p>
    <w:bookmarkEnd w:id="2962"/>
    <w:bookmarkStart w:name="z3171" w:id="2963"/>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963"/>
    <w:bookmarkStart w:name="z3172" w:id="2964"/>
    <w:p>
      <w:pPr>
        <w:spacing w:after="0"/>
        <w:ind w:left="0"/>
        <w:jc w:val="both"/>
      </w:pPr>
      <w:r>
        <w:rPr>
          <w:rFonts w:ascii="Times New Roman"/>
          <w:b w:val="false"/>
          <w:i w:val="false"/>
          <w:color w:val="000000"/>
          <w:sz w:val="28"/>
        </w:rPr>
        <w:t>
      19. Басқарманың бірінші басшысының өкілеттіктері:</w:t>
      </w:r>
    </w:p>
    <w:bookmarkEnd w:id="2964"/>
    <w:bookmarkStart w:name="z3173" w:id="2965"/>
    <w:p>
      <w:pPr>
        <w:spacing w:after="0"/>
        <w:ind w:left="0"/>
        <w:jc w:val="both"/>
      </w:pPr>
      <w:r>
        <w:rPr>
          <w:rFonts w:ascii="Times New Roman"/>
          <w:b w:val="false"/>
          <w:i w:val="false"/>
          <w:color w:val="000000"/>
          <w:sz w:val="28"/>
        </w:rPr>
        <w:t>
      мемлекеттік мекеменің жұмыс жоспарларын бекітеді;</w:t>
      </w:r>
    </w:p>
    <w:bookmarkEnd w:id="2965"/>
    <w:bookmarkStart w:name="z3174" w:id="2966"/>
    <w:p>
      <w:pPr>
        <w:spacing w:after="0"/>
        <w:ind w:left="0"/>
        <w:jc w:val="both"/>
      </w:pPr>
      <w:r>
        <w:rPr>
          <w:rFonts w:ascii="Times New Roman"/>
          <w:b w:val="false"/>
          <w:i w:val="false"/>
          <w:color w:val="000000"/>
          <w:sz w:val="28"/>
        </w:rPr>
        <w:t>
      мемлекеттік мекеменің атынан әрекет етеді;</w:t>
      </w:r>
    </w:p>
    <w:bookmarkEnd w:id="2966"/>
    <w:bookmarkStart w:name="z3175" w:id="2967"/>
    <w:p>
      <w:pPr>
        <w:spacing w:after="0"/>
        <w:ind w:left="0"/>
        <w:jc w:val="both"/>
      </w:pPr>
      <w:r>
        <w:rPr>
          <w:rFonts w:ascii="Times New Roman"/>
          <w:b w:val="false"/>
          <w:i w:val="false"/>
          <w:color w:val="000000"/>
          <w:sz w:val="28"/>
        </w:rPr>
        <w:t>
      сенімхаттар береді;</w:t>
      </w:r>
    </w:p>
    <w:bookmarkEnd w:id="2967"/>
    <w:bookmarkStart w:name="z3176" w:id="2968"/>
    <w:p>
      <w:pPr>
        <w:spacing w:after="0"/>
        <w:ind w:left="0"/>
        <w:jc w:val="both"/>
      </w:pPr>
      <w:r>
        <w:rPr>
          <w:rFonts w:ascii="Times New Roman"/>
          <w:b w:val="false"/>
          <w:i w:val="false"/>
          <w:color w:val="000000"/>
          <w:sz w:val="28"/>
        </w:rPr>
        <w:t>
      заңнамамен белгіленген тәртіпте мемлекеттік мекеменің қызметкерлерін көтермелейді және оларға тәртіптік жаза береді;</w:t>
      </w:r>
    </w:p>
    <w:bookmarkEnd w:id="2968"/>
    <w:bookmarkStart w:name="z3177" w:id="2969"/>
    <w:p>
      <w:pPr>
        <w:spacing w:after="0"/>
        <w:ind w:left="0"/>
        <w:jc w:val="both"/>
      </w:pPr>
      <w:r>
        <w:rPr>
          <w:rFonts w:ascii="Times New Roman"/>
          <w:b w:val="false"/>
          <w:i w:val="false"/>
          <w:color w:val="000000"/>
          <w:sz w:val="28"/>
        </w:rPr>
        <w:t>
      өз құзыреті шегінде бұйрықтар шығарады, қызметтік құжаттарға қол қояды;</w:t>
      </w:r>
    </w:p>
    <w:bookmarkEnd w:id="2969"/>
    <w:bookmarkStart w:name="z3178" w:id="2970"/>
    <w:p>
      <w:pPr>
        <w:spacing w:after="0"/>
        <w:ind w:left="0"/>
        <w:jc w:val="both"/>
      </w:pPr>
      <w:r>
        <w:rPr>
          <w:rFonts w:ascii="Times New Roman"/>
          <w:b w:val="false"/>
          <w:i w:val="false"/>
          <w:color w:val="000000"/>
          <w:sz w:val="28"/>
        </w:rPr>
        <w:t>
      мемлекеттік мекеменің ішкі еңбек тәртібін бекітеді;</w:t>
      </w:r>
    </w:p>
    <w:bookmarkEnd w:id="2970"/>
    <w:bookmarkStart w:name="z3179" w:id="2971"/>
    <w:p>
      <w:pPr>
        <w:spacing w:after="0"/>
        <w:ind w:left="0"/>
        <w:jc w:val="both"/>
      </w:pPr>
      <w:r>
        <w:rPr>
          <w:rFonts w:ascii="Times New Roman"/>
          <w:b w:val="false"/>
          <w:i w:val="false"/>
          <w:color w:val="000000"/>
          <w:sz w:val="28"/>
        </w:rPr>
        <w:t>
      мемлекеттік мекемеде "Қазақстан Республикасының мемлекеттік қызметі туралы" Қазақстан Республикасының Заңының сақталуын бақылауды жүзеге асырады;</w:t>
      </w:r>
    </w:p>
    <w:bookmarkEnd w:id="2971"/>
    <w:bookmarkStart w:name="z3180" w:id="2972"/>
    <w:p>
      <w:pPr>
        <w:spacing w:after="0"/>
        <w:ind w:left="0"/>
        <w:jc w:val="both"/>
      </w:pPr>
      <w:r>
        <w:rPr>
          <w:rFonts w:ascii="Times New Roman"/>
          <w:b w:val="false"/>
          <w:i w:val="false"/>
          <w:color w:val="000000"/>
          <w:sz w:val="28"/>
        </w:rPr>
        <w:t>
      азаматтарды жеке қабылдауды жүзеге асырады;</w:t>
      </w:r>
    </w:p>
    <w:bookmarkEnd w:id="2972"/>
    <w:bookmarkStart w:name="z3181" w:id="2973"/>
    <w:p>
      <w:pPr>
        <w:spacing w:after="0"/>
        <w:ind w:left="0"/>
        <w:jc w:val="both"/>
      </w:pPr>
      <w:r>
        <w:rPr>
          <w:rFonts w:ascii="Times New Roman"/>
          <w:b w:val="false"/>
          <w:i w:val="false"/>
          <w:color w:val="000000"/>
          <w:sz w:val="28"/>
        </w:rPr>
        <w:t>
      Қазақстан Республикасының заңнамалық актілерде көзделген өкілеттіктерді жүзеге асырады;</w:t>
      </w:r>
    </w:p>
    <w:bookmarkEnd w:id="2973"/>
    <w:bookmarkStart w:name="z3182" w:id="2974"/>
    <w:p>
      <w:pPr>
        <w:spacing w:after="0"/>
        <w:ind w:left="0"/>
        <w:jc w:val="both"/>
      </w:pPr>
      <w:r>
        <w:rPr>
          <w:rFonts w:ascii="Times New Roman"/>
          <w:b w:val="false"/>
          <w:i w:val="false"/>
          <w:color w:val="000000"/>
          <w:sz w:val="28"/>
        </w:rPr>
        <w:t>
      сыбайлас жемқорлыққа қарсы іс қимылды күшейтуге бағытталған шараларды қабылдайды және жемқорлыққа қарсы тұру жұмыстарының жай-күйіне жауапты болады.</w:t>
      </w:r>
    </w:p>
    <w:bookmarkEnd w:id="2974"/>
    <w:bookmarkStart w:name="z3183" w:id="2975"/>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2975"/>
    <w:bookmarkStart w:name="z3184" w:id="2976"/>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976"/>
    <w:bookmarkStart w:name="z3185" w:id="2977"/>
    <w:p>
      <w:pPr>
        <w:spacing w:after="0"/>
        <w:ind w:left="0"/>
        <w:jc w:val="left"/>
      </w:pPr>
      <w:r>
        <w:rPr>
          <w:rFonts w:ascii="Times New Roman"/>
          <w:b/>
          <w:i w:val="false"/>
          <w:color w:val="000000"/>
        </w:rPr>
        <w:t xml:space="preserve"> 4-тарау. Мемлекеттік органның мүлкі</w:t>
      </w:r>
    </w:p>
    <w:bookmarkEnd w:id="2977"/>
    <w:bookmarkStart w:name="z3186" w:id="297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978"/>
    <w:bookmarkStart w:name="z3187" w:id="2979"/>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79"/>
    <w:bookmarkStart w:name="z3188" w:id="2980"/>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2980"/>
    <w:bookmarkStart w:name="z3189" w:id="2981"/>
    <w:p>
      <w:pPr>
        <w:spacing w:after="0"/>
        <w:ind w:left="0"/>
        <w:jc w:val="both"/>
      </w:pPr>
      <w:r>
        <w:rPr>
          <w:rFonts w:ascii="Times New Roman"/>
          <w:b w:val="false"/>
          <w:i w:val="false"/>
          <w:color w:val="000000"/>
          <w:sz w:val="28"/>
        </w:rPr>
        <w:t>
      23. Егер заңнамада өзгеше көзделмесе, "Шымкент қаласының кәсіпкерлік және индустриалды-инновациялық даму басқармасы" коммуналдық мемлекеттік мекемесінің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981"/>
    <w:bookmarkStart w:name="z3190" w:id="298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982"/>
    <w:bookmarkStart w:name="z3191" w:id="298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983"/>
    <w:bookmarkStart w:name="z3192" w:id="2984"/>
    <w:p>
      <w:pPr>
        <w:spacing w:after="0"/>
        <w:ind w:left="0"/>
        <w:jc w:val="both"/>
      </w:pPr>
      <w:r>
        <w:rPr>
          <w:rFonts w:ascii="Times New Roman"/>
          <w:b w:val="false"/>
          <w:i w:val="false"/>
          <w:color w:val="000000"/>
          <w:sz w:val="28"/>
        </w:rPr>
        <w:t>
      "Шымкент қаласының кәсіпкерлік және индустриалды-инновациялық даму басқармасы" коммуналдық мемлекеттік мекемесінің қарамағындағы ұйым: "Shymkent" әлеуметтік-кәсіпкерлік корпорациясы" акционерлік қоғамы.</w:t>
      </w:r>
    </w:p>
    <w:bookmarkEnd w:id="2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қаулысына қосымша</w:t>
            </w:r>
          </w:p>
        </w:tc>
      </w:tr>
    </w:tbl>
    <w:bookmarkStart w:name="z3200" w:id="2985"/>
    <w:p>
      <w:pPr>
        <w:spacing w:after="0"/>
        <w:ind w:left="0"/>
        <w:jc w:val="left"/>
      </w:pPr>
      <w:r>
        <w:rPr>
          <w:rFonts w:ascii="Times New Roman"/>
          <w:b/>
          <w:i w:val="false"/>
          <w:color w:val="000000"/>
        </w:rPr>
        <w:t xml:space="preserve"> "Шымкент қаласының дін істері басқармасы" коммуналдық мемлекеттік мекемесі туралы ережесі</w:t>
      </w:r>
    </w:p>
    <w:bookmarkEnd w:id="2985"/>
    <w:bookmarkStart w:name="z3201" w:id="2986"/>
    <w:p>
      <w:pPr>
        <w:spacing w:after="0"/>
        <w:ind w:left="0"/>
        <w:jc w:val="left"/>
      </w:pPr>
      <w:r>
        <w:rPr>
          <w:rFonts w:ascii="Times New Roman"/>
          <w:b/>
          <w:i w:val="false"/>
          <w:color w:val="000000"/>
        </w:rPr>
        <w:t xml:space="preserve"> 1-тарау. Жалпы ережелер</w:t>
      </w:r>
    </w:p>
    <w:bookmarkEnd w:id="2986"/>
    <w:bookmarkStart w:name="z3202" w:id="2987"/>
    <w:p>
      <w:pPr>
        <w:spacing w:after="0"/>
        <w:ind w:left="0"/>
        <w:jc w:val="both"/>
      </w:pPr>
      <w:r>
        <w:rPr>
          <w:rFonts w:ascii="Times New Roman"/>
          <w:b w:val="false"/>
          <w:i w:val="false"/>
          <w:color w:val="000000"/>
          <w:sz w:val="28"/>
        </w:rPr>
        <w:t>
      1. "Шымкент қаласының дін істері басқармасы" коммуналдық мемлекеттік мекемесі (бұдан әрі – Басқарма) Шымкент қаласының аумағында дін саласындағы мемлекеттік саясатты басшылықты жүзеге асыратын Қазақстан Республикасының мемлекеттік органы болып табылады.</w:t>
      </w:r>
    </w:p>
    <w:bookmarkEnd w:id="2987"/>
    <w:bookmarkStart w:name="z3203" w:id="2988"/>
    <w:p>
      <w:pPr>
        <w:spacing w:after="0"/>
        <w:ind w:left="0"/>
        <w:jc w:val="both"/>
      </w:pPr>
      <w:r>
        <w:rPr>
          <w:rFonts w:ascii="Times New Roman"/>
          <w:b w:val="false"/>
          <w:i w:val="false"/>
          <w:color w:val="000000"/>
          <w:sz w:val="28"/>
        </w:rPr>
        <w:t>
      2. Басқарманың ведомстволары жоқ.</w:t>
      </w:r>
    </w:p>
    <w:bookmarkEnd w:id="2988"/>
    <w:bookmarkStart w:name="z3204" w:id="2989"/>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сондай-ақ осы Ережеге сәйкес жүзеге асырады.</w:t>
      </w:r>
    </w:p>
    <w:bookmarkEnd w:id="2989"/>
    <w:bookmarkStart w:name="z3205" w:id="2990"/>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990"/>
    <w:bookmarkStart w:name="z3206" w:id="299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991"/>
    <w:bookmarkStart w:name="z3207" w:id="2992"/>
    <w:p>
      <w:pPr>
        <w:spacing w:after="0"/>
        <w:ind w:left="0"/>
        <w:jc w:val="both"/>
      </w:pPr>
      <w:r>
        <w:rPr>
          <w:rFonts w:ascii="Times New Roman"/>
          <w:b w:val="false"/>
          <w:i w:val="false"/>
          <w:color w:val="000000"/>
          <w:sz w:val="28"/>
        </w:rPr>
        <w:t>
      6. Басқарманың,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992"/>
    <w:bookmarkStart w:name="z3208" w:id="299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2993"/>
    <w:bookmarkStart w:name="z3209" w:id="299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2994"/>
    <w:bookmarkStart w:name="z3210" w:id="299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Түркістан көшесі, 91, индекс 160011.</w:t>
      </w:r>
    </w:p>
    <w:bookmarkEnd w:id="2995"/>
    <w:bookmarkStart w:name="z3211" w:id="299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96"/>
    <w:bookmarkStart w:name="z3212" w:id="299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Қазақстан Республикасы Ұлттық Банкінің бюджетінен жүзеге асырылады.</w:t>
      </w:r>
    </w:p>
    <w:bookmarkEnd w:id="2997"/>
    <w:bookmarkStart w:name="z3213" w:id="2998"/>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2998"/>
    <w:bookmarkStart w:name="z3214" w:id="299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999"/>
    <w:bookmarkStart w:name="z3215" w:id="3000"/>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3000"/>
    <w:bookmarkStart w:name="z3216" w:id="3001"/>
    <w:p>
      <w:pPr>
        <w:spacing w:after="0"/>
        <w:ind w:left="0"/>
        <w:jc w:val="both"/>
      </w:pPr>
      <w:r>
        <w:rPr>
          <w:rFonts w:ascii="Times New Roman"/>
          <w:b w:val="false"/>
          <w:i w:val="false"/>
          <w:color w:val="000000"/>
          <w:sz w:val="28"/>
        </w:rPr>
        <w:t>
      13. Мақсаттары:</w:t>
      </w:r>
    </w:p>
    <w:bookmarkEnd w:id="3001"/>
    <w:bookmarkStart w:name="z3217" w:id="3002"/>
    <w:p>
      <w:pPr>
        <w:spacing w:after="0"/>
        <w:ind w:left="0"/>
        <w:jc w:val="both"/>
      </w:pPr>
      <w:r>
        <w:rPr>
          <w:rFonts w:ascii="Times New Roman"/>
          <w:b w:val="false"/>
          <w:i w:val="false"/>
          <w:color w:val="000000"/>
          <w:sz w:val="28"/>
        </w:rPr>
        <w:t>
      Шымкент қаласының аумағында дін саласындағы Қазақстан Республикасының мемлекеттік саясатын іске асыру;</w:t>
      </w:r>
    </w:p>
    <w:bookmarkEnd w:id="3002"/>
    <w:bookmarkStart w:name="z3218" w:id="3003"/>
    <w:p>
      <w:pPr>
        <w:spacing w:after="0"/>
        <w:ind w:left="0"/>
        <w:jc w:val="both"/>
      </w:pPr>
      <w:r>
        <w:rPr>
          <w:rFonts w:ascii="Times New Roman"/>
          <w:b w:val="false"/>
          <w:i w:val="false"/>
          <w:color w:val="000000"/>
          <w:sz w:val="28"/>
        </w:rPr>
        <w:t>
      мәдениеттер мен діндер диалогының жаңа нысандарын іздеу арқылы конфессияаралық келісім мен тұрақтылықты нығайту;</w:t>
      </w:r>
    </w:p>
    <w:bookmarkEnd w:id="3003"/>
    <w:bookmarkStart w:name="z3219" w:id="3004"/>
    <w:p>
      <w:pPr>
        <w:spacing w:after="0"/>
        <w:ind w:left="0"/>
        <w:jc w:val="both"/>
      </w:pPr>
      <w:r>
        <w:rPr>
          <w:rFonts w:ascii="Times New Roman"/>
          <w:b w:val="false"/>
          <w:i w:val="false"/>
          <w:color w:val="000000"/>
          <w:sz w:val="28"/>
        </w:rPr>
        <w:t>
      діни, этно - мәдени және қоғамдық бірлестіктермен өзара іс-қимылды жүзеге асыру.</w:t>
      </w:r>
    </w:p>
    <w:bookmarkEnd w:id="3004"/>
    <w:bookmarkStart w:name="z3220" w:id="3005"/>
    <w:p>
      <w:pPr>
        <w:spacing w:after="0"/>
        <w:ind w:left="0"/>
        <w:jc w:val="both"/>
      </w:pPr>
      <w:r>
        <w:rPr>
          <w:rFonts w:ascii="Times New Roman"/>
          <w:b w:val="false"/>
          <w:i w:val="false"/>
          <w:color w:val="000000"/>
          <w:sz w:val="28"/>
        </w:rPr>
        <w:t>
      14. Өкілеттіктер:</w:t>
      </w:r>
    </w:p>
    <w:bookmarkEnd w:id="3005"/>
    <w:bookmarkStart w:name="z3221" w:id="3006"/>
    <w:p>
      <w:pPr>
        <w:spacing w:after="0"/>
        <w:ind w:left="0"/>
        <w:jc w:val="both"/>
      </w:pPr>
      <w:r>
        <w:rPr>
          <w:rFonts w:ascii="Times New Roman"/>
          <w:b w:val="false"/>
          <w:i w:val="false"/>
          <w:color w:val="000000"/>
          <w:sz w:val="28"/>
        </w:rPr>
        <w:t>
      1) құқықтар:</w:t>
      </w:r>
    </w:p>
    <w:bookmarkEnd w:id="3006"/>
    <w:bookmarkStart w:name="z3222" w:id="3007"/>
    <w:p>
      <w:pPr>
        <w:spacing w:after="0"/>
        <w:ind w:left="0"/>
        <w:jc w:val="both"/>
      </w:pPr>
      <w:r>
        <w:rPr>
          <w:rFonts w:ascii="Times New Roman"/>
          <w:b w:val="false"/>
          <w:i w:val="false"/>
          <w:color w:val="000000"/>
          <w:sz w:val="28"/>
        </w:rPr>
        <w:t>
      өз функцияларын орындау үшін қажетті ақпаратты мемлекеттік органдар мен лауазымды тұлғалардан, өзге де ұйымдар мен азаматтардан сұратуға. Басқарманың құзыретіне жататын мәселелерді дайындауға мемлекеттік органдардың қызметкерлерін тарту;</w:t>
      </w:r>
    </w:p>
    <w:bookmarkEnd w:id="3007"/>
    <w:bookmarkStart w:name="z3223" w:id="3008"/>
    <w:p>
      <w:pPr>
        <w:spacing w:after="0"/>
        <w:ind w:left="0"/>
        <w:jc w:val="both"/>
      </w:pPr>
      <w:r>
        <w:rPr>
          <w:rFonts w:ascii="Times New Roman"/>
          <w:b w:val="false"/>
          <w:i w:val="false"/>
          <w:color w:val="000000"/>
          <w:sz w:val="28"/>
        </w:rPr>
        <w:t>
      дін саласындағы мемлекеттік органның қызметін ұйымдастыруды жетілдіру жөнінде әкімге ұсыныстар енгізуге, Басқарманың қарауына жататын мәселелер бойынша ақпараттық-талдау және материалдарды дайындауды жүзеге асыруға;</w:t>
      </w:r>
    </w:p>
    <w:bookmarkEnd w:id="3008"/>
    <w:bookmarkStart w:name="z3224" w:id="3009"/>
    <w:p>
      <w:pPr>
        <w:spacing w:after="0"/>
        <w:ind w:left="0"/>
        <w:jc w:val="both"/>
      </w:pPr>
      <w:r>
        <w:rPr>
          <w:rFonts w:ascii="Times New Roman"/>
          <w:b w:val="false"/>
          <w:i w:val="false"/>
          <w:color w:val="000000"/>
          <w:sz w:val="28"/>
        </w:rPr>
        <w:t>
      дін саласындағы, адам құқықтарын сақтау мәселелері және Басқарманың құзыретіне кіретін өзге де мәселелер бойынша мемлекеттік органдардың лауазымды тұлғаларына ұйымдастырушылық-әдістемелік, ақпараттық және өзге де көмек көрсету;</w:t>
      </w:r>
    </w:p>
    <w:bookmarkEnd w:id="3009"/>
    <w:bookmarkStart w:name="z3225" w:id="3010"/>
    <w:p>
      <w:pPr>
        <w:spacing w:after="0"/>
        <w:ind w:left="0"/>
        <w:jc w:val="both"/>
      </w:pPr>
      <w:r>
        <w:rPr>
          <w:rFonts w:ascii="Times New Roman"/>
          <w:b w:val="false"/>
          <w:i w:val="false"/>
          <w:color w:val="000000"/>
          <w:sz w:val="28"/>
        </w:rPr>
        <w:t>
      2) міндеттері:</w:t>
      </w:r>
    </w:p>
    <w:bookmarkEnd w:id="3010"/>
    <w:bookmarkStart w:name="z3226" w:id="3011"/>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011"/>
    <w:bookmarkStart w:name="z3227" w:id="3012"/>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және өзге де орталық атқарушы органдардың, сондай-ақ қала әкімі мен әкімдігінің актілері мен тапсырмаларын сапалы және уақытылы орындау.</w:t>
      </w:r>
    </w:p>
    <w:bookmarkEnd w:id="3012"/>
    <w:bookmarkStart w:name="z3228" w:id="3013"/>
    <w:p>
      <w:pPr>
        <w:spacing w:after="0"/>
        <w:ind w:left="0"/>
        <w:jc w:val="both"/>
      </w:pPr>
      <w:r>
        <w:rPr>
          <w:rFonts w:ascii="Times New Roman"/>
          <w:b w:val="false"/>
          <w:i w:val="false"/>
          <w:color w:val="000000"/>
          <w:sz w:val="28"/>
        </w:rPr>
        <w:t>
      15. Функциялар:</w:t>
      </w:r>
    </w:p>
    <w:bookmarkEnd w:id="3013"/>
    <w:bookmarkStart w:name="z3229" w:id="3014"/>
    <w:p>
      <w:pPr>
        <w:spacing w:after="0"/>
        <w:ind w:left="0"/>
        <w:jc w:val="both"/>
      </w:pPr>
      <w:r>
        <w:rPr>
          <w:rFonts w:ascii="Times New Roman"/>
          <w:b w:val="false"/>
          <w:i w:val="false"/>
          <w:color w:val="000000"/>
          <w:sz w:val="28"/>
        </w:rPr>
        <w:t>
      өңірдегі діни ахуалды зерделеп, оған талдау жүргізеді;</w:t>
      </w:r>
    </w:p>
    <w:bookmarkEnd w:id="3014"/>
    <w:bookmarkStart w:name="z3230" w:id="3015"/>
    <w:p>
      <w:pPr>
        <w:spacing w:after="0"/>
        <w:ind w:left="0"/>
        <w:jc w:val="both"/>
      </w:pPr>
      <w:r>
        <w:rPr>
          <w:rFonts w:ascii="Times New Roman"/>
          <w:b w:val="false"/>
          <w:i w:val="false"/>
          <w:color w:val="000000"/>
          <w:sz w:val="28"/>
        </w:rPr>
        <w:t>
      өңірде жұмыс істеп тұрған дiни бiрлестiктердiң, миссионерлердiң, рухани (діни) білім беру ұйымдарының қызметiн зерделеуді және талдауды жүргiзедi;</w:t>
      </w:r>
    </w:p>
    <w:bookmarkEnd w:id="3015"/>
    <w:bookmarkStart w:name="z3231" w:id="3016"/>
    <w:p>
      <w:pPr>
        <w:spacing w:after="0"/>
        <w:ind w:left="0"/>
        <w:jc w:val="both"/>
      </w:pPr>
      <w:r>
        <w:rPr>
          <w:rFonts w:ascii="Times New Roman"/>
          <w:b w:val="false"/>
          <w:i w:val="false"/>
          <w:color w:val="000000"/>
          <w:sz w:val="28"/>
        </w:rPr>
        <w:t>
      уәкiлеттi органға Қазақстан Республикасының дiни қызмет және діни бірлестіктер туралы заңнамасын жетiлдiру жөнінде ұсыныстар енгiзедi;</w:t>
      </w:r>
    </w:p>
    <w:bookmarkEnd w:id="3016"/>
    <w:bookmarkStart w:name="z3232" w:id="3017"/>
    <w:p>
      <w:pPr>
        <w:spacing w:after="0"/>
        <w:ind w:left="0"/>
        <w:jc w:val="both"/>
      </w:pPr>
      <w:r>
        <w:rPr>
          <w:rFonts w:ascii="Times New Roman"/>
          <w:b w:val="false"/>
          <w:i w:val="false"/>
          <w:color w:val="000000"/>
          <w:sz w:val="28"/>
        </w:rPr>
        <w:t>
      діни қызмет саласындағы мемлекеттік саясатты іске асырады;</w:t>
      </w:r>
    </w:p>
    <w:bookmarkEnd w:id="3017"/>
    <w:bookmarkStart w:name="z3233" w:id="3018"/>
    <w:p>
      <w:pPr>
        <w:spacing w:after="0"/>
        <w:ind w:left="0"/>
        <w:jc w:val="both"/>
      </w:pPr>
      <w:r>
        <w:rPr>
          <w:rFonts w:ascii="Times New Roman"/>
          <w:b w:val="false"/>
          <w:i w:val="false"/>
          <w:color w:val="000000"/>
          <w:sz w:val="28"/>
        </w:rPr>
        <w:t>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p>
    <w:bookmarkEnd w:id="3018"/>
    <w:bookmarkStart w:name="z3234" w:id="3019"/>
    <w:p>
      <w:pPr>
        <w:spacing w:after="0"/>
        <w:ind w:left="0"/>
        <w:jc w:val="both"/>
      </w:pPr>
      <w:r>
        <w:rPr>
          <w:rFonts w:ascii="Times New Roman"/>
          <w:b w:val="false"/>
          <w:i w:val="false"/>
          <w:color w:val="000000"/>
          <w:sz w:val="28"/>
        </w:rPr>
        <w:t>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w:t>
      </w:r>
    </w:p>
    <w:bookmarkEnd w:id="3019"/>
    <w:bookmarkStart w:name="z3235" w:id="3020"/>
    <w:p>
      <w:pPr>
        <w:spacing w:after="0"/>
        <w:ind w:left="0"/>
        <w:jc w:val="both"/>
      </w:pPr>
      <w:r>
        <w:rPr>
          <w:rFonts w:ascii="Times New Roman"/>
          <w:b w:val="false"/>
          <w:i w:val="false"/>
          <w:color w:val="000000"/>
          <w:sz w:val="28"/>
        </w:rPr>
        <w:t>
      өз құзыретіне жататын мәселелер бойынша жергілікті деңгейде түсiндiру жұмыстарын жүргiзедi;</w:t>
      </w:r>
    </w:p>
    <w:bookmarkEnd w:id="3020"/>
    <w:bookmarkStart w:name="z3236" w:id="3021"/>
    <w:p>
      <w:pPr>
        <w:spacing w:after="0"/>
        <w:ind w:left="0"/>
        <w:jc w:val="both"/>
      </w:pPr>
      <w:r>
        <w:rPr>
          <w:rFonts w:ascii="Times New Roman"/>
          <w:b w:val="false"/>
          <w:i w:val="false"/>
          <w:color w:val="000000"/>
          <w:sz w:val="28"/>
        </w:rPr>
        <w:t>
      өз құзыретіне жататын мәселелер бойынша ақпараттық-насихаттау іс-шараларын жүзеге асырады;</w:t>
      </w:r>
    </w:p>
    <w:bookmarkEnd w:id="3021"/>
    <w:bookmarkStart w:name="z3237" w:id="3022"/>
    <w:p>
      <w:pPr>
        <w:spacing w:after="0"/>
        <w:ind w:left="0"/>
        <w:jc w:val="both"/>
      </w:pP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келіседі, сондай-ақ ғибадат үйлерінен (ғимараттарынан) тыс жерлерде діни іс-шаралар өткізу туралы діни бірлестіктер берген хабарламаларды қарайды;</w:t>
      </w:r>
    </w:p>
    <w:bookmarkEnd w:id="3022"/>
    <w:bookmarkStart w:name="z3238" w:id="3023"/>
    <w:p>
      <w:pPr>
        <w:spacing w:after="0"/>
        <w:ind w:left="0"/>
        <w:jc w:val="both"/>
      </w:pPr>
      <w:r>
        <w:rPr>
          <w:rFonts w:ascii="Times New Roman"/>
          <w:b w:val="false"/>
          <w:i w:val="false"/>
          <w:color w:val="000000"/>
          <w:sz w:val="28"/>
        </w:rPr>
        <w:t>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қабылдайды;</w:t>
      </w:r>
    </w:p>
    <w:bookmarkEnd w:id="3023"/>
    <w:bookmarkStart w:name="z3239" w:id="3024"/>
    <w:p>
      <w:pPr>
        <w:spacing w:after="0"/>
        <w:ind w:left="0"/>
        <w:jc w:val="both"/>
      </w:pPr>
      <w:r>
        <w:rPr>
          <w:rFonts w:ascii="Times New Roman"/>
          <w:b w:val="false"/>
          <w:i w:val="false"/>
          <w:color w:val="000000"/>
          <w:sz w:val="28"/>
        </w:rPr>
        <w:t>
      діни бірлестіктерді құруға бастамашы азаматтардың тізімдеріне тексеру жүргізуді қамтамасыз етедi;</w:t>
      </w:r>
    </w:p>
    <w:bookmarkEnd w:id="3024"/>
    <w:bookmarkStart w:name="z3240" w:id="3025"/>
    <w:p>
      <w:pPr>
        <w:spacing w:after="0"/>
        <w:ind w:left="0"/>
        <w:jc w:val="both"/>
      </w:pPr>
      <w:r>
        <w:rPr>
          <w:rFonts w:ascii="Times New Roman"/>
          <w:b w:val="false"/>
          <w:i w:val="false"/>
          <w:color w:val="000000"/>
          <w:sz w:val="28"/>
        </w:rPr>
        <w:t>
      миссионерлiк қызметті жүзеге асыратын адамдарды тіркеуді жүргізеді;</w:t>
      </w:r>
    </w:p>
    <w:bookmarkEnd w:id="3025"/>
    <w:bookmarkStart w:name="z3241" w:id="3026"/>
    <w:p>
      <w:pPr>
        <w:spacing w:after="0"/>
        <w:ind w:left="0"/>
        <w:jc w:val="both"/>
      </w:pPr>
      <w:r>
        <w:rPr>
          <w:rFonts w:ascii="Times New Roman"/>
          <w:b w:val="false"/>
          <w:i w:val="false"/>
          <w:color w:val="000000"/>
          <w:sz w:val="28"/>
        </w:rPr>
        <w:t>
      Басқарма мүддесінде Қазақстан Республикасы заңнамасында жергілікті атқарушы органдарға жүктелетін "Діни қызмет және діни бірлестіктер туралы" Қазақстан Республикасы заңы 5-бабына, "Терроризмге қарсы іс-қимыл туралы" Қазақстан Республикасы заңы 7-бабының 21-тармағына, "Мемлекеттік сатып алу туралы" Қазақстан Республикасы Заңының 16-бабы 3-тармағы 7) тармақшасына сәйкес өкілеттіктерді жүзеге асырады;</w:t>
      </w:r>
    </w:p>
    <w:bookmarkEnd w:id="3026"/>
    <w:bookmarkStart w:name="z3242" w:id="3027"/>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 804-бабының 50-тармағына сәйкес көрсетілген Кодекстің 453, 490-баптарында көзделген әкімшілік құқық бұзушылық туралы хаттамалар толтырады;</w:t>
      </w:r>
    </w:p>
    <w:bookmarkEnd w:id="3027"/>
    <w:bookmarkStart w:name="z3243" w:id="3028"/>
    <w:p>
      <w:pPr>
        <w:spacing w:after="0"/>
        <w:ind w:left="0"/>
        <w:jc w:val="both"/>
      </w:pPr>
      <w:r>
        <w:rPr>
          <w:rFonts w:ascii="Times New Roman"/>
          <w:b w:val="false"/>
          <w:i w:val="false"/>
          <w:color w:val="000000"/>
          <w:sz w:val="28"/>
        </w:rPr>
        <w:t>
      терроризм мен экстремизмге қарсы іс-қимыл бойынша шаралар қабылдайды;</w:t>
      </w:r>
    </w:p>
    <w:bookmarkEnd w:id="3028"/>
    <w:bookmarkStart w:name="z3244" w:id="3029"/>
    <w:p>
      <w:pPr>
        <w:spacing w:after="0"/>
        <w:ind w:left="0"/>
        <w:jc w:val="both"/>
      </w:pPr>
      <w:r>
        <w:rPr>
          <w:rFonts w:ascii="Times New Roman"/>
          <w:b w:val="false"/>
          <w:i w:val="false"/>
          <w:color w:val="000000"/>
          <w:sz w:val="28"/>
        </w:rPr>
        <w:t>
      діни экстремизмге жол бермеу мақсатында мынадай профилактикалық іс-шаралар жүргізеді: қоғамдық бірлестіктермен өзара іс-қимылды, тиісті аумақта діни бірлестіктер мен миссионерлік қызметті зерттеуді жүзеге асырады, олар туралы мәліметтер банкін қалыптастырады, өңірлік деңгейде ақпараттық - насихаттау іс-шараларын жүзеге асырады, діни ахуалды зерттеу және мониторингтеуді жүзеге асырады;</w:t>
      </w:r>
    </w:p>
    <w:bookmarkEnd w:id="3029"/>
    <w:bookmarkStart w:name="z3245" w:id="3030"/>
    <w:p>
      <w:pPr>
        <w:spacing w:after="0"/>
        <w:ind w:left="0"/>
        <w:jc w:val="both"/>
      </w:pPr>
      <w:r>
        <w:rPr>
          <w:rFonts w:ascii="Times New Roman"/>
          <w:b w:val="false"/>
          <w:i w:val="false"/>
          <w:color w:val="000000"/>
          <w:sz w:val="28"/>
        </w:rPr>
        <w:t>
      Шымкент қаласының аумағында конфессияаралық келісім мен төзімділікті нығайту жөніндегі іс-шараларды ұйымдастыру және өткізу;</w:t>
      </w:r>
    </w:p>
    <w:bookmarkEnd w:id="3030"/>
    <w:bookmarkStart w:name="z3246" w:id="3031"/>
    <w:p>
      <w:pPr>
        <w:spacing w:after="0"/>
        <w:ind w:left="0"/>
        <w:jc w:val="both"/>
      </w:pPr>
      <w:r>
        <w:rPr>
          <w:rFonts w:ascii="Times New Roman"/>
          <w:b w:val="false"/>
          <w:i w:val="false"/>
          <w:color w:val="000000"/>
          <w:sz w:val="28"/>
        </w:rPr>
        <w:t>
      Қазақстан Республикасының Үкіметі айқындайтын тәртіппен мемлекеттік әлеуметтік тапсырысты қалыптастыруды және іске асыруды жүзеге асырады;</w:t>
      </w:r>
    </w:p>
    <w:bookmarkEnd w:id="3031"/>
    <w:bookmarkStart w:name="z3247" w:id="3032"/>
    <w:p>
      <w:pPr>
        <w:spacing w:after="0"/>
        <w:ind w:left="0"/>
        <w:jc w:val="both"/>
      </w:pPr>
      <w:r>
        <w:rPr>
          <w:rFonts w:ascii="Times New Roman"/>
          <w:b w:val="false"/>
          <w:i w:val="false"/>
          <w:color w:val="000000"/>
          <w:sz w:val="28"/>
        </w:rPr>
        <w:t>
      дін саласындағы бюджеттік бағдарламалар әкімшісінің функцияларын жүзеге асырады.</w:t>
      </w:r>
    </w:p>
    <w:bookmarkEnd w:id="3032"/>
    <w:bookmarkStart w:name="z3248" w:id="3033"/>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3033"/>
    <w:bookmarkStart w:name="z3249" w:id="3034"/>
    <w:p>
      <w:pPr>
        <w:spacing w:after="0"/>
        <w:ind w:left="0"/>
        <w:jc w:val="both"/>
      </w:pPr>
      <w:r>
        <w:rPr>
          <w:rFonts w:ascii="Times New Roman"/>
          <w:b w:val="false"/>
          <w:i w:val="false"/>
          <w:color w:val="000000"/>
          <w:sz w:val="28"/>
        </w:rPr>
        <w:t>
      16. Басқарманы басқаруды басқарма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3034"/>
    <w:bookmarkStart w:name="z3250" w:id="303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лауазымына Шымкент қаласының әкімі қызметке тағайындайды және қызметтен босатады.</w:t>
      </w:r>
    </w:p>
    <w:bookmarkEnd w:id="3035"/>
    <w:bookmarkStart w:name="z3251" w:id="3036"/>
    <w:p>
      <w:pPr>
        <w:spacing w:after="0"/>
        <w:ind w:left="0"/>
        <w:jc w:val="both"/>
      </w:pPr>
      <w:r>
        <w:rPr>
          <w:rFonts w:ascii="Times New Roman"/>
          <w:b w:val="false"/>
          <w:i w:val="false"/>
          <w:color w:val="000000"/>
          <w:sz w:val="28"/>
        </w:rPr>
        <w:t>
      18. Басқарма басшысының штаттық кестеге сәйкес орынбасарлары жоқ.</w:t>
      </w:r>
    </w:p>
    <w:bookmarkEnd w:id="3036"/>
    <w:bookmarkStart w:name="z3252" w:id="3037"/>
    <w:p>
      <w:pPr>
        <w:spacing w:after="0"/>
        <w:ind w:left="0"/>
        <w:jc w:val="both"/>
      </w:pPr>
      <w:r>
        <w:rPr>
          <w:rFonts w:ascii="Times New Roman"/>
          <w:b w:val="false"/>
          <w:i w:val="false"/>
          <w:color w:val="000000"/>
          <w:sz w:val="28"/>
        </w:rPr>
        <w:t>
      19. Басқарма басшысының өкілеттіктері:</w:t>
      </w:r>
    </w:p>
    <w:bookmarkEnd w:id="3037"/>
    <w:bookmarkStart w:name="z3253" w:id="3038"/>
    <w:p>
      <w:pPr>
        <w:spacing w:after="0"/>
        <w:ind w:left="0"/>
        <w:jc w:val="both"/>
      </w:pPr>
      <w:r>
        <w:rPr>
          <w:rFonts w:ascii="Times New Roman"/>
          <w:b w:val="false"/>
          <w:i w:val="false"/>
          <w:color w:val="000000"/>
          <w:sz w:val="28"/>
        </w:rPr>
        <w:t>
      1) Қазақстан Республикасының заңнамасына сәйкес басқарма қызметкерлерін, "Дін мәселелерін зерттеу орталығы" коммуналдық мемлекеттік мекемесінің басшысын қызметке тағайындайды және қызметтен босатады;</w:t>
      </w:r>
    </w:p>
    <w:bookmarkEnd w:id="3038"/>
    <w:bookmarkStart w:name="z3254" w:id="3039"/>
    <w:p>
      <w:pPr>
        <w:spacing w:after="0"/>
        <w:ind w:left="0"/>
        <w:jc w:val="both"/>
      </w:pPr>
      <w:r>
        <w:rPr>
          <w:rFonts w:ascii="Times New Roman"/>
          <w:b w:val="false"/>
          <w:i w:val="false"/>
          <w:color w:val="000000"/>
          <w:sz w:val="28"/>
        </w:rPr>
        <w:t>
      2) құрылымды, құрылымдық бөлімшелер туралы ережелерді және басқарма қызметкерлерінің лауазымдық нұсқаулықтарын бекітеді;</w:t>
      </w:r>
    </w:p>
    <w:bookmarkEnd w:id="3039"/>
    <w:bookmarkStart w:name="z3255" w:id="3040"/>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3040"/>
    <w:bookmarkStart w:name="z3256" w:id="3041"/>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Басқарманың атынан өкілдік етеді;</w:t>
      </w:r>
    </w:p>
    <w:bookmarkEnd w:id="3041"/>
    <w:bookmarkStart w:name="z3257" w:id="3042"/>
    <w:p>
      <w:pPr>
        <w:spacing w:after="0"/>
        <w:ind w:left="0"/>
        <w:jc w:val="both"/>
      </w:pPr>
      <w:r>
        <w:rPr>
          <w:rFonts w:ascii="Times New Roman"/>
          <w:b w:val="false"/>
          <w:i w:val="false"/>
          <w:color w:val="000000"/>
          <w:sz w:val="28"/>
        </w:rPr>
        <w:t>
      5) бірінші қол қою құқығына ие;</w:t>
      </w:r>
    </w:p>
    <w:bookmarkEnd w:id="3042"/>
    <w:bookmarkStart w:name="z3258" w:id="3043"/>
    <w:p>
      <w:pPr>
        <w:spacing w:after="0"/>
        <w:ind w:left="0"/>
        <w:jc w:val="both"/>
      </w:pPr>
      <w:r>
        <w:rPr>
          <w:rFonts w:ascii="Times New Roman"/>
          <w:b w:val="false"/>
          <w:i w:val="false"/>
          <w:color w:val="000000"/>
          <w:sz w:val="28"/>
        </w:rPr>
        <w:t>
      6) сыбайлас жемқорлыққа қарсы іс-қимыл бойынша шаралар қабылдамағаны үшін дербес жауапты болады;</w:t>
      </w:r>
    </w:p>
    <w:bookmarkEnd w:id="3043"/>
    <w:bookmarkStart w:name="z3259" w:id="3044"/>
    <w:p>
      <w:pPr>
        <w:spacing w:after="0"/>
        <w:ind w:left="0"/>
        <w:jc w:val="both"/>
      </w:pPr>
      <w:r>
        <w:rPr>
          <w:rFonts w:ascii="Times New Roman"/>
          <w:b w:val="false"/>
          <w:i w:val="false"/>
          <w:color w:val="000000"/>
          <w:sz w:val="28"/>
        </w:rPr>
        <w:t>
      7) басқарма қызметкерлерінің орындауы үшін міндетті бұйрықтар шығарады және нұсқаулар береді;</w:t>
      </w:r>
    </w:p>
    <w:bookmarkEnd w:id="3044"/>
    <w:bookmarkStart w:name="z3260" w:id="3045"/>
    <w:p>
      <w:pPr>
        <w:spacing w:after="0"/>
        <w:ind w:left="0"/>
        <w:jc w:val="both"/>
      </w:pPr>
      <w:r>
        <w:rPr>
          <w:rFonts w:ascii="Times New Roman"/>
          <w:b w:val="false"/>
          <w:i w:val="false"/>
          <w:color w:val="000000"/>
          <w:sz w:val="28"/>
        </w:rPr>
        <w:t>
      8) басқарма қызметкерлеріне, ведомстволық бағынысты ұйымның басшысы мен орынбасарына көтермелеу, материалдық көмек көрсету шараларын қабылдайды және тәртіптік жаза қолданады;</w:t>
      </w:r>
    </w:p>
    <w:bookmarkEnd w:id="3045"/>
    <w:bookmarkStart w:name="z3261" w:id="3046"/>
    <w:p>
      <w:pPr>
        <w:spacing w:after="0"/>
        <w:ind w:left="0"/>
        <w:jc w:val="both"/>
      </w:pPr>
      <w:r>
        <w:rPr>
          <w:rFonts w:ascii="Times New Roman"/>
          <w:b w:val="false"/>
          <w:i w:val="false"/>
          <w:color w:val="000000"/>
          <w:sz w:val="28"/>
        </w:rPr>
        <w:t>
      9) Қазақстан Республикасының қолданыстағы заңнамасына сәйкес өкілеттіктерді жүзеге асырады.</w:t>
      </w:r>
    </w:p>
    <w:bookmarkEnd w:id="3046"/>
    <w:bookmarkStart w:name="z3262" w:id="3047"/>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3047"/>
    <w:bookmarkStart w:name="z3263" w:id="3048"/>
    <w:p>
      <w:pPr>
        <w:spacing w:after="0"/>
        <w:ind w:left="0"/>
        <w:jc w:val="left"/>
      </w:pPr>
      <w:r>
        <w:rPr>
          <w:rFonts w:ascii="Times New Roman"/>
          <w:b/>
          <w:i w:val="false"/>
          <w:color w:val="000000"/>
        </w:rPr>
        <w:t xml:space="preserve"> 4-тарау. Мемлекеттік органның мүлкі</w:t>
      </w:r>
    </w:p>
    <w:bookmarkEnd w:id="3048"/>
    <w:bookmarkStart w:name="z3264" w:id="304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3049"/>
    <w:bookmarkStart w:name="z3265" w:id="305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50"/>
    <w:bookmarkStart w:name="z3266" w:id="3051"/>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3051"/>
    <w:bookmarkStart w:name="z3267" w:id="305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52"/>
    <w:bookmarkStart w:name="z3268" w:id="305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053"/>
    <w:bookmarkStart w:name="z3269" w:id="305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054"/>
    <w:bookmarkStart w:name="z3270" w:id="3055"/>
    <w:p>
      <w:pPr>
        <w:spacing w:after="0"/>
        <w:ind w:left="0"/>
        <w:jc w:val="both"/>
      </w:pPr>
      <w:r>
        <w:rPr>
          <w:rFonts w:ascii="Times New Roman"/>
          <w:b w:val="false"/>
          <w:i w:val="false"/>
          <w:color w:val="000000"/>
          <w:sz w:val="28"/>
        </w:rPr>
        <w:t>
      Басқарманың қарамағындағы ұйымдардың тізбесі:</w:t>
      </w:r>
    </w:p>
    <w:bookmarkEnd w:id="3055"/>
    <w:bookmarkStart w:name="z3271" w:id="3056"/>
    <w:p>
      <w:pPr>
        <w:spacing w:after="0"/>
        <w:ind w:left="0"/>
        <w:jc w:val="both"/>
      </w:pPr>
      <w:r>
        <w:rPr>
          <w:rFonts w:ascii="Times New Roman"/>
          <w:b w:val="false"/>
          <w:i w:val="false"/>
          <w:color w:val="000000"/>
          <w:sz w:val="28"/>
        </w:rPr>
        <w:t>
      Шымкент қаласы "Дін мәселелерін зерттеу орталығы" коммуналдық мемлекеттік мекемесі.</w:t>
      </w:r>
    </w:p>
    <w:bookmarkEnd w:id="3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1464 қаулысына қосымша</w:t>
            </w:r>
          </w:p>
        </w:tc>
      </w:tr>
    </w:tbl>
    <w:bookmarkStart w:name="z3279" w:id="3057"/>
    <w:p>
      <w:pPr>
        <w:spacing w:after="0"/>
        <w:ind w:left="0"/>
        <w:jc w:val="left"/>
      </w:pPr>
      <w:r>
        <w:rPr>
          <w:rFonts w:ascii="Times New Roman"/>
          <w:b/>
          <w:i w:val="false"/>
          <w:color w:val="000000"/>
        </w:rPr>
        <w:t xml:space="preserve"> "Шымкент қаласының мемлекеттік сатып алу басқармасы" коммуналдық мемлекеттік мекемесі туралы ереже</w:t>
      </w:r>
    </w:p>
    <w:bookmarkEnd w:id="3057"/>
    <w:bookmarkStart w:name="z3280" w:id="3058"/>
    <w:p>
      <w:pPr>
        <w:spacing w:after="0"/>
        <w:ind w:left="0"/>
        <w:jc w:val="left"/>
      </w:pPr>
      <w:r>
        <w:rPr>
          <w:rFonts w:ascii="Times New Roman"/>
          <w:b/>
          <w:i w:val="false"/>
          <w:color w:val="000000"/>
        </w:rPr>
        <w:t xml:space="preserve"> 1-тарау. Жалпы ережелер</w:t>
      </w:r>
    </w:p>
    <w:bookmarkEnd w:id="3058"/>
    <w:bookmarkStart w:name="z3281" w:id="3059"/>
    <w:p>
      <w:pPr>
        <w:spacing w:after="0"/>
        <w:ind w:left="0"/>
        <w:jc w:val="both"/>
      </w:pPr>
      <w:r>
        <w:rPr>
          <w:rFonts w:ascii="Times New Roman"/>
          <w:b w:val="false"/>
          <w:i w:val="false"/>
          <w:color w:val="000000"/>
          <w:sz w:val="28"/>
        </w:rPr>
        <w:t>
      1. "Шымкент қаласының мемлекеттік сатып алу басқармасы" коммуналдық мемлекеттік мекемесі (бұдан әрі – Басқарма) мемлекеттік сатып алуды бірыңғай ұйымдастырушы орталықтандырылған мемлекеттік сатып алуды, сондай-ақ уәкілетті орган айқындайтын тауарлардың, жұмыстардың, көрсетілетін қызметтердің тізбесі бойынша және тапсырыс берушілердің уәкілетті орган айқындайтын тауарлардың, жұмыстардың, көрсетілетін қызметтердің тізбелеріне енгізілмеген тауарларды, жұмыстарды, көрсетілетін қызметтерді сатып алуға арналған өтінімдері бойынша мемлекеттік сатып алуды ұйымдастыру мен өткізу саласындағы (салаларындағы) басшылықты жүзеге асыратын Қазақстан Республикасының мемлекеттік органы болып табылады.</w:t>
      </w:r>
    </w:p>
    <w:bookmarkEnd w:id="3059"/>
    <w:bookmarkStart w:name="z3282" w:id="3060"/>
    <w:p>
      <w:pPr>
        <w:spacing w:after="0"/>
        <w:ind w:left="0"/>
        <w:jc w:val="both"/>
      </w:pPr>
      <w:r>
        <w:rPr>
          <w:rFonts w:ascii="Times New Roman"/>
          <w:b w:val="false"/>
          <w:i w:val="false"/>
          <w:color w:val="000000"/>
          <w:sz w:val="28"/>
        </w:rPr>
        <w:t>
      2. Басқарманың ведомстволары жоқ.</w:t>
      </w:r>
    </w:p>
    <w:bookmarkEnd w:id="3060"/>
    <w:bookmarkStart w:name="z3283" w:id="3061"/>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061"/>
    <w:bookmarkStart w:name="z3284" w:id="3062"/>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062"/>
    <w:bookmarkStart w:name="z3285" w:id="3063"/>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3063"/>
    <w:bookmarkStart w:name="z3286" w:id="3064"/>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064"/>
    <w:bookmarkStart w:name="z3287" w:id="3065"/>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065"/>
    <w:bookmarkStart w:name="z3288" w:id="3066"/>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3066"/>
    <w:bookmarkStart w:name="z3289" w:id="3067"/>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шағын ауданы, Nursultan Nazarbaev даңғылы, 10, индекс 160023.</w:t>
      </w:r>
    </w:p>
    <w:bookmarkEnd w:id="3067"/>
    <w:bookmarkStart w:name="z3290" w:id="306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068"/>
    <w:bookmarkStart w:name="z3291" w:id="3069"/>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3069"/>
    <w:bookmarkStart w:name="z3292" w:id="3070"/>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3070"/>
    <w:bookmarkStart w:name="z3293" w:id="3071"/>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071"/>
    <w:bookmarkStart w:name="z3294" w:id="307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072"/>
    <w:bookmarkStart w:name="z3295" w:id="3073"/>
    <w:p>
      <w:pPr>
        <w:spacing w:after="0"/>
        <w:ind w:left="0"/>
        <w:jc w:val="both"/>
      </w:pPr>
      <w:r>
        <w:rPr>
          <w:rFonts w:ascii="Times New Roman"/>
          <w:b w:val="false"/>
          <w:i w:val="false"/>
          <w:color w:val="000000"/>
          <w:sz w:val="28"/>
        </w:rPr>
        <w:t>
      13. Мақсаттары:</w:t>
      </w:r>
    </w:p>
    <w:bookmarkEnd w:id="3073"/>
    <w:bookmarkStart w:name="z3296" w:id="3074"/>
    <w:p>
      <w:pPr>
        <w:spacing w:after="0"/>
        <w:ind w:left="0"/>
        <w:jc w:val="both"/>
      </w:pPr>
      <w:r>
        <w:rPr>
          <w:rFonts w:ascii="Times New Roman"/>
          <w:b w:val="false"/>
          <w:i w:val="false"/>
          <w:color w:val="000000"/>
          <w:sz w:val="28"/>
        </w:rPr>
        <w:t>
      бірыңғай ұйымдастырушы орталықтандырылған мемлекеттік сатып алуды, сондай-ақ уәкілетті орган айқындайтын тауарлардың, жұмыстардың, көрсетілетін қызметтердің тізбесі бойынша және тапсырыс берушілердің уәкілетті орган айқындайтын тауарлардың, жұмыстардың, көрсетілетін қызметтердің тізбелеріне енгізілмеген тауарларды, жұмыстарды, көрсетілетін қызметтерді сатып алуға арналған өтінімдері бойынша мемлекеттік сатып алуды ұйымдастыру мен өткізуді қамтамасыз ету;</w:t>
      </w:r>
    </w:p>
    <w:bookmarkEnd w:id="3074"/>
    <w:bookmarkStart w:name="z3297" w:id="3075"/>
    <w:p>
      <w:pPr>
        <w:spacing w:after="0"/>
        <w:ind w:left="0"/>
        <w:jc w:val="both"/>
      </w:pPr>
      <w:r>
        <w:rPr>
          <w:rFonts w:ascii="Times New Roman"/>
          <w:b w:val="false"/>
          <w:i w:val="false"/>
          <w:color w:val="000000"/>
          <w:sz w:val="28"/>
        </w:rPr>
        <w:t>
      мемлекеттік сатып алу саласында мемлекеттік саясатты іске асыру;</w:t>
      </w:r>
    </w:p>
    <w:bookmarkEnd w:id="3075"/>
    <w:bookmarkStart w:name="z3298" w:id="3076"/>
    <w:p>
      <w:pPr>
        <w:spacing w:after="0"/>
        <w:ind w:left="0"/>
        <w:jc w:val="both"/>
      </w:pPr>
      <w:r>
        <w:rPr>
          <w:rFonts w:ascii="Times New Roman"/>
          <w:b w:val="false"/>
          <w:i w:val="false"/>
          <w:color w:val="000000"/>
          <w:sz w:val="28"/>
        </w:rPr>
        <w:t>
      мемлекеттік сатып алу үшін пайдаланылатын ақшалардың ұтымды және тиімді жұмсалуын қамтамасыз ету.</w:t>
      </w:r>
    </w:p>
    <w:bookmarkEnd w:id="3076"/>
    <w:bookmarkStart w:name="z3299" w:id="3077"/>
    <w:p>
      <w:pPr>
        <w:spacing w:after="0"/>
        <w:ind w:left="0"/>
        <w:jc w:val="both"/>
      </w:pPr>
      <w:r>
        <w:rPr>
          <w:rFonts w:ascii="Times New Roman"/>
          <w:b w:val="false"/>
          <w:i w:val="false"/>
          <w:color w:val="000000"/>
          <w:sz w:val="28"/>
        </w:rPr>
        <w:t>
      14. Өкілеттіктері:</w:t>
      </w:r>
    </w:p>
    <w:bookmarkEnd w:id="3077"/>
    <w:bookmarkStart w:name="z3300" w:id="3078"/>
    <w:p>
      <w:pPr>
        <w:spacing w:after="0"/>
        <w:ind w:left="0"/>
        <w:jc w:val="both"/>
      </w:pPr>
      <w:r>
        <w:rPr>
          <w:rFonts w:ascii="Times New Roman"/>
          <w:b w:val="false"/>
          <w:i w:val="false"/>
          <w:color w:val="000000"/>
          <w:sz w:val="28"/>
        </w:rPr>
        <w:t>
      1) құқықтары:</w:t>
      </w:r>
    </w:p>
    <w:bookmarkEnd w:id="3078"/>
    <w:bookmarkStart w:name="z3301" w:id="3079"/>
    <w:p>
      <w:pPr>
        <w:spacing w:after="0"/>
        <w:ind w:left="0"/>
        <w:jc w:val="both"/>
      </w:pPr>
      <w:r>
        <w:rPr>
          <w:rFonts w:ascii="Times New Roman"/>
          <w:b w:val="false"/>
          <w:i w:val="false"/>
          <w:color w:val="000000"/>
          <w:sz w:val="28"/>
        </w:rPr>
        <w:t>
      Шымкент қаласының аумағында дамудың негізгі бағыттары, мемлекеттік сатып алу саласындағы мәселелерді шешу жөніндегі ұсыныстарды қала әкімдігінің және әкімінің қарауына енгізу;</w:t>
      </w:r>
    </w:p>
    <w:bookmarkEnd w:id="3079"/>
    <w:bookmarkStart w:name="z3302" w:id="3080"/>
    <w:p>
      <w:pPr>
        <w:spacing w:after="0"/>
        <w:ind w:left="0"/>
        <w:jc w:val="both"/>
      </w:pPr>
      <w:r>
        <w:rPr>
          <w:rFonts w:ascii="Times New Roman"/>
          <w:b w:val="false"/>
          <w:i w:val="false"/>
          <w:color w:val="000000"/>
          <w:sz w:val="28"/>
        </w:rPr>
        <w:t>
      Басқарманың алдына қойылған міндеттерді орындауға байланысты мәселелер жөніндегі ақпаратты белгіленген тәртіппен мемлекеттік органдардың, лауазымды тұлғалардың, ұйымдардың және азаматтардың келісімі бойынша сұратады және алу;</w:t>
      </w:r>
    </w:p>
    <w:bookmarkEnd w:id="3080"/>
    <w:bookmarkStart w:name="z3303" w:id="3081"/>
    <w:p>
      <w:pPr>
        <w:spacing w:after="0"/>
        <w:ind w:left="0"/>
        <w:jc w:val="both"/>
      </w:pPr>
      <w:r>
        <w:rPr>
          <w:rFonts w:ascii="Times New Roman"/>
          <w:b w:val="false"/>
          <w:i w:val="false"/>
          <w:color w:val="000000"/>
          <w:sz w:val="28"/>
        </w:rPr>
        <w:t>
      өз құзыреті шегінде шарттар, келісімдер жасасу;</w:t>
      </w:r>
    </w:p>
    <w:bookmarkEnd w:id="3081"/>
    <w:bookmarkStart w:name="z3304" w:id="3082"/>
    <w:p>
      <w:pPr>
        <w:spacing w:after="0"/>
        <w:ind w:left="0"/>
        <w:jc w:val="both"/>
      </w:pPr>
      <w:r>
        <w:rPr>
          <w:rFonts w:ascii="Times New Roman"/>
          <w:b w:val="false"/>
          <w:i w:val="false"/>
          <w:color w:val="000000"/>
          <w:sz w:val="28"/>
        </w:rPr>
        <w:t>
      қала әкіміне, мемлекеттік сатып алуды ұйымдастыру мен өткізу рәсімдерін оңтайландыру бойынша ұсыныстар енгізу;</w:t>
      </w:r>
    </w:p>
    <w:bookmarkEnd w:id="3082"/>
    <w:bookmarkStart w:name="z3305" w:id="3083"/>
    <w:p>
      <w:pPr>
        <w:spacing w:after="0"/>
        <w:ind w:left="0"/>
        <w:jc w:val="both"/>
      </w:pPr>
      <w:r>
        <w:rPr>
          <w:rFonts w:ascii="Times New Roman"/>
          <w:b w:val="false"/>
          <w:i w:val="false"/>
          <w:color w:val="000000"/>
          <w:sz w:val="28"/>
        </w:rPr>
        <w:t>
      Қазақстан Республикасының заңнамаларына сәйкес құпиялылық режимінің, қызметтік, коммерциялық немесе заңмен қорғалатын өзге де құпияның сақталуын ескере отырып, тапсырыс берушінің, ұйымдастырушының, бірыңғай ұйымдастырушының, сараптама комиссиясының (сарапшының) әрекеттеріне (әрекетсіздігіне), шешімдеріне шағымдарды қарау мәселелеріне жататын, мемлекеттік құпияларды құрайтын мәліметтерді қамтитын құжаттамамен кедергісіз танысу;</w:t>
      </w:r>
    </w:p>
    <w:bookmarkEnd w:id="3083"/>
    <w:bookmarkStart w:name="z3306" w:id="3084"/>
    <w:p>
      <w:pPr>
        <w:spacing w:after="0"/>
        <w:ind w:left="0"/>
        <w:jc w:val="both"/>
      </w:pPr>
      <w:r>
        <w:rPr>
          <w:rFonts w:ascii="Times New Roman"/>
          <w:b w:val="false"/>
          <w:i w:val="false"/>
          <w:color w:val="000000"/>
          <w:sz w:val="28"/>
        </w:rPr>
        <w:t>
      Қазақстан Республикасының заңнамасымен көзделген өзге де құқықтарды жүзеге асырады;</w:t>
      </w:r>
    </w:p>
    <w:bookmarkEnd w:id="3084"/>
    <w:bookmarkStart w:name="z3307" w:id="3085"/>
    <w:p>
      <w:pPr>
        <w:spacing w:after="0"/>
        <w:ind w:left="0"/>
        <w:jc w:val="both"/>
      </w:pPr>
      <w:r>
        <w:rPr>
          <w:rFonts w:ascii="Times New Roman"/>
          <w:b w:val="false"/>
          <w:i w:val="false"/>
          <w:color w:val="000000"/>
          <w:sz w:val="28"/>
        </w:rPr>
        <w:t>
      2) міндеттері:</w:t>
      </w:r>
    </w:p>
    <w:bookmarkEnd w:id="3085"/>
    <w:bookmarkStart w:name="z3308" w:id="3086"/>
    <w:p>
      <w:pPr>
        <w:spacing w:after="0"/>
        <w:ind w:left="0"/>
        <w:jc w:val="both"/>
      </w:pPr>
      <w:r>
        <w:rPr>
          <w:rFonts w:ascii="Times New Roman"/>
          <w:b w:val="false"/>
          <w:i w:val="false"/>
          <w:color w:val="000000"/>
          <w:sz w:val="28"/>
        </w:rPr>
        <w:t>
      тапсырыс беруші Басқарманы мемлекеттік сатып алуды ұйымдастырушысы деп таныған жағдайда орталықтандырылған мемлекеттік сатып алуды ұйымдастыру және жүргізуді жүзеге асыру;</w:t>
      </w:r>
    </w:p>
    <w:bookmarkEnd w:id="3086"/>
    <w:bookmarkStart w:name="z3309" w:id="3087"/>
    <w:p>
      <w:pPr>
        <w:spacing w:after="0"/>
        <w:ind w:left="0"/>
        <w:jc w:val="both"/>
      </w:pPr>
      <w:r>
        <w:rPr>
          <w:rFonts w:ascii="Times New Roman"/>
          <w:b w:val="false"/>
          <w:i w:val="false"/>
          <w:color w:val="000000"/>
          <w:sz w:val="28"/>
        </w:rPr>
        <w:t>
      Қазақстан Республикасы қолданыстағы заңнамасының нормаларын ұстану;</w:t>
      </w:r>
    </w:p>
    <w:bookmarkEnd w:id="3087"/>
    <w:bookmarkStart w:name="z3310" w:id="3088"/>
    <w:p>
      <w:pPr>
        <w:spacing w:after="0"/>
        <w:ind w:left="0"/>
        <w:jc w:val="both"/>
      </w:pPr>
      <w:r>
        <w:rPr>
          <w:rFonts w:ascii="Times New Roman"/>
          <w:b w:val="false"/>
          <w:i w:val="false"/>
          <w:color w:val="000000"/>
          <w:sz w:val="28"/>
        </w:rPr>
        <w:t>
      Қазақстан Республикасының заңнамасымен көзделген өзге де міндеттерді жүзеге асырады.</w:t>
      </w:r>
    </w:p>
    <w:bookmarkEnd w:id="3088"/>
    <w:bookmarkStart w:name="z3311" w:id="3089"/>
    <w:p>
      <w:pPr>
        <w:spacing w:after="0"/>
        <w:ind w:left="0"/>
        <w:jc w:val="both"/>
      </w:pPr>
      <w:r>
        <w:rPr>
          <w:rFonts w:ascii="Times New Roman"/>
          <w:b w:val="false"/>
          <w:i w:val="false"/>
          <w:color w:val="000000"/>
          <w:sz w:val="28"/>
        </w:rPr>
        <w:t>
      15. Функциялары:</w:t>
      </w:r>
    </w:p>
    <w:bookmarkEnd w:id="3089"/>
    <w:bookmarkStart w:name="z3312" w:id="3090"/>
    <w:p>
      <w:pPr>
        <w:spacing w:after="0"/>
        <w:ind w:left="0"/>
        <w:jc w:val="both"/>
      </w:pPr>
      <w:r>
        <w:rPr>
          <w:rFonts w:ascii="Times New Roman"/>
          <w:b w:val="false"/>
          <w:i w:val="false"/>
          <w:color w:val="000000"/>
          <w:sz w:val="28"/>
        </w:rPr>
        <w:t>
      орталықтандырылған мемлекеттік сатып алуды:</w:t>
      </w:r>
    </w:p>
    <w:bookmarkEnd w:id="3090"/>
    <w:bookmarkStart w:name="z3313" w:id="3091"/>
    <w:p>
      <w:pPr>
        <w:spacing w:after="0"/>
        <w:ind w:left="0"/>
        <w:jc w:val="both"/>
      </w:pPr>
      <w:r>
        <w:rPr>
          <w:rFonts w:ascii="Times New Roman"/>
          <w:b w:val="false"/>
          <w:i w:val="false"/>
          <w:color w:val="000000"/>
          <w:sz w:val="28"/>
        </w:rPr>
        <w:t>
      1) уәкілетті орган айқындайтын тауарлардың, жұмыстардың, көрсетілетін қызметтердің тізбесі бойынша, тапсырыс берушімен бірлесіп конкурстық комиссиялар (аукциондық комиссиялар) құру арқылы;</w:t>
      </w:r>
    </w:p>
    <w:bookmarkEnd w:id="3091"/>
    <w:bookmarkStart w:name="z3314" w:id="3092"/>
    <w:p>
      <w:pPr>
        <w:spacing w:after="0"/>
        <w:ind w:left="0"/>
        <w:jc w:val="both"/>
      </w:pPr>
      <w:r>
        <w:rPr>
          <w:rFonts w:ascii="Times New Roman"/>
          <w:b w:val="false"/>
          <w:i w:val="false"/>
          <w:color w:val="000000"/>
          <w:sz w:val="28"/>
        </w:rPr>
        <w:t>
      2) уәкілетті орган айқындайтын тауарлардың, жұмыстардың, көрсетілетін қызметтердің тізбесі бойынша, біртекті тауарларды, жұмыстарды, көрсетілетін қызметтерді беру (орындау, көрсету) орнына қарамастан, бір лотқа біріктіру арқылы;</w:t>
      </w:r>
    </w:p>
    <w:bookmarkEnd w:id="3092"/>
    <w:bookmarkStart w:name="z3315" w:id="3093"/>
    <w:p>
      <w:pPr>
        <w:spacing w:after="0"/>
        <w:ind w:left="0"/>
        <w:jc w:val="both"/>
      </w:pPr>
      <w:r>
        <w:rPr>
          <w:rFonts w:ascii="Times New Roman"/>
          <w:b w:val="false"/>
          <w:i w:val="false"/>
          <w:color w:val="000000"/>
          <w:sz w:val="28"/>
        </w:rPr>
        <w:t>
      3) тапсырыс берушілердің уәкілетті орган айқындайтын тауарлардың, жұмыстардың, көрсетілетін қызметтердің тізбелеріне енгізілмеген тауарларды, жұмыстарды, көрсетілетін қызметтерді сатып алуға арналған өтінімдері бойынша, тапсырыс берушімен бірлесіп конкурстық комиссиялар (аукциондық комиссиялар) құру арқылы жүзеге асырады. Осы тармақша мемлекеттік сатып алуды бірыңғай ұйымдастырушы осындай мемлекеттік сатып алуды өткізуге келіскен жағдайда қолданылады;</w:t>
      </w:r>
    </w:p>
    <w:bookmarkEnd w:id="3093"/>
    <w:bookmarkStart w:name="z3316" w:id="3094"/>
    <w:p>
      <w:pPr>
        <w:spacing w:after="0"/>
        <w:ind w:left="0"/>
        <w:jc w:val="both"/>
      </w:pPr>
      <w:r>
        <w:rPr>
          <w:rFonts w:ascii="Times New Roman"/>
          <w:b w:val="false"/>
          <w:i w:val="false"/>
          <w:color w:val="000000"/>
          <w:sz w:val="28"/>
        </w:rPr>
        <w:t>
      4) тапсырыс берушінің Қазақстан Республикасының мемлекеттік сатып алу саласындағы заңнамаларында белгіленген құжаттарды қамтитын мемлекеттік сатып алуды ұйымдастыруға және өткізуге ұсынған тапсырманы қарастырады;</w:t>
      </w:r>
    </w:p>
    <w:bookmarkEnd w:id="3094"/>
    <w:bookmarkStart w:name="z3317" w:id="3095"/>
    <w:p>
      <w:pPr>
        <w:spacing w:after="0"/>
        <w:ind w:left="0"/>
        <w:jc w:val="both"/>
      </w:pPr>
      <w:r>
        <w:rPr>
          <w:rFonts w:ascii="Times New Roman"/>
          <w:b w:val="false"/>
          <w:i w:val="false"/>
          <w:color w:val="000000"/>
          <w:sz w:val="28"/>
        </w:rPr>
        <w:t>
      5) тапсырыс беруші ұсынған, мемлекеттік сатып алуды жүзеге асыру қағидаларында белгіленген құжаттарды қамтитын тапсырма негізінде конкурстық немесе аукциондық құжаттаманы әзірлейді және бекітеді;</w:t>
      </w:r>
    </w:p>
    <w:bookmarkEnd w:id="3095"/>
    <w:bookmarkStart w:name="z3318" w:id="3096"/>
    <w:p>
      <w:pPr>
        <w:spacing w:after="0"/>
        <w:ind w:left="0"/>
        <w:jc w:val="both"/>
      </w:pPr>
      <w:r>
        <w:rPr>
          <w:rFonts w:ascii="Times New Roman"/>
          <w:b w:val="false"/>
          <w:i w:val="false"/>
          <w:color w:val="000000"/>
          <w:sz w:val="28"/>
        </w:rPr>
        <w:t>
      6) қажет болған жағдайда конкурстық құжаттамаға (аукциондық құжаттамаға) өзгерістер және (немесе) толықтырулар енгізеді;</w:t>
      </w:r>
    </w:p>
    <w:bookmarkEnd w:id="3096"/>
    <w:bookmarkStart w:name="z3319" w:id="3097"/>
    <w:p>
      <w:pPr>
        <w:spacing w:after="0"/>
        <w:ind w:left="0"/>
        <w:jc w:val="both"/>
      </w:pPr>
      <w:r>
        <w:rPr>
          <w:rFonts w:ascii="Times New Roman"/>
          <w:b w:val="false"/>
          <w:i w:val="false"/>
          <w:color w:val="000000"/>
          <w:sz w:val="28"/>
        </w:rPr>
        <w:t>
      7) конкурстық немесе аукциондық комиссияның құрамын айқындайды және бекітеді;</w:t>
      </w:r>
    </w:p>
    <w:bookmarkEnd w:id="3097"/>
    <w:bookmarkStart w:name="z3320" w:id="3098"/>
    <w:p>
      <w:pPr>
        <w:spacing w:after="0"/>
        <w:ind w:left="0"/>
        <w:jc w:val="both"/>
      </w:pPr>
      <w:r>
        <w:rPr>
          <w:rFonts w:ascii="Times New Roman"/>
          <w:b w:val="false"/>
          <w:i w:val="false"/>
          <w:color w:val="000000"/>
          <w:sz w:val="28"/>
        </w:rPr>
        <w:t>
      8) заңнамада белгіленген тәртіппен сараптау комиссиясын құрады немесе сарапшыны айқындайды;</w:t>
      </w:r>
    </w:p>
    <w:bookmarkEnd w:id="3098"/>
    <w:bookmarkStart w:name="z3321" w:id="3099"/>
    <w:p>
      <w:pPr>
        <w:spacing w:after="0"/>
        <w:ind w:left="0"/>
        <w:jc w:val="both"/>
      </w:pPr>
      <w:r>
        <w:rPr>
          <w:rFonts w:ascii="Times New Roman"/>
          <w:b w:val="false"/>
          <w:i w:val="false"/>
          <w:color w:val="000000"/>
          <w:sz w:val="28"/>
        </w:rPr>
        <w:t>
      9) мемлекеттік сатып алуды өткізу туралы хабарландыруды орналастырады;</w:t>
      </w:r>
    </w:p>
    <w:bookmarkEnd w:id="3099"/>
    <w:bookmarkStart w:name="z3322" w:id="3100"/>
    <w:p>
      <w:pPr>
        <w:spacing w:after="0"/>
        <w:ind w:left="0"/>
        <w:jc w:val="both"/>
      </w:pPr>
      <w:r>
        <w:rPr>
          <w:rFonts w:ascii="Times New Roman"/>
          <w:b w:val="false"/>
          <w:i w:val="false"/>
          <w:color w:val="000000"/>
          <w:sz w:val="28"/>
        </w:rPr>
        <w:t>
      10) конкурстық құжаттаманың және аукциондық құжаттаманың ережелерін түсіндіреді;</w:t>
      </w:r>
    </w:p>
    <w:bookmarkEnd w:id="3100"/>
    <w:bookmarkStart w:name="z3323" w:id="3101"/>
    <w:p>
      <w:pPr>
        <w:spacing w:after="0"/>
        <w:ind w:left="0"/>
        <w:jc w:val="both"/>
      </w:pPr>
      <w:r>
        <w:rPr>
          <w:rFonts w:ascii="Times New Roman"/>
          <w:b w:val="false"/>
          <w:i w:val="false"/>
          <w:color w:val="000000"/>
          <w:sz w:val="28"/>
        </w:rPr>
        <w:t>
      11) тапсырыс берушіге мәліметтері мемлекеттік сатып алу туралы шарт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енгізілген, мемлекеттік сатып алу веб-порталына автоматты түрде тіркелген тұлғалар тарапынан ұсыныстар мен ескертулерді жібереді;</w:t>
      </w:r>
    </w:p>
    <w:bookmarkEnd w:id="3101"/>
    <w:bookmarkStart w:name="z3324" w:id="3102"/>
    <w:p>
      <w:pPr>
        <w:spacing w:after="0"/>
        <w:ind w:left="0"/>
        <w:jc w:val="both"/>
      </w:pPr>
      <w:r>
        <w:rPr>
          <w:rFonts w:ascii="Times New Roman"/>
          <w:b w:val="false"/>
          <w:i w:val="false"/>
          <w:color w:val="000000"/>
          <w:sz w:val="28"/>
        </w:rPr>
        <w:t>
      12) конкурс және аукцион тәсілімен мемлекеттік сатып алудың жеңімпазын айқындайды;</w:t>
      </w:r>
    </w:p>
    <w:bookmarkEnd w:id="3102"/>
    <w:bookmarkStart w:name="z3325" w:id="3103"/>
    <w:p>
      <w:pPr>
        <w:spacing w:after="0"/>
        <w:ind w:left="0"/>
        <w:jc w:val="both"/>
      </w:pPr>
      <w:r>
        <w:rPr>
          <w:rFonts w:ascii="Times New Roman"/>
          <w:b w:val="false"/>
          <w:i w:val="false"/>
          <w:color w:val="000000"/>
          <w:sz w:val="28"/>
        </w:rPr>
        <w:t>
      13) бірінші кезеңде техникалық ұсыныстарды ұсынған әлеуетті өнім берушілерге екі кезеңдік рәсімдерді пайдалана отырып, конкурс тәсілімен мемлекеттік сатып алудың екінші кезеңіне қатысуға шақыру жібереді;</w:t>
      </w:r>
    </w:p>
    <w:bookmarkEnd w:id="3103"/>
    <w:bookmarkStart w:name="z3326" w:id="3104"/>
    <w:p>
      <w:pPr>
        <w:spacing w:after="0"/>
        <w:ind w:left="0"/>
        <w:jc w:val="both"/>
      </w:pPr>
      <w:r>
        <w:rPr>
          <w:rFonts w:ascii="Times New Roman"/>
          <w:b w:val="false"/>
          <w:i w:val="false"/>
          <w:color w:val="000000"/>
          <w:sz w:val="28"/>
        </w:rPr>
        <w:t>
      14) бір көзден алу тәсілімен әлеуетті өнім берушіге мемлекеттік сатып алуға қатысуға жазбаша шақыру жібереді;</w:t>
      </w:r>
    </w:p>
    <w:bookmarkEnd w:id="3104"/>
    <w:bookmarkStart w:name="z3327" w:id="3105"/>
    <w:p>
      <w:pPr>
        <w:spacing w:after="0"/>
        <w:ind w:left="0"/>
        <w:jc w:val="both"/>
      </w:pPr>
      <w:r>
        <w:rPr>
          <w:rFonts w:ascii="Times New Roman"/>
          <w:b w:val="false"/>
          <w:i w:val="false"/>
          <w:color w:val="000000"/>
          <w:sz w:val="28"/>
        </w:rPr>
        <w:t>
      15) заңнамада көзделген жағдайларда әлеуетті өнім берушіні немесе өнім берушіні мемлекеттік сатып алудың жосықсыз қатысушысы деп тану туралы талап арызбен сотқа жүгінеді;</w:t>
      </w:r>
    </w:p>
    <w:bookmarkEnd w:id="3105"/>
    <w:bookmarkStart w:name="z3328" w:id="3106"/>
    <w:p>
      <w:pPr>
        <w:spacing w:after="0"/>
        <w:ind w:left="0"/>
        <w:jc w:val="both"/>
      </w:pPr>
      <w:r>
        <w:rPr>
          <w:rFonts w:ascii="Times New Roman"/>
          <w:b w:val="false"/>
          <w:i w:val="false"/>
          <w:color w:val="000000"/>
          <w:sz w:val="28"/>
        </w:rPr>
        <w:t>
      15-1) Қазақстан Республикасының мемлекеттік сатып алу туралы заңнамасына сәйкес мемлекеттік сатып алуды жүзеге асыру кезінде әлеуетті өнім берушілердің шағымдарын қарайды;</w:t>
      </w:r>
    </w:p>
    <w:bookmarkEnd w:id="3106"/>
    <w:bookmarkStart w:name="z3329" w:id="3107"/>
    <w:p>
      <w:pPr>
        <w:spacing w:after="0"/>
        <w:ind w:left="0"/>
        <w:jc w:val="both"/>
      </w:pPr>
      <w:r>
        <w:rPr>
          <w:rFonts w:ascii="Times New Roman"/>
          <w:b w:val="false"/>
          <w:i w:val="false"/>
          <w:color w:val="000000"/>
          <w:sz w:val="28"/>
        </w:rPr>
        <w:t>
      15-2) Қазақстан Республикасының мемлекеттік сатып алу туралы заңнамасына сәйкес мемлекеттік сатып алуды жүзеге асыру кезінде әлеуетті өнім берушілердің шағымдарын қанағаттандыру немесе қанағаттандырудан бас тарту туралы шешім қабылдайды;</w:t>
      </w:r>
    </w:p>
    <w:bookmarkEnd w:id="3107"/>
    <w:bookmarkStart w:name="z3330" w:id="3108"/>
    <w:p>
      <w:pPr>
        <w:spacing w:after="0"/>
        <w:ind w:left="0"/>
        <w:jc w:val="both"/>
      </w:pPr>
      <w:r>
        <w:rPr>
          <w:rFonts w:ascii="Times New Roman"/>
          <w:b w:val="false"/>
          <w:i w:val="false"/>
          <w:color w:val="000000"/>
          <w:sz w:val="28"/>
        </w:rPr>
        <w:t>
      15-3) Қазақстан Республикасының мемлекеттік сатып алу туралы заңнамасына сәйкес мемлекеттік сатып алу қорытындысын қайта қарау, оның күшін жою немесе күшін жоюдан бас тарту туралы шешім қабылдайды;</w:t>
      </w:r>
    </w:p>
    <w:bookmarkEnd w:id="3108"/>
    <w:bookmarkStart w:name="z3331" w:id="3109"/>
    <w:p>
      <w:pPr>
        <w:spacing w:after="0"/>
        <w:ind w:left="0"/>
        <w:jc w:val="both"/>
      </w:pPr>
      <w:r>
        <w:rPr>
          <w:rFonts w:ascii="Times New Roman"/>
          <w:b w:val="false"/>
          <w:i w:val="false"/>
          <w:color w:val="000000"/>
          <w:sz w:val="28"/>
        </w:rPr>
        <w:t>
      16) өз құзыреті шегінде жеке және заңды тұлғалардың өтініштерін қарайды;</w:t>
      </w:r>
    </w:p>
    <w:bookmarkEnd w:id="3109"/>
    <w:bookmarkStart w:name="z3332" w:id="3110"/>
    <w:p>
      <w:pPr>
        <w:spacing w:after="0"/>
        <w:ind w:left="0"/>
        <w:jc w:val="both"/>
      </w:pPr>
      <w:r>
        <w:rPr>
          <w:rFonts w:ascii="Times New Roman"/>
          <w:b w:val="false"/>
          <w:i w:val="false"/>
          <w:color w:val="000000"/>
          <w:sz w:val="28"/>
        </w:rPr>
        <w:t>
      16-1) бюджеттік бағдарламалар әкімшілерінің және әкімдікке ведомстволық бағынысты заңды тұлғалардың мемлекеттік сатып алу жоспарларының және олардың орындалуының мониторингін жүзеге асырады;</w:t>
      </w:r>
    </w:p>
    <w:bookmarkEnd w:id="3110"/>
    <w:bookmarkStart w:name="z3333" w:id="3111"/>
    <w:p>
      <w:pPr>
        <w:spacing w:after="0"/>
        <w:ind w:left="0"/>
        <w:jc w:val="both"/>
      </w:pPr>
      <w:r>
        <w:rPr>
          <w:rFonts w:ascii="Times New Roman"/>
          <w:b w:val="false"/>
          <w:i w:val="false"/>
          <w:color w:val="000000"/>
          <w:sz w:val="28"/>
        </w:rPr>
        <w:t>
      17) жергілікті мемлекеттік басқару мүддесінде Қазақстан Республикасының заңнамасымен жүктелетін өзге де өкілеттіктерді жүзеге асырады.</w:t>
      </w:r>
    </w:p>
    <w:bookmarkEnd w:id="3111"/>
    <w:bookmarkStart w:name="z3334" w:id="3112"/>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3112"/>
    <w:bookmarkStart w:name="z3335" w:id="3113"/>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3113"/>
    <w:bookmarkStart w:name="z3336" w:id="3114"/>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3114"/>
    <w:bookmarkStart w:name="z3337" w:id="3115"/>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115"/>
    <w:bookmarkStart w:name="z3338" w:id="3116"/>
    <w:p>
      <w:pPr>
        <w:spacing w:after="0"/>
        <w:ind w:left="0"/>
        <w:jc w:val="both"/>
      </w:pPr>
      <w:r>
        <w:rPr>
          <w:rFonts w:ascii="Times New Roman"/>
          <w:b w:val="false"/>
          <w:i w:val="false"/>
          <w:color w:val="000000"/>
          <w:sz w:val="28"/>
        </w:rPr>
        <w:t>
      19. Басқарманың бірінші басшысының өкілеттіктері:</w:t>
      </w:r>
    </w:p>
    <w:bookmarkEnd w:id="3116"/>
    <w:bookmarkStart w:name="z3339" w:id="3117"/>
    <w:p>
      <w:pPr>
        <w:spacing w:after="0"/>
        <w:ind w:left="0"/>
        <w:jc w:val="both"/>
      </w:pPr>
      <w:r>
        <w:rPr>
          <w:rFonts w:ascii="Times New Roman"/>
          <w:b w:val="false"/>
          <w:i w:val="false"/>
          <w:color w:val="000000"/>
          <w:sz w:val="28"/>
        </w:rPr>
        <w:t>
      Басқарманың жұмысын ұйымдастырады және басқарады, Басқармаға жүктелген міндеттердің орындалуына және оның функцияларын жүзеге асыруға дербес жауапты болады;</w:t>
      </w:r>
    </w:p>
    <w:bookmarkEnd w:id="3117"/>
    <w:bookmarkStart w:name="z3340" w:id="3118"/>
    <w:p>
      <w:pPr>
        <w:spacing w:after="0"/>
        <w:ind w:left="0"/>
        <w:jc w:val="both"/>
      </w:pPr>
      <w:r>
        <w:rPr>
          <w:rFonts w:ascii="Times New Roman"/>
          <w:b w:val="false"/>
          <w:i w:val="false"/>
          <w:color w:val="000000"/>
          <w:sz w:val="28"/>
        </w:rPr>
        <w:t>
      қолданыстағы заңнамаға сәйкес өзінің орынбасарларының, Басқарманың бөлім басшылары мен қызметкерлерінің міндеттерін, өкілеттіктерін белгілейді;</w:t>
      </w:r>
    </w:p>
    <w:bookmarkEnd w:id="3118"/>
    <w:bookmarkStart w:name="z3341" w:id="3119"/>
    <w:p>
      <w:pPr>
        <w:spacing w:after="0"/>
        <w:ind w:left="0"/>
        <w:jc w:val="both"/>
      </w:pPr>
      <w:r>
        <w:rPr>
          <w:rFonts w:ascii="Times New Roman"/>
          <w:b w:val="false"/>
          <w:i w:val="false"/>
          <w:color w:val="000000"/>
          <w:sz w:val="28"/>
        </w:rPr>
        <w:t>
      сыбайлас жемқорлыққа қарсы іс-қимыл жөніндегі жұмыстарды жүргізеді және осы бағыттағы жұмысқа дербес жауап береді;</w:t>
      </w:r>
    </w:p>
    <w:bookmarkEnd w:id="3119"/>
    <w:bookmarkStart w:name="z3342" w:id="3120"/>
    <w:p>
      <w:pPr>
        <w:spacing w:after="0"/>
        <w:ind w:left="0"/>
        <w:jc w:val="both"/>
      </w:pPr>
      <w:r>
        <w:rPr>
          <w:rFonts w:ascii="Times New Roman"/>
          <w:b w:val="false"/>
          <w:i w:val="false"/>
          <w:color w:val="000000"/>
          <w:sz w:val="28"/>
        </w:rPr>
        <w:t>
      Басқарманың қызметкерлерін қолданыстағы заңнамаға сәйкес лауазымға тағайындайды және лауазымнан босатады;</w:t>
      </w:r>
    </w:p>
    <w:bookmarkEnd w:id="3120"/>
    <w:bookmarkStart w:name="z3343" w:id="3121"/>
    <w:p>
      <w:pPr>
        <w:spacing w:after="0"/>
        <w:ind w:left="0"/>
        <w:jc w:val="both"/>
      </w:pPr>
      <w:r>
        <w:rPr>
          <w:rFonts w:ascii="Times New Roman"/>
          <w:b w:val="false"/>
          <w:i w:val="false"/>
          <w:color w:val="000000"/>
          <w:sz w:val="28"/>
        </w:rPr>
        <w:t>
      заңнамада белгіленген тәртіппен Басқарманың қызметкерлерін ынталандыру, материалдық көмек көрсету, оларға тәртіптік жаза қолдану мәселелерін шешеді;</w:t>
      </w:r>
    </w:p>
    <w:bookmarkEnd w:id="3121"/>
    <w:bookmarkStart w:name="z3344" w:id="3122"/>
    <w:p>
      <w:pPr>
        <w:spacing w:after="0"/>
        <w:ind w:left="0"/>
        <w:jc w:val="both"/>
      </w:pPr>
      <w:r>
        <w:rPr>
          <w:rFonts w:ascii="Times New Roman"/>
          <w:b w:val="false"/>
          <w:i w:val="false"/>
          <w:color w:val="000000"/>
          <w:sz w:val="28"/>
        </w:rPr>
        <w:t>
      Басқарма атынан сенімхатсыз әрекет етеді;</w:t>
      </w:r>
    </w:p>
    <w:bookmarkEnd w:id="3122"/>
    <w:bookmarkStart w:name="z3345" w:id="3123"/>
    <w:p>
      <w:pPr>
        <w:spacing w:after="0"/>
        <w:ind w:left="0"/>
        <w:jc w:val="both"/>
      </w:pPr>
      <w:r>
        <w:rPr>
          <w:rFonts w:ascii="Times New Roman"/>
          <w:b w:val="false"/>
          <w:i w:val="false"/>
          <w:color w:val="000000"/>
          <w:sz w:val="28"/>
        </w:rPr>
        <w:t>
      өз құзыреті шеңберінде бұйрықтар шығарады, Басқарманың барлық қызметкерлеріне орындауға міндетті тапсырмалар береді, қызметтік құжаттарға қол қояды;</w:t>
      </w:r>
    </w:p>
    <w:bookmarkEnd w:id="3123"/>
    <w:bookmarkStart w:name="z3346" w:id="3124"/>
    <w:p>
      <w:pPr>
        <w:spacing w:after="0"/>
        <w:ind w:left="0"/>
        <w:jc w:val="both"/>
      </w:pPr>
      <w:r>
        <w:rPr>
          <w:rFonts w:ascii="Times New Roman"/>
          <w:b w:val="false"/>
          <w:i w:val="false"/>
          <w:color w:val="000000"/>
          <w:sz w:val="28"/>
        </w:rPr>
        <w:t>
      мемлекеттік органдарда және өзге де ұйымдарда Басқарма атынан өкілдік етеді;</w:t>
      </w:r>
    </w:p>
    <w:bookmarkEnd w:id="3124"/>
    <w:bookmarkStart w:name="z3347" w:id="3125"/>
    <w:p>
      <w:pPr>
        <w:spacing w:after="0"/>
        <w:ind w:left="0"/>
        <w:jc w:val="both"/>
      </w:pPr>
      <w:r>
        <w:rPr>
          <w:rFonts w:ascii="Times New Roman"/>
          <w:b w:val="false"/>
          <w:i w:val="false"/>
          <w:color w:val="000000"/>
          <w:sz w:val="28"/>
        </w:rPr>
        <w:t>
      шарттар жасасады;</w:t>
      </w:r>
    </w:p>
    <w:bookmarkEnd w:id="3125"/>
    <w:bookmarkStart w:name="z3348" w:id="3126"/>
    <w:p>
      <w:pPr>
        <w:spacing w:after="0"/>
        <w:ind w:left="0"/>
        <w:jc w:val="both"/>
      </w:pPr>
      <w:r>
        <w:rPr>
          <w:rFonts w:ascii="Times New Roman"/>
          <w:b w:val="false"/>
          <w:i w:val="false"/>
          <w:color w:val="000000"/>
          <w:sz w:val="28"/>
        </w:rPr>
        <w:t>
      сенімхаттар береді;</w:t>
      </w:r>
    </w:p>
    <w:bookmarkEnd w:id="3126"/>
    <w:bookmarkStart w:name="z3349" w:id="3127"/>
    <w:p>
      <w:pPr>
        <w:spacing w:after="0"/>
        <w:ind w:left="0"/>
        <w:jc w:val="both"/>
      </w:pPr>
      <w:r>
        <w:rPr>
          <w:rFonts w:ascii="Times New Roman"/>
          <w:b w:val="false"/>
          <w:i w:val="false"/>
          <w:color w:val="000000"/>
          <w:sz w:val="28"/>
        </w:rPr>
        <w:t>
      банктік шоттар ашады;</w:t>
      </w:r>
    </w:p>
    <w:bookmarkEnd w:id="3127"/>
    <w:bookmarkStart w:name="z3350" w:id="3128"/>
    <w:p>
      <w:pPr>
        <w:spacing w:after="0"/>
        <w:ind w:left="0"/>
        <w:jc w:val="both"/>
      </w:pPr>
      <w:r>
        <w:rPr>
          <w:rFonts w:ascii="Times New Roman"/>
          <w:b w:val="false"/>
          <w:i w:val="false"/>
          <w:color w:val="000000"/>
          <w:sz w:val="28"/>
        </w:rPr>
        <w:t>
      белгіленген тәртіппен қаржы-экономикалық және шаруашылық қызмет мәселелерін шешеді, бюджет қаражатының тиімді және мақсатты жұмсалуын бақылайды;</w:t>
      </w:r>
    </w:p>
    <w:bookmarkEnd w:id="3128"/>
    <w:bookmarkStart w:name="z3351" w:id="3129"/>
    <w:p>
      <w:pPr>
        <w:spacing w:after="0"/>
        <w:ind w:left="0"/>
        <w:jc w:val="both"/>
      </w:pPr>
      <w:r>
        <w:rPr>
          <w:rFonts w:ascii="Times New Roman"/>
          <w:b w:val="false"/>
          <w:i w:val="false"/>
          <w:color w:val="000000"/>
          <w:sz w:val="28"/>
        </w:rPr>
        <w:t>
      Басқарманың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p>
    <w:bookmarkEnd w:id="3129"/>
    <w:bookmarkStart w:name="z3352" w:id="3130"/>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w:t>
      </w:r>
    </w:p>
    <w:bookmarkEnd w:id="3130"/>
    <w:bookmarkStart w:name="z3353" w:id="313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3131"/>
    <w:bookmarkStart w:name="z3354" w:id="3132"/>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3132"/>
    <w:bookmarkStart w:name="z3355" w:id="3133"/>
    <w:p>
      <w:pPr>
        <w:spacing w:after="0"/>
        <w:ind w:left="0"/>
        <w:jc w:val="left"/>
      </w:pPr>
      <w:r>
        <w:rPr>
          <w:rFonts w:ascii="Times New Roman"/>
          <w:b/>
          <w:i w:val="false"/>
          <w:color w:val="000000"/>
        </w:rPr>
        <w:t xml:space="preserve"> 4-тарау. Мемлекеттік органның мүлкі</w:t>
      </w:r>
    </w:p>
    <w:bookmarkEnd w:id="3133"/>
    <w:bookmarkStart w:name="z3356" w:id="3134"/>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мүлкі болуы мүмкін.</w:t>
      </w:r>
    </w:p>
    <w:bookmarkEnd w:id="3134"/>
    <w:bookmarkStart w:name="z3357" w:id="313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35"/>
    <w:bookmarkStart w:name="z3358" w:id="3136"/>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3136"/>
    <w:bookmarkStart w:name="z3359" w:id="3137"/>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137"/>
    <w:bookmarkStart w:name="z3360" w:id="313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138"/>
    <w:bookmarkStart w:name="z3361" w:id="313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139"/>
    <w:bookmarkStart w:name="z3362" w:id="3140"/>
    <w:p>
      <w:pPr>
        <w:spacing w:after="0"/>
        <w:ind w:left="0"/>
        <w:jc w:val="both"/>
      </w:pPr>
      <w:r>
        <w:rPr>
          <w:rFonts w:ascii="Times New Roman"/>
          <w:b w:val="false"/>
          <w:i w:val="false"/>
          <w:color w:val="000000"/>
          <w:sz w:val="28"/>
        </w:rPr>
        <w:t>
      24. Басқарма қайта ұйымдастыру және тарату Қазақстан Республикасының заңнамасына сәйкес жүзеге асырылады.</w:t>
      </w:r>
    </w:p>
    <w:bookmarkEnd w:id="3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1443 қаулысына қосымша</w:t>
            </w:r>
          </w:p>
        </w:tc>
      </w:tr>
    </w:tbl>
    <w:bookmarkStart w:name="z3370" w:id="3141"/>
    <w:p>
      <w:pPr>
        <w:spacing w:after="0"/>
        <w:ind w:left="0"/>
        <w:jc w:val="left"/>
      </w:pPr>
      <w:r>
        <w:rPr>
          <w:rFonts w:ascii="Times New Roman"/>
          <w:b/>
          <w:i w:val="false"/>
          <w:color w:val="000000"/>
        </w:rPr>
        <w:t xml:space="preserve"> "Шымкент қаласының жұмылдыру дайындығы, аумақтық және азаматтық қорғаныс басқармасы" коммуналдық мемлекеттік мекемесі туралы ереже</w:t>
      </w:r>
    </w:p>
    <w:bookmarkEnd w:id="3141"/>
    <w:bookmarkStart w:name="z3371" w:id="3142"/>
    <w:p>
      <w:pPr>
        <w:spacing w:after="0"/>
        <w:ind w:left="0"/>
        <w:jc w:val="left"/>
      </w:pPr>
      <w:r>
        <w:rPr>
          <w:rFonts w:ascii="Times New Roman"/>
          <w:b/>
          <w:i w:val="false"/>
          <w:color w:val="000000"/>
        </w:rPr>
        <w:t xml:space="preserve"> 1-тарау. Жалпы ережелер</w:t>
      </w:r>
    </w:p>
    <w:bookmarkEnd w:id="3142"/>
    <w:bookmarkStart w:name="z3372" w:id="3143"/>
    <w:p>
      <w:pPr>
        <w:spacing w:after="0"/>
        <w:ind w:left="0"/>
        <w:jc w:val="both"/>
      </w:pPr>
      <w:r>
        <w:rPr>
          <w:rFonts w:ascii="Times New Roman"/>
          <w:b w:val="false"/>
          <w:i w:val="false"/>
          <w:color w:val="000000"/>
          <w:sz w:val="28"/>
        </w:rPr>
        <w:t>
      1. "Шымкент қаласының жұмылдыру дайындығы, аумақтық және азаматтық қорғаныс басқармасы" коммуналдық мемлекеттік мекемесі (бұдан әрі – Басқарма) Шымкент қаласы әкімдігінің және әкімінің қызметін қамтамасыз ету саласында басшылықты жүзеге асыратын Қазақстан Республикасының мемлекеттік органы болып табылады.</w:t>
      </w:r>
    </w:p>
    <w:bookmarkEnd w:id="3143"/>
    <w:bookmarkStart w:name="z3373" w:id="3144"/>
    <w:p>
      <w:pPr>
        <w:spacing w:after="0"/>
        <w:ind w:left="0"/>
        <w:jc w:val="both"/>
      </w:pPr>
      <w:r>
        <w:rPr>
          <w:rFonts w:ascii="Times New Roman"/>
          <w:b w:val="false"/>
          <w:i w:val="false"/>
          <w:color w:val="000000"/>
          <w:sz w:val="28"/>
        </w:rPr>
        <w:t>
      2. Басқарманың ведомствалары жоқ.</w:t>
      </w:r>
    </w:p>
    <w:bookmarkEnd w:id="3144"/>
    <w:bookmarkStart w:name="z3374" w:id="3145"/>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Президентің мен Үкіметінің актілеріне, өзге де нормативтік құқықтық актілерге, сондай-ақ осы ережеге сәйкес жүзеге асырады.</w:t>
      </w:r>
    </w:p>
    <w:bookmarkEnd w:id="3145"/>
    <w:bookmarkStart w:name="z3375" w:id="3146"/>
    <w:p>
      <w:pPr>
        <w:spacing w:after="0"/>
        <w:ind w:left="0"/>
        <w:jc w:val="both"/>
      </w:pPr>
      <w:r>
        <w:rPr>
          <w:rFonts w:ascii="Times New Roman"/>
          <w:b w:val="false"/>
          <w:i w:val="false"/>
          <w:color w:val="000000"/>
          <w:sz w:val="28"/>
        </w:rPr>
        <w:t>
      4. Басқарма ұйымдық-құқықтық нысанындаға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мемлекеттік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146"/>
    <w:bookmarkStart w:name="z3376" w:id="3147"/>
    <w:p>
      <w:pPr>
        <w:spacing w:after="0"/>
        <w:ind w:left="0"/>
        <w:jc w:val="both"/>
      </w:pPr>
      <w:r>
        <w:rPr>
          <w:rFonts w:ascii="Times New Roman"/>
          <w:b w:val="false"/>
          <w:i w:val="false"/>
          <w:color w:val="000000"/>
          <w:sz w:val="28"/>
        </w:rPr>
        <w:t>
      5. Басқарма азаматтық-құқықтық қатынастарға өз атынын жасайды.</w:t>
      </w:r>
    </w:p>
    <w:bookmarkEnd w:id="3147"/>
    <w:bookmarkStart w:name="z3377" w:id="3148"/>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148"/>
    <w:bookmarkStart w:name="z3378" w:id="3149"/>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жұмылдыру дайындығы, аумақтық және азаматтық қорғаныс басқармасы"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3149"/>
    <w:bookmarkStart w:name="z3379" w:id="3150"/>
    <w:p>
      <w:pPr>
        <w:spacing w:after="0"/>
        <w:ind w:left="0"/>
        <w:jc w:val="both"/>
      </w:pPr>
      <w:r>
        <w:rPr>
          <w:rFonts w:ascii="Times New Roman"/>
          <w:b w:val="false"/>
          <w:i w:val="false"/>
          <w:color w:val="000000"/>
          <w:sz w:val="28"/>
        </w:rPr>
        <w:t>
      8. "Шымкент қаласының жұмылдыру дайындығы, аумақтық және азаматтық қорғаныс басқармасы" коммуналдық мемлекеттік мекемесінің құрылымы мен штат санының лимиті Қазақстан Республикасының заңнамасына сәйкес бекітіледі.</w:t>
      </w:r>
    </w:p>
    <w:bookmarkEnd w:id="3150"/>
    <w:bookmarkStart w:name="z3380" w:id="3151"/>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Ғабдолла Тоқаев көшесі 17. Индекс 160011.</w:t>
      </w:r>
    </w:p>
    <w:bookmarkEnd w:id="3151"/>
    <w:bookmarkStart w:name="z3381" w:id="3152"/>
    <w:p>
      <w:pPr>
        <w:spacing w:after="0"/>
        <w:ind w:left="0"/>
        <w:jc w:val="both"/>
      </w:pPr>
      <w:r>
        <w:rPr>
          <w:rFonts w:ascii="Times New Roman"/>
          <w:b w:val="false"/>
          <w:i w:val="false"/>
          <w:color w:val="000000"/>
          <w:sz w:val="28"/>
        </w:rPr>
        <w:t>
      10. Жұмыс режимі Қазақстан Республикасының Еңбек кодексіне сәйкес реттеледі.</w:t>
      </w:r>
    </w:p>
    <w:bookmarkEnd w:id="3152"/>
    <w:bookmarkStart w:name="z3382" w:id="3153"/>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3153"/>
    <w:bookmarkStart w:name="z3383" w:id="3154"/>
    <w:p>
      <w:pPr>
        <w:spacing w:after="0"/>
        <w:ind w:left="0"/>
        <w:jc w:val="both"/>
      </w:pPr>
      <w:r>
        <w:rPr>
          <w:rFonts w:ascii="Times New Roman"/>
          <w:b w:val="false"/>
          <w:i w:val="false"/>
          <w:color w:val="000000"/>
          <w:sz w:val="28"/>
        </w:rPr>
        <w:t>
      12. Басқарма қызметін қаржыландыру Қазақстан Республикасының заңнамасына сәйкес республикалық және жергілікті бюджеттерден жүзеге асырылады.</w:t>
      </w:r>
    </w:p>
    <w:bookmarkEnd w:id="3154"/>
    <w:bookmarkStart w:name="z3384" w:id="3155"/>
    <w:p>
      <w:pPr>
        <w:spacing w:after="0"/>
        <w:ind w:left="0"/>
        <w:jc w:val="both"/>
      </w:pPr>
      <w:r>
        <w:rPr>
          <w:rFonts w:ascii="Times New Roman"/>
          <w:b w:val="false"/>
          <w:i w:val="false"/>
          <w:color w:val="000000"/>
          <w:sz w:val="28"/>
        </w:rPr>
        <w:t>
      13. Басқарма кәсіпкерлік орындау тұрғысынан шарттық қарым-қатынас жасауға тыйым салынады.</w:t>
      </w:r>
    </w:p>
    <w:bookmarkEnd w:id="3155"/>
    <w:bookmarkStart w:name="z3385" w:id="3156"/>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Қазақстан Рсепубликасының заңнамасында өзгеше белгіленбесе, мемлекеттік бюджетке жіберіледі.</w:t>
      </w:r>
    </w:p>
    <w:bookmarkEnd w:id="3156"/>
    <w:bookmarkStart w:name="z3386" w:id="3157"/>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157"/>
    <w:bookmarkStart w:name="z3387" w:id="3158"/>
    <w:p>
      <w:pPr>
        <w:spacing w:after="0"/>
        <w:ind w:left="0"/>
        <w:jc w:val="both"/>
      </w:pPr>
      <w:r>
        <w:rPr>
          <w:rFonts w:ascii="Times New Roman"/>
          <w:b w:val="false"/>
          <w:i w:val="false"/>
          <w:color w:val="000000"/>
          <w:sz w:val="28"/>
        </w:rPr>
        <w:t>
      14. Басқарманың мақсаттары:</w:t>
      </w:r>
    </w:p>
    <w:bookmarkEnd w:id="3158"/>
    <w:bookmarkStart w:name="z3388" w:id="3159"/>
    <w:p>
      <w:pPr>
        <w:spacing w:after="0"/>
        <w:ind w:left="0"/>
        <w:jc w:val="both"/>
      </w:pPr>
      <w:r>
        <w:rPr>
          <w:rFonts w:ascii="Times New Roman"/>
          <w:b w:val="false"/>
          <w:i w:val="false"/>
          <w:color w:val="000000"/>
          <w:sz w:val="28"/>
        </w:rPr>
        <w:t>
      1) Қазақстан Республикасында жұмылдыру дайындығы және жұмылдыру саласындағы мемлекеттік саясатты іске асыру;</w:t>
      </w:r>
    </w:p>
    <w:bookmarkEnd w:id="3159"/>
    <w:bookmarkStart w:name="z3389" w:id="3160"/>
    <w:p>
      <w:pPr>
        <w:spacing w:after="0"/>
        <w:ind w:left="0"/>
        <w:jc w:val="both"/>
      </w:pPr>
      <w:r>
        <w:rPr>
          <w:rFonts w:ascii="Times New Roman"/>
          <w:b w:val="false"/>
          <w:i w:val="false"/>
          <w:color w:val="000000"/>
          <w:sz w:val="28"/>
        </w:rPr>
        <w:t>
      2) тиісті әкімшілік-аумақтық бірліктің аумағында жұмылдыру дайындығы және жұмылдыру саласындағы Қазақстан Республикасының заңдары мен өзге де нормативтік құқықтық актілерінің сақталуын іске асыруды қамтамасыз ету;</w:t>
      </w:r>
    </w:p>
    <w:bookmarkEnd w:id="3160"/>
    <w:bookmarkStart w:name="z3390" w:id="3161"/>
    <w:p>
      <w:pPr>
        <w:spacing w:after="0"/>
        <w:ind w:left="0"/>
        <w:jc w:val="both"/>
      </w:pPr>
      <w:r>
        <w:rPr>
          <w:rFonts w:ascii="Times New Roman"/>
          <w:b w:val="false"/>
          <w:i w:val="false"/>
          <w:color w:val="000000"/>
          <w:sz w:val="28"/>
        </w:rPr>
        <w:t>
      3) жұмылдыру тапсырмаларының (тапсырыстарының) белгіленген мерзімдерде және көлемде орындалуын қамтамасыз ету, ұйым ішінде жұмылдыру дайындығын ұйымдастыру және жүргізу, жұмылдыру ресурстарының есебін жүргізу, сондай-ақ ұйымның Қазақстан Республикасының заңнамасына сәйкес соғыс уақыты жағдайында жұмысқа ауысуға дайын болуын қамтамасыз ету;</w:t>
      </w:r>
    </w:p>
    <w:bookmarkEnd w:id="3161"/>
    <w:bookmarkStart w:name="z3391" w:id="3162"/>
    <w:p>
      <w:pPr>
        <w:spacing w:after="0"/>
        <w:ind w:left="0"/>
        <w:jc w:val="both"/>
      </w:pPr>
      <w:r>
        <w:rPr>
          <w:rFonts w:ascii="Times New Roman"/>
          <w:b w:val="false"/>
          <w:i w:val="false"/>
          <w:color w:val="000000"/>
          <w:sz w:val="28"/>
        </w:rPr>
        <w:t>
      4) жұмылдыру кезеңінде, соғыс жағдайында және соғыс уақытында мемлекеттік органдар мен ұйымдардың жұмылдыру іс-шараларын орындауға дайындық деңгейін арттыру.</w:t>
      </w:r>
    </w:p>
    <w:bookmarkEnd w:id="3162"/>
    <w:bookmarkStart w:name="z3392" w:id="3163"/>
    <w:p>
      <w:pPr>
        <w:spacing w:after="0"/>
        <w:ind w:left="0"/>
        <w:jc w:val="both"/>
      </w:pPr>
      <w:r>
        <w:rPr>
          <w:rFonts w:ascii="Times New Roman"/>
          <w:b w:val="false"/>
          <w:i w:val="false"/>
          <w:color w:val="000000"/>
          <w:sz w:val="28"/>
        </w:rPr>
        <w:t>
      15. Өкілеттіктер:</w:t>
      </w:r>
    </w:p>
    <w:bookmarkEnd w:id="3163"/>
    <w:bookmarkStart w:name="z3393" w:id="3164"/>
    <w:p>
      <w:pPr>
        <w:spacing w:after="0"/>
        <w:ind w:left="0"/>
        <w:jc w:val="both"/>
      </w:pPr>
      <w:r>
        <w:rPr>
          <w:rFonts w:ascii="Times New Roman"/>
          <w:b w:val="false"/>
          <w:i w:val="false"/>
          <w:color w:val="000000"/>
          <w:sz w:val="28"/>
        </w:rPr>
        <w:t>
      1) Басқарманың міндеттері:</w:t>
      </w:r>
    </w:p>
    <w:bookmarkEnd w:id="3164"/>
    <w:bookmarkStart w:name="z3394" w:id="3165"/>
    <w:p>
      <w:pPr>
        <w:spacing w:after="0"/>
        <w:ind w:left="0"/>
        <w:jc w:val="both"/>
      </w:pPr>
      <w:r>
        <w:rPr>
          <w:rFonts w:ascii="Times New Roman"/>
          <w:b w:val="false"/>
          <w:i w:val="false"/>
          <w:color w:val="000000"/>
          <w:sz w:val="28"/>
        </w:rPr>
        <w:t>
      мемлекеттік органдардан, ұйымдардан, олардың лауазымды тұлғаларынан қажетті ақпараттар мен материалдарды сұрауға және алуға;</w:t>
      </w:r>
    </w:p>
    <w:bookmarkEnd w:id="3165"/>
    <w:bookmarkStart w:name="z3395" w:id="3166"/>
    <w:p>
      <w:pPr>
        <w:spacing w:after="0"/>
        <w:ind w:left="0"/>
        <w:jc w:val="both"/>
      </w:pPr>
      <w:r>
        <w:rPr>
          <w:rFonts w:ascii="Times New Roman"/>
          <w:b w:val="false"/>
          <w:i w:val="false"/>
          <w:color w:val="000000"/>
          <w:sz w:val="28"/>
        </w:rPr>
        <w:t>
      жеке және заңды тұлғалардың Басқармаға жолдаған өтініштерді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p>
    <w:bookmarkEnd w:id="3166"/>
    <w:bookmarkStart w:name="z3396" w:id="3167"/>
    <w:p>
      <w:pPr>
        <w:spacing w:after="0"/>
        <w:ind w:left="0"/>
        <w:jc w:val="both"/>
      </w:pPr>
      <w:r>
        <w:rPr>
          <w:rFonts w:ascii="Times New Roman"/>
          <w:b w:val="false"/>
          <w:i w:val="false"/>
          <w:color w:val="000000"/>
          <w:sz w:val="28"/>
        </w:rPr>
        <w:t>
      жеке тұлғаларды және заңды тұлғалардың өкілдері қабылдауды ұйымдастыруға;</w:t>
      </w:r>
    </w:p>
    <w:bookmarkEnd w:id="3167"/>
    <w:bookmarkStart w:name="z3397" w:id="3168"/>
    <w:p>
      <w:pPr>
        <w:spacing w:after="0"/>
        <w:ind w:left="0"/>
        <w:jc w:val="both"/>
      </w:pPr>
      <w:r>
        <w:rPr>
          <w:rFonts w:ascii="Times New Roman"/>
          <w:b w:val="false"/>
          <w:i w:val="false"/>
          <w:color w:val="000000"/>
          <w:sz w:val="28"/>
        </w:rPr>
        <w:t>
      өз құзыретіне кіретін мәселелер бойынша кеңестер, семинарлар, конференциялар өткізуге;</w:t>
      </w:r>
    </w:p>
    <w:bookmarkEnd w:id="3168"/>
    <w:bookmarkStart w:name="z3398" w:id="3169"/>
    <w:p>
      <w:pPr>
        <w:spacing w:after="0"/>
        <w:ind w:left="0"/>
        <w:jc w:val="both"/>
      </w:pPr>
      <w:r>
        <w:rPr>
          <w:rFonts w:ascii="Times New Roman"/>
          <w:b w:val="false"/>
          <w:i w:val="false"/>
          <w:color w:val="000000"/>
          <w:sz w:val="28"/>
        </w:rPr>
        <w:t>
      жұмылдыру тапсырыстары бар мемлекеттік органдардың жұмыскерлері мен ұйымдардың мамандарын белгіленген тәртіппен жұмылдыру дайындығы мен жұмылдыру, аумақтық және азаматтық қорғаныс жөніндегі іс-шараларды орындауға, сондай-ақ азаматтарды әскери есепке алу және әскери қызметке және әскери жиындарға шақыру мәселелері бойынша тартуға;</w:t>
      </w:r>
    </w:p>
    <w:bookmarkEnd w:id="3169"/>
    <w:bookmarkStart w:name="z3399" w:id="3170"/>
    <w:p>
      <w:pPr>
        <w:spacing w:after="0"/>
        <w:ind w:left="0"/>
        <w:jc w:val="both"/>
      </w:pPr>
      <w:r>
        <w:rPr>
          <w:rFonts w:ascii="Times New Roman"/>
          <w:b w:val="false"/>
          <w:i w:val="false"/>
          <w:color w:val="000000"/>
          <w:sz w:val="28"/>
        </w:rPr>
        <w:t>
      жұмылдыру дайындығы мен жұмылдыру, аумақтық және азаматтық қорғаныс іс-шараларын орындау үшін, сондай-ақ азаматтарды әскери есепке алу және әскери қызметке және әскери жиындарға шақыру мақсатында ақпараттық деректер банктерін пайдалануға;</w:t>
      </w:r>
    </w:p>
    <w:bookmarkEnd w:id="3170"/>
    <w:bookmarkStart w:name="z3400" w:id="3171"/>
    <w:p>
      <w:pPr>
        <w:spacing w:after="0"/>
        <w:ind w:left="0"/>
        <w:jc w:val="both"/>
      </w:pPr>
      <w:r>
        <w:rPr>
          <w:rFonts w:ascii="Times New Roman"/>
          <w:b w:val="false"/>
          <w:i w:val="false"/>
          <w:color w:val="000000"/>
          <w:sz w:val="28"/>
        </w:rPr>
        <w:t>
      жұмылдыру дайындығы мен жұмылдыру жүйесін жетілдіру жөнінде ұсыныстар енгізуге;</w:t>
      </w:r>
    </w:p>
    <w:bookmarkEnd w:id="3171"/>
    <w:bookmarkStart w:name="z3401" w:id="3172"/>
    <w:p>
      <w:pPr>
        <w:spacing w:after="0"/>
        <w:ind w:left="0"/>
        <w:jc w:val="both"/>
      </w:pPr>
      <w:r>
        <w:rPr>
          <w:rFonts w:ascii="Times New Roman"/>
          <w:b w:val="false"/>
          <w:i w:val="false"/>
          <w:color w:val="000000"/>
          <w:sz w:val="28"/>
        </w:rPr>
        <w:t>
      мемлекеттік органдардан, ұйымдардан және лауазымды тұлғалардан жұмылдыру дайындығы мен жұмылдыруды жүзеге асыру үшін қажетті ақпаратты, құжаттарды және өзге де материалдарды белгіленген тәртіппен сұратуға және алуға;</w:t>
      </w:r>
    </w:p>
    <w:bookmarkEnd w:id="3172"/>
    <w:bookmarkStart w:name="z3402" w:id="3173"/>
    <w:p>
      <w:pPr>
        <w:spacing w:after="0"/>
        <w:ind w:left="0"/>
        <w:jc w:val="both"/>
      </w:pPr>
      <w:r>
        <w:rPr>
          <w:rFonts w:ascii="Times New Roman"/>
          <w:b w:val="false"/>
          <w:i w:val="false"/>
          <w:color w:val="000000"/>
          <w:sz w:val="28"/>
        </w:rPr>
        <w:t>
      жұмылдыру дайындығы мен жұмылдыру, аумақтық және азаматтық қорғаныс мақсаттары үшін, сондай-ақ азаматтарды әскери есепке алу және әскери қызметке және әскери жиындарға шақыру мәселелері бойынша мемлекеттік, ведомстволық және мемлекеттік емес жүйелерді, желілерді, байланыс және ақпарат беру құралдарын белгіленген тәртіппен пайдалануға;</w:t>
      </w:r>
    </w:p>
    <w:bookmarkEnd w:id="3173"/>
    <w:bookmarkStart w:name="z3403" w:id="3174"/>
    <w:p>
      <w:pPr>
        <w:spacing w:after="0"/>
        <w:ind w:left="0"/>
        <w:jc w:val="both"/>
      </w:pPr>
      <w:r>
        <w:rPr>
          <w:rFonts w:ascii="Times New Roman"/>
          <w:b w:val="false"/>
          <w:i w:val="false"/>
          <w:color w:val="000000"/>
          <w:sz w:val="28"/>
        </w:rPr>
        <w:t>
      жұмылдыру дайындығы және жұмылдыру жөніндегі іс-шараларды қаржыландыру көлемі бойынша жұмылдыру дайындығы саласындағы уәкілетті органға ұсыныстар енгізуге;</w:t>
      </w:r>
    </w:p>
    <w:bookmarkEnd w:id="3174"/>
    <w:bookmarkStart w:name="z3404" w:id="3175"/>
    <w:p>
      <w:pPr>
        <w:spacing w:after="0"/>
        <w:ind w:left="0"/>
        <w:jc w:val="both"/>
      </w:pPr>
      <w:r>
        <w:rPr>
          <w:rFonts w:ascii="Times New Roman"/>
          <w:b w:val="false"/>
          <w:i w:val="false"/>
          <w:color w:val="000000"/>
          <w:sz w:val="28"/>
        </w:rPr>
        <w:t>
      жұмылдыру дайындығы және жұмылдыру мақсатында өнім өндіруге, жұмыстарды орындауға және қызметтер көрсетуге байланысты шарттар (келісім шарттар) шеңберінде тапсырыстарды орындауға қатысуға міндетті;</w:t>
      </w:r>
    </w:p>
    <w:bookmarkEnd w:id="3175"/>
    <w:bookmarkStart w:name="z3405" w:id="3176"/>
    <w:p>
      <w:pPr>
        <w:spacing w:after="0"/>
        <w:ind w:left="0"/>
        <w:jc w:val="both"/>
      </w:pPr>
      <w:r>
        <w:rPr>
          <w:rFonts w:ascii="Times New Roman"/>
          <w:b w:val="false"/>
          <w:i w:val="false"/>
          <w:color w:val="000000"/>
          <w:sz w:val="28"/>
        </w:rPr>
        <w:t>
      қолданыстағы заңнамада қарастырылған өзге де құқықтарды жүзеге асыруға құқылы;</w:t>
      </w:r>
    </w:p>
    <w:bookmarkEnd w:id="3176"/>
    <w:bookmarkStart w:name="z3406" w:id="3177"/>
    <w:p>
      <w:pPr>
        <w:spacing w:after="0"/>
        <w:ind w:left="0"/>
        <w:jc w:val="both"/>
      </w:pPr>
      <w:r>
        <w:rPr>
          <w:rFonts w:ascii="Times New Roman"/>
          <w:b w:val="false"/>
          <w:i w:val="false"/>
          <w:color w:val="000000"/>
          <w:sz w:val="28"/>
        </w:rPr>
        <w:t>
      Қазақстан Рсепубликасының заңнамалық актілерінде көзделген өзге де өкілеттіктерді жүзеге асыруға құқылы.</w:t>
      </w:r>
    </w:p>
    <w:bookmarkEnd w:id="3177"/>
    <w:bookmarkStart w:name="z3407" w:id="3178"/>
    <w:p>
      <w:pPr>
        <w:spacing w:after="0"/>
        <w:ind w:left="0"/>
        <w:jc w:val="both"/>
      </w:pPr>
      <w:r>
        <w:rPr>
          <w:rFonts w:ascii="Times New Roman"/>
          <w:b w:val="false"/>
          <w:i w:val="false"/>
          <w:color w:val="000000"/>
          <w:sz w:val="28"/>
        </w:rPr>
        <w:t>
      2) Басқарманың міндеттері:</w:t>
      </w:r>
    </w:p>
    <w:bookmarkEnd w:id="3178"/>
    <w:bookmarkStart w:name="z3408" w:id="3179"/>
    <w:p>
      <w:pPr>
        <w:spacing w:after="0"/>
        <w:ind w:left="0"/>
        <w:jc w:val="both"/>
      </w:pPr>
      <w:r>
        <w:rPr>
          <w:rFonts w:ascii="Times New Roman"/>
          <w:b w:val="false"/>
          <w:i w:val="false"/>
          <w:color w:val="000000"/>
          <w:sz w:val="28"/>
        </w:rPr>
        <w:t>
      Қазақстан Республикасының заңнамасында белгіленген жағдайларды қоспағанда, өз өкілеттіктерін жүзеге асыру кезінде алынған коммерциялық, қызметтік және Қазақстан Республикасының заңдарымен қорғалатын өзге де құпияны құрайтын ақпаратты жария етпеуге;</w:t>
      </w:r>
    </w:p>
    <w:bookmarkEnd w:id="3179"/>
    <w:bookmarkStart w:name="z3409" w:id="3180"/>
    <w:p>
      <w:pPr>
        <w:spacing w:after="0"/>
        <w:ind w:left="0"/>
        <w:jc w:val="both"/>
      </w:pPr>
      <w:r>
        <w:rPr>
          <w:rFonts w:ascii="Times New Roman"/>
          <w:b w:val="false"/>
          <w:i w:val="false"/>
          <w:color w:val="000000"/>
          <w:sz w:val="28"/>
        </w:rPr>
        <w:t>
      жұмылдыру дайындығы және жұмылдыру, азаматтық қорғаныс, аумақтық қорғаныс, күш құрылымдарымен өзара әрекет етеді және өз құзыреті шегінде азаматтарды әскери қызметке шакыру саласындағы қызметін үйлестіру жұмыстарды атқарады;</w:t>
      </w:r>
    </w:p>
    <w:bookmarkEnd w:id="3180"/>
    <w:bookmarkStart w:name="z3410" w:id="3181"/>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Қазақстан Республикасы Үкіметінің актілерінде, Қазақстан Республикасының өзге де заңға тәуелді актілерінде көзделген өзге де міндеттерді орындауға міндетті.</w:t>
      </w:r>
    </w:p>
    <w:bookmarkEnd w:id="3181"/>
    <w:bookmarkStart w:name="z3411" w:id="3182"/>
    <w:p>
      <w:pPr>
        <w:spacing w:after="0"/>
        <w:ind w:left="0"/>
        <w:jc w:val="both"/>
      </w:pPr>
      <w:r>
        <w:rPr>
          <w:rFonts w:ascii="Times New Roman"/>
          <w:b w:val="false"/>
          <w:i w:val="false"/>
          <w:color w:val="000000"/>
          <w:sz w:val="28"/>
        </w:rPr>
        <w:t>
      16. Басқарманың функциялары:</w:t>
      </w:r>
    </w:p>
    <w:bookmarkEnd w:id="3182"/>
    <w:bookmarkStart w:name="z3412" w:id="3183"/>
    <w:p>
      <w:pPr>
        <w:spacing w:after="0"/>
        <w:ind w:left="0"/>
        <w:jc w:val="both"/>
      </w:pPr>
      <w:r>
        <w:rPr>
          <w:rFonts w:ascii="Times New Roman"/>
          <w:b w:val="false"/>
          <w:i w:val="false"/>
          <w:color w:val="000000"/>
          <w:sz w:val="28"/>
        </w:rPr>
        <w:t>
      1) жергілікті әскери басқару органдарына бейбіт уақытта және жұмылдыру жарияланған кезде олардың жұмысына жәрдемдесу жәнеде әскери-экономикалық және командалық-штабтық оқу-жаттығуларды өткізуге қатысу, сондай-ақ тиісті әкімшілік-аумақтық бірліктердің аумағында жұмылдыру даярлығы бойынша жаттығулар мен оқу-жаттығуларды ұйымдастыру және өткізу;</w:t>
      </w:r>
    </w:p>
    <w:bookmarkEnd w:id="3183"/>
    <w:bookmarkStart w:name="z3413" w:id="3184"/>
    <w:p>
      <w:pPr>
        <w:spacing w:after="0"/>
        <w:ind w:left="0"/>
        <w:jc w:val="both"/>
      </w:pPr>
      <w:r>
        <w:rPr>
          <w:rFonts w:ascii="Times New Roman"/>
          <w:b w:val="false"/>
          <w:i w:val="false"/>
          <w:color w:val="000000"/>
          <w:sz w:val="28"/>
        </w:rPr>
        <w:t>
      2) жұмылдыру дайындығы және жұмылдыру, аумақтық және азаматтық қорғаныс мәселелері бойынша, сондай-ақ азаматтарды әскери есепке алу және әскери қызметке және әскери жиындарға шақыру мәселелері бойынша қызметтік хат алмасулар жүргізу;</w:t>
      </w:r>
    </w:p>
    <w:bookmarkEnd w:id="3184"/>
    <w:bookmarkStart w:name="z3414" w:id="3185"/>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органдарының құрылымдық бөлімшелерінің, орталық мемлекеттік органдардың аумақтық бөлімшелерінің, сондай-ақ жұмылдыру тапсырмалары мен тапсырыстары бар және тиісті әкімшілік-аумақтық бірліктердің аумағында шаруашылық қызметті жүзеге асыратын ұйымдардың қызметін жұмылдыру дайындығы мен жұмылдыру, қорғаныс пен әскери қауіпсіздік, аумақтық және азаматтық қорғаныс, сондай-ақ азаматтарды әскери есепке алу, оларды әскери қызметке және әскерижиындарға шақыру мәселелері бойынша үйлестіру;</w:t>
      </w:r>
    </w:p>
    <w:bookmarkEnd w:id="3185"/>
    <w:bookmarkStart w:name="z3415" w:id="3186"/>
    <w:p>
      <w:pPr>
        <w:spacing w:after="0"/>
        <w:ind w:left="0"/>
        <w:jc w:val="both"/>
      </w:pPr>
      <w:r>
        <w:rPr>
          <w:rFonts w:ascii="Times New Roman"/>
          <w:b w:val="false"/>
          <w:i w:val="false"/>
          <w:color w:val="000000"/>
          <w:sz w:val="28"/>
        </w:rPr>
        <w:t>
      4) қаланың жұмылдыру жоспарын әзірлеу және жұмылдыру дайындығы саласындағы уәкілетті органмен келісу, қала әкімдігіне бекітуге енгізу, сондай-ақ, қала аумағында жұмылдыру дайындығы бойынша іс-шараларды жүргізу;</w:t>
      </w:r>
    </w:p>
    <w:bookmarkEnd w:id="3186"/>
    <w:bookmarkStart w:name="z3416" w:id="3187"/>
    <w:p>
      <w:pPr>
        <w:spacing w:after="0"/>
        <w:ind w:left="0"/>
        <w:jc w:val="both"/>
      </w:pPr>
      <w:r>
        <w:rPr>
          <w:rFonts w:ascii="Times New Roman"/>
          <w:b w:val="false"/>
          <w:i w:val="false"/>
          <w:color w:val="000000"/>
          <w:sz w:val="28"/>
        </w:rPr>
        <w:t>
      5) Қазақстан Республикасының қорғаныс жоспарын әзірлеуге қатысу;</w:t>
      </w:r>
    </w:p>
    <w:bookmarkEnd w:id="3187"/>
    <w:bookmarkStart w:name="z3417" w:id="3188"/>
    <w:p>
      <w:pPr>
        <w:spacing w:after="0"/>
        <w:ind w:left="0"/>
        <w:jc w:val="both"/>
      </w:pPr>
      <w:r>
        <w:rPr>
          <w:rFonts w:ascii="Times New Roman"/>
          <w:b w:val="false"/>
          <w:i w:val="false"/>
          <w:color w:val="000000"/>
          <w:sz w:val="28"/>
        </w:rPr>
        <w:t>
      6) Қазақстан Республикасы Қарулы Күштерінің Бас штабымен келісу бойынша облыстың, республикалық маңызы бар қаланың, астананың аумақтық қорғаныс жоспарын әзірлеу және бекіту;</w:t>
      </w:r>
    </w:p>
    <w:bookmarkEnd w:id="3188"/>
    <w:bookmarkStart w:name="z3418" w:id="3189"/>
    <w:p>
      <w:pPr>
        <w:spacing w:after="0"/>
        <w:ind w:left="0"/>
        <w:jc w:val="both"/>
      </w:pPr>
      <w:r>
        <w:rPr>
          <w:rFonts w:ascii="Times New Roman"/>
          <w:b w:val="false"/>
          <w:i w:val="false"/>
          <w:color w:val="000000"/>
          <w:sz w:val="28"/>
        </w:rPr>
        <w:t>
      7) құрылымдық бөлімшелермен бірлесіп жұмылдыру дайындығы саласындағы уәкілетті органның келісім бойынша әкімшілік-аумақтық бірліктердің жұмылдыру жоспарларын әзірлеу және бекіту;</w:t>
      </w:r>
    </w:p>
    <w:bookmarkEnd w:id="3189"/>
    <w:bookmarkStart w:name="z3419" w:id="3190"/>
    <w:p>
      <w:pPr>
        <w:spacing w:after="0"/>
        <w:ind w:left="0"/>
        <w:jc w:val="both"/>
      </w:pPr>
      <w:r>
        <w:rPr>
          <w:rFonts w:ascii="Times New Roman"/>
          <w:b w:val="false"/>
          <w:i w:val="false"/>
          <w:color w:val="000000"/>
          <w:sz w:val="28"/>
        </w:rPr>
        <w:t>
      8) жұмылдыру тапсырыстары бар, әкімдіктің құрылымдық бөлімшелерінің жұмылдыру жоспарларын (жұмылдыру іс-шараларының орындау күнтізбелік жоспарларын) келісу;</w:t>
      </w:r>
    </w:p>
    <w:bookmarkEnd w:id="3190"/>
    <w:bookmarkStart w:name="z3420" w:id="3191"/>
    <w:p>
      <w:pPr>
        <w:spacing w:after="0"/>
        <w:ind w:left="0"/>
        <w:jc w:val="both"/>
      </w:pPr>
      <w:r>
        <w:rPr>
          <w:rFonts w:ascii="Times New Roman"/>
          <w:b w:val="false"/>
          <w:i w:val="false"/>
          <w:color w:val="000000"/>
          <w:sz w:val="28"/>
        </w:rPr>
        <w:t>
      9) соғыс жағдайы кезеңінде қорғаныс кеңестерін құру;</w:t>
      </w:r>
    </w:p>
    <w:bookmarkEnd w:id="3191"/>
    <w:bookmarkStart w:name="z3421" w:id="3192"/>
    <w:p>
      <w:pPr>
        <w:spacing w:after="0"/>
        <w:ind w:left="0"/>
        <w:jc w:val="both"/>
      </w:pPr>
      <w:r>
        <w:rPr>
          <w:rFonts w:ascii="Times New Roman"/>
          <w:b w:val="false"/>
          <w:i w:val="false"/>
          <w:color w:val="000000"/>
          <w:sz w:val="28"/>
        </w:rPr>
        <w:t>
      10) жұмылдыру тапсырыстары бар мемлекеттік органдар мен ұйымдардың құрылымдық бөлімшелері, сондай-ақ әскери басқару органдары өкілдерінің қатысуымен жұмылдыру дайындығы мен жұмылдыру, аумақтық және азаматтық қорғаныс мәселелері бойынша, сондай-ақ азаматтарды әскери есепке алу және әскери қызметке және әскери жиындарға шақыру мәселелері бойынша кеңестерді ұйымдастыру және өткізу;</w:t>
      </w:r>
    </w:p>
    <w:bookmarkEnd w:id="3192"/>
    <w:bookmarkStart w:name="z3422" w:id="3193"/>
    <w:p>
      <w:pPr>
        <w:spacing w:after="0"/>
        <w:ind w:left="0"/>
        <w:jc w:val="both"/>
      </w:pPr>
      <w:r>
        <w:rPr>
          <w:rFonts w:ascii="Times New Roman"/>
          <w:b w:val="false"/>
          <w:i w:val="false"/>
          <w:color w:val="000000"/>
          <w:sz w:val="28"/>
        </w:rPr>
        <w:t>
      11) әкімшілік-аумақтық бірліктерді жұмылдыру дайындығының кезекті жылға арналған іс-шаралар жоспарларын әзірлеу және бекіту;</w:t>
      </w:r>
    </w:p>
    <w:bookmarkEnd w:id="3193"/>
    <w:bookmarkStart w:name="z3423" w:id="3194"/>
    <w:p>
      <w:pPr>
        <w:spacing w:after="0"/>
        <w:ind w:left="0"/>
        <w:jc w:val="both"/>
      </w:pPr>
      <w:r>
        <w:rPr>
          <w:rFonts w:ascii="Times New Roman"/>
          <w:b w:val="false"/>
          <w:i w:val="false"/>
          <w:color w:val="000000"/>
          <w:sz w:val="28"/>
        </w:rPr>
        <w:t>
      12) жұмылдыру, соғыс жағдайы және соғыс уақыты кезеңінде Қазақстан Республикасына әскери қатерлер өскен кезде әкімдіктің іс-қимыл жоспарын әзірлеу және бекіту, сондай-ақ оның іске асырылуын қамтамасыз ету;</w:t>
      </w:r>
    </w:p>
    <w:bookmarkEnd w:id="3194"/>
    <w:bookmarkStart w:name="z3424" w:id="3195"/>
    <w:p>
      <w:pPr>
        <w:spacing w:after="0"/>
        <w:ind w:left="0"/>
        <w:jc w:val="both"/>
      </w:pPr>
      <w:r>
        <w:rPr>
          <w:rFonts w:ascii="Times New Roman"/>
          <w:b w:val="false"/>
          <w:i w:val="false"/>
          <w:color w:val="000000"/>
          <w:sz w:val="28"/>
        </w:rPr>
        <w:t>
      13) елдің қорғанысы мүддесінде өңір аумағын жедел жабдықтау жоспарын әзірлеу және бекіту;</w:t>
      </w:r>
    </w:p>
    <w:bookmarkEnd w:id="3195"/>
    <w:bookmarkStart w:name="z3425" w:id="3196"/>
    <w:p>
      <w:pPr>
        <w:spacing w:after="0"/>
        <w:ind w:left="0"/>
        <w:jc w:val="both"/>
      </w:pPr>
      <w:r>
        <w:rPr>
          <w:rFonts w:ascii="Times New Roman"/>
          <w:b w:val="false"/>
          <w:i w:val="false"/>
          <w:color w:val="000000"/>
          <w:sz w:val="28"/>
        </w:rPr>
        <w:t>
      14) мемлекеттік органдармен бірлесіп әкімшілік-аумақтық бірліктердің экономикасын жұмылдыру жоспарларын орындауға дайындау жөніндегі іс-шараларды өткізуге қатысу;</w:t>
      </w:r>
    </w:p>
    <w:bookmarkEnd w:id="3196"/>
    <w:bookmarkStart w:name="z3426" w:id="3197"/>
    <w:p>
      <w:pPr>
        <w:spacing w:after="0"/>
        <w:ind w:left="0"/>
        <w:jc w:val="both"/>
      </w:pPr>
      <w:r>
        <w:rPr>
          <w:rFonts w:ascii="Times New Roman"/>
          <w:b w:val="false"/>
          <w:i w:val="false"/>
          <w:color w:val="000000"/>
          <w:sz w:val="28"/>
        </w:rPr>
        <w:t>
      15) жұмылдыру тапсырыстарын айқындау және орналастыру, сондай-ақ ұйымдардың жергілікті атқарушы органдардың шешімдерімен белгіленген жұмылдыру тапсырыстарын орындауын қамтамасыз ету;</w:t>
      </w:r>
    </w:p>
    <w:bookmarkEnd w:id="3197"/>
    <w:bookmarkStart w:name="z3427" w:id="3198"/>
    <w:p>
      <w:pPr>
        <w:spacing w:after="0"/>
        <w:ind w:left="0"/>
        <w:jc w:val="both"/>
      </w:pPr>
      <w:r>
        <w:rPr>
          <w:rFonts w:ascii="Times New Roman"/>
          <w:b w:val="false"/>
          <w:i w:val="false"/>
          <w:color w:val="000000"/>
          <w:sz w:val="28"/>
        </w:rPr>
        <w:t>
      16) жұмылдыру, соғыс жағдайы кезеңінде және соғыс уақытында міндетті күзетуге және қорғауға жататын коммуналдық маңызы бар коммуникацияларды және маңызды объектілер тізбесіне ұсыныстар енгізу;</w:t>
      </w:r>
    </w:p>
    <w:bookmarkEnd w:id="3198"/>
    <w:bookmarkStart w:name="z3428" w:id="3199"/>
    <w:p>
      <w:pPr>
        <w:spacing w:after="0"/>
        <w:ind w:left="0"/>
        <w:jc w:val="both"/>
      </w:pPr>
      <w:r>
        <w:rPr>
          <w:rFonts w:ascii="Times New Roman"/>
          <w:b w:val="false"/>
          <w:i w:val="false"/>
          <w:color w:val="000000"/>
          <w:sz w:val="28"/>
        </w:rPr>
        <w:t>
      17) жұмылдыру, соғыс жағдайы кезеңінде және соғыс уақытында Қарулы Күштердің, басқа да әскерлер мен әскери құрылымдардың,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қала аумағында арнаулы құрылымдардың құрылуын қамтамасыз ету;</w:t>
      </w:r>
    </w:p>
    <w:bookmarkEnd w:id="3199"/>
    <w:bookmarkStart w:name="z3429" w:id="3200"/>
    <w:p>
      <w:pPr>
        <w:spacing w:after="0"/>
        <w:ind w:left="0"/>
        <w:jc w:val="both"/>
      </w:pPr>
      <w:r>
        <w:rPr>
          <w:rFonts w:ascii="Times New Roman"/>
          <w:b w:val="false"/>
          <w:i w:val="false"/>
          <w:color w:val="000000"/>
          <w:sz w:val="28"/>
        </w:rPr>
        <w:t>
      18) мемлекеттік органдармен бірлесе отырып жұмылдыру жоспарларын орындауға экономиканы дайындау жөніндегі іс-шараларды жүргізу;</w:t>
      </w:r>
    </w:p>
    <w:bookmarkEnd w:id="3200"/>
    <w:bookmarkStart w:name="z3430" w:id="3201"/>
    <w:p>
      <w:pPr>
        <w:spacing w:after="0"/>
        <w:ind w:left="0"/>
        <w:jc w:val="both"/>
      </w:pPr>
      <w:r>
        <w:rPr>
          <w:rFonts w:ascii="Times New Roman"/>
          <w:b w:val="false"/>
          <w:i w:val="false"/>
          <w:color w:val="000000"/>
          <w:sz w:val="28"/>
        </w:rPr>
        <w:t>
      19) жұмылдыру тапсырыстары бар мекемелер мен ұйымдарда мемлекеттік материалдық резервтің материалдық құндылықтарының қорларын құру, жинақтау, сақтау және жаңарту жөніндегі ұсыныстарды қалыптастыру;</w:t>
      </w:r>
    </w:p>
    <w:bookmarkEnd w:id="3201"/>
    <w:bookmarkStart w:name="z3431" w:id="3202"/>
    <w:p>
      <w:pPr>
        <w:spacing w:after="0"/>
        <w:ind w:left="0"/>
        <w:jc w:val="both"/>
      </w:pPr>
      <w:r>
        <w:rPr>
          <w:rFonts w:ascii="Times New Roman"/>
          <w:b w:val="false"/>
          <w:i w:val="false"/>
          <w:color w:val="000000"/>
          <w:sz w:val="28"/>
        </w:rPr>
        <w:t>
      20) қала аумағында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ету;</w:t>
      </w:r>
    </w:p>
    <w:bookmarkEnd w:id="3202"/>
    <w:bookmarkStart w:name="z3432" w:id="3203"/>
    <w:p>
      <w:pPr>
        <w:spacing w:after="0"/>
        <w:ind w:left="0"/>
        <w:jc w:val="both"/>
      </w:pPr>
      <w:r>
        <w:rPr>
          <w:rFonts w:ascii="Times New Roman"/>
          <w:b w:val="false"/>
          <w:i w:val="false"/>
          <w:color w:val="000000"/>
          <w:sz w:val="28"/>
        </w:rPr>
        <w:t>
      21) қала аумағында жұмылдыру дайындығы мақсатында ұйымдармен жұмылдыру, соғыс жағдайы кезеңінде және соғыс уақытында тауарларды өңдіруге, жұмыстарды орындау мен қызметтерді көрсетуге шарттар (келісімшарттар) жасасу;</w:t>
      </w:r>
    </w:p>
    <w:bookmarkEnd w:id="3203"/>
    <w:bookmarkStart w:name="z3433" w:id="3204"/>
    <w:p>
      <w:pPr>
        <w:spacing w:after="0"/>
        <w:ind w:left="0"/>
        <w:jc w:val="both"/>
      </w:pPr>
      <w:r>
        <w:rPr>
          <w:rFonts w:ascii="Times New Roman"/>
          <w:b w:val="false"/>
          <w:i w:val="false"/>
          <w:color w:val="000000"/>
          <w:sz w:val="28"/>
        </w:rPr>
        <w:t>
      22) жұмылдыру тапсырыстары бар мекемелер мен ұйымдарда мемлекеттік материалдық резервтің материалдық құндылықтарының қорларын құру, жинақтау, сақтау және жаңарту жөніндегі ұсыныстарды қалыптастыру;</w:t>
      </w:r>
    </w:p>
    <w:bookmarkEnd w:id="3204"/>
    <w:bookmarkStart w:name="z3434" w:id="3205"/>
    <w:p>
      <w:pPr>
        <w:spacing w:after="0"/>
        <w:ind w:left="0"/>
        <w:jc w:val="both"/>
      </w:pPr>
      <w:r>
        <w:rPr>
          <w:rFonts w:ascii="Times New Roman"/>
          <w:b w:val="false"/>
          <w:i w:val="false"/>
          <w:color w:val="000000"/>
          <w:sz w:val="28"/>
        </w:rPr>
        <w:t>
      23) жұмылдыру тапсырыстарын орындауға арналған шарттардың жобаларын дайындау, уәкідетті органға ұсыныстар енгізу, жұмылдыру дайындығы саласында банкроттық қайта ұйымдастыру, тарату кезінде жұмылдыру тапсырыстарын алу және беру, жұмылдыру тапсырыстары бар ұйымдардың жұмысын өзгерту;</w:t>
      </w:r>
    </w:p>
    <w:bookmarkEnd w:id="3205"/>
    <w:bookmarkStart w:name="z3435" w:id="3206"/>
    <w:p>
      <w:pPr>
        <w:spacing w:after="0"/>
        <w:ind w:left="0"/>
        <w:jc w:val="both"/>
      </w:pPr>
      <w:r>
        <w:rPr>
          <w:rFonts w:ascii="Times New Roman"/>
          <w:b w:val="false"/>
          <w:i w:val="false"/>
          <w:color w:val="000000"/>
          <w:sz w:val="28"/>
        </w:rPr>
        <w:t>
      24) Қарулы Күштерге, басқа да әскерлер мен әскери құралымдарға, арнаулы мемлекеттік органдарға, сондай-ақ жұмылдыру тапсырыстарын орындайтын ұйымдарға жұмылдыру жариялауға арналған жергілікті атқарушы органдардың арнаулы құрлымдарын және техникасын дайындауды ұйымдастыру;</w:t>
      </w:r>
    </w:p>
    <w:bookmarkEnd w:id="3206"/>
    <w:bookmarkStart w:name="z3436" w:id="3207"/>
    <w:p>
      <w:pPr>
        <w:spacing w:after="0"/>
        <w:ind w:left="0"/>
        <w:jc w:val="both"/>
      </w:pPr>
      <w:r>
        <w:rPr>
          <w:rFonts w:ascii="Times New Roman"/>
          <w:b w:val="false"/>
          <w:i w:val="false"/>
          <w:color w:val="000000"/>
          <w:sz w:val="28"/>
        </w:rPr>
        <w:t>
      25) өз құзыреті шегінде аумақты жедел жабдықтау және әскери инфрақұрылымды дамытуды қамтамасыз ету жөніндегі іс-шараларды орындауға қатысу;</w:t>
      </w:r>
    </w:p>
    <w:bookmarkEnd w:id="3207"/>
    <w:bookmarkStart w:name="z3437" w:id="3208"/>
    <w:p>
      <w:pPr>
        <w:spacing w:after="0"/>
        <w:ind w:left="0"/>
        <w:jc w:val="both"/>
      </w:pPr>
      <w:r>
        <w:rPr>
          <w:rFonts w:ascii="Times New Roman"/>
          <w:b w:val="false"/>
          <w:i w:val="false"/>
          <w:color w:val="000000"/>
          <w:sz w:val="28"/>
        </w:rPr>
        <w:t>
      26) Қазақстан Республикасының заңнамасына сәйкес жұмылдыру дайындығы жөніндегі іс-шараларды қаржыландыру көлемін көздесу;</w:t>
      </w:r>
    </w:p>
    <w:bookmarkEnd w:id="3208"/>
    <w:bookmarkStart w:name="z3438" w:id="3209"/>
    <w:p>
      <w:pPr>
        <w:spacing w:after="0"/>
        <w:ind w:left="0"/>
        <w:jc w:val="both"/>
      </w:pPr>
      <w:r>
        <w:rPr>
          <w:rFonts w:ascii="Times New Roman"/>
          <w:b w:val="false"/>
          <w:i w:val="false"/>
          <w:color w:val="000000"/>
          <w:sz w:val="28"/>
        </w:rPr>
        <w:t>
      27) жұмылдыру, әскери жағдай және соғыс уақыты кезеңінде Қазақстан Республикасы Үкіметінің шешімі бойынша тиісті әкімшілік-аумақтық бірліктер шегінде әскери қызметке шақырылуға жататын азаматтарды уақтылы хабардар ету мен жеткізуді, сондай-ақ облыстық (республикалық маңызы бар қалалар мен астананың) коммуналдық меншікте тұрған техниканы қорғаныс мұқтаждары үшін жинау пункттеріне, әскери бөлімдерге және арнайы мемлекеттік органдарға жеткізу мен тапсыруды ұйымдастыруға және қамтамасыз етуге қатысу;</w:t>
      </w:r>
    </w:p>
    <w:bookmarkEnd w:id="3209"/>
    <w:bookmarkStart w:name="z3439" w:id="3210"/>
    <w:p>
      <w:pPr>
        <w:spacing w:after="0"/>
        <w:ind w:left="0"/>
        <w:jc w:val="both"/>
      </w:pPr>
      <w:r>
        <w:rPr>
          <w:rFonts w:ascii="Times New Roman"/>
          <w:b w:val="false"/>
          <w:i w:val="false"/>
          <w:color w:val="000000"/>
          <w:sz w:val="28"/>
        </w:rPr>
        <w:t>
      28) жұмылдыру дайындығы, аумақтық, азаматтық қорғаныс саласындағы, сондай-ақ азаматтарды әскери қызметке және әскери жиындарға шақыру бойынша уәкілетті органдарға қызметтің тиісті салаларын жетілдіру жөнінде ұсыныстар енгізу;</w:t>
      </w:r>
    </w:p>
    <w:bookmarkEnd w:id="3210"/>
    <w:bookmarkStart w:name="z3440" w:id="3211"/>
    <w:p>
      <w:pPr>
        <w:spacing w:after="0"/>
        <w:ind w:left="0"/>
        <w:jc w:val="both"/>
      </w:pPr>
      <w:r>
        <w:rPr>
          <w:rFonts w:ascii="Times New Roman"/>
          <w:b w:val="false"/>
          <w:i w:val="false"/>
          <w:color w:val="000000"/>
          <w:sz w:val="28"/>
        </w:rPr>
        <w:t>
      29) жұмылдыру дайындығы мен жұмылдыру, аумақтық және азаматтық қорғаныс жөніндегі, сондай-ақ азаматтарды тиісті әкімшілік-аумақтық бірліктерде әскери қызметке және әскери жиындарға шақыру мәселелері жөніндегі іс-шаралардың орындалуын қамтамасыз ету;</w:t>
      </w:r>
    </w:p>
    <w:bookmarkEnd w:id="3211"/>
    <w:bookmarkStart w:name="z3441" w:id="3212"/>
    <w:p>
      <w:pPr>
        <w:spacing w:after="0"/>
        <w:ind w:left="0"/>
        <w:jc w:val="both"/>
      </w:pPr>
      <w:r>
        <w:rPr>
          <w:rFonts w:ascii="Times New Roman"/>
          <w:b w:val="false"/>
          <w:i w:val="false"/>
          <w:color w:val="000000"/>
          <w:sz w:val="28"/>
        </w:rPr>
        <w:t>
      30)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3212"/>
    <w:bookmarkStart w:name="z3442" w:id="3213"/>
    <w:p>
      <w:pPr>
        <w:spacing w:after="0"/>
        <w:ind w:left="0"/>
        <w:jc w:val="both"/>
      </w:pPr>
      <w:r>
        <w:rPr>
          <w:rFonts w:ascii="Times New Roman"/>
          <w:b w:val="false"/>
          <w:i w:val="false"/>
          <w:color w:val="000000"/>
          <w:sz w:val="28"/>
        </w:rPr>
        <w:t>
      31) жұмылдыру даыйндығы саласындағы уәкілетті органға жұмылдыру дайындығын жетілдіру жөнінде ұсыныстар енгізу;</w:t>
      </w:r>
    </w:p>
    <w:bookmarkEnd w:id="3213"/>
    <w:bookmarkStart w:name="z3443" w:id="3214"/>
    <w:p>
      <w:pPr>
        <w:spacing w:after="0"/>
        <w:ind w:left="0"/>
        <w:jc w:val="both"/>
      </w:pPr>
      <w:r>
        <w:rPr>
          <w:rFonts w:ascii="Times New Roman"/>
          <w:b w:val="false"/>
          <w:i w:val="false"/>
          <w:color w:val="000000"/>
          <w:sz w:val="28"/>
        </w:rPr>
        <w:t>
      32) жұмылдыру дайындығы мен жұмылдыру, қорғаныс және әскери қауіпсіздік, аумақтық және азаматтық қорғаныс саласында, сондай-ақ азаматтарды әскери есепке алуды ұйымдастыру және әскери қызметке және әскери жиындарға шақыру мәселелері бойынша іс-шараларды ұйымдастыру;</w:t>
      </w:r>
    </w:p>
    <w:bookmarkEnd w:id="3214"/>
    <w:bookmarkStart w:name="z3444" w:id="3215"/>
    <w:p>
      <w:pPr>
        <w:spacing w:after="0"/>
        <w:ind w:left="0"/>
        <w:jc w:val="both"/>
      </w:pPr>
      <w:r>
        <w:rPr>
          <w:rFonts w:ascii="Times New Roman"/>
          <w:b w:val="false"/>
          <w:i w:val="false"/>
          <w:color w:val="000000"/>
          <w:sz w:val="28"/>
        </w:rPr>
        <w:t>
      33) сақтандыру қорын қару-жарақ пен әскери техника бұйымдарына, аса маңызды азаматтық өнімге арналған техникалық құжаттаманы, сондай-ақ тәуекелі жоғары объектілерге, халықтың тіршілігін қамтамасыз ету жүйелеріне және әкімшілік-аумақтық бірліктер аумағында ұлттық игілік болып табылатын объектілерге арналған жобалау құжаттамасын жасау мен сақтаудағы жұмысты үйлестіру;</w:t>
      </w:r>
    </w:p>
    <w:bookmarkEnd w:id="3215"/>
    <w:bookmarkStart w:name="z3445" w:id="3216"/>
    <w:p>
      <w:pPr>
        <w:spacing w:after="0"/>
        <w:ind w:left="0"/>
        <w:jc w:val="both"/>
      </w:pPr>
      <w:r>
        <w:rPr>
          <w:rFonts w:ascii="Times New Roman"/>
          <w:b w:val="false"/>
          <w:i w:val="false"/>
          <w:color w:val="000000"/>
          <w:sz w:val="28"/>
        </w:rPr>
        <w:t>
      34) жұмылдыру дайындығын, аумақтық және азаматтық қорғанысты ғылыми және әдістемелік қамтамасыз ету, сондай-ақ азаматтарды әскери есепке алу және әскери қызметке және әскери жиындарға шақыру мәселелері бойынша өткізілетін іс-шараларға қатысу;</w:t>
      </w:r>
    </w:p>
    <w:bookmarkEnd w:id="3216"/>
    <w:bookmarkStart w:name="z3446" w:id="3217"/>
    <w:p>
      <w:pPr>
        <w:spacing w:after="0"/>
        <w:ind w:left="0"/>
        <w:jc w:val="both"/>
      </w:pPr>
      <w:r>
        <w:rPr>
          <w:rFonts w:ascii="Times New Roman"/>
          <w:b w:val="false"/>
          <w:i w:val="false"/>
          <w:color w:val="000000"/>
          <w:sz w:val="28"/>
        </w:rPr>
        <w:t>
      35) жұмылдыру дайындығы, аумақтық және азаматтық қорғаныс саласында, сондай-ақ азаматтарды әскери есепке алу және әскери қызметке және әскери жиындарға шақыру мәселелері бойынша халықаралық ынтымақтастықты дамытуға қатысу;</w:t>
      </w:r>
    </w:p>
    <w:bookmarkEnd w:id="3217"/>
    <w:bookmarkStart w:name="z3447" w:id="3218"/>
    <w:p>
      <w:pPr>
        <w:spacing w:after="0"/>
        <w:ind w:left="0"/>
        <w:jc w:val="both"/>
      </w:pPr>
      <w:r>
        <w:rPr>
          <w:rFonts w:ascii="Times New Roman"/>
          <w:b w:val="false"/>
          <w:i w:val="false"/>
          <w:color w:val="000000"/>
          <w:sz w:val="28"/>
        </w:rPr>
        <w:t>
      36) мемлекеттік материалдық резервтің материалдық құндылықтарының номенклатурасы мен сақтау көлемін әзірлеуге қатысу;</w:t>
      </w:r>
    </w:p>
    <w:bookmarkEnd w:id="3218"/>
    <w:bookmarkStart w:name="z3448" w:id="3219"/>
    <w:p>
      <w:pPr>
        <w:spacing w:after="0"/>
        <w:ind w:left="0"/>
        <w:jc w:val="both"/>
      </w:pPr>
      <w:r>
        <w:rPr>
          <w:rFonts w:ascii="Times New Roman"/>
          <w:b w:val="false"/>
          <w:i w:val="false"/>
          <w:color w:val="000000"/>
          <w:sz w:val="28"/>
        </w:rPr>
        <w:t>
      37) жұмылдыру жоспарларын орындауға дайындық жөніндегі іс-шараларды өткізуге қатысу;</w:t>
      </w:r>
    </w:p>
    <w:bookmarkEnd w:id="3219"/>
    <w:bookmarkStart w:name="z3449" w:id="3220"/>
    <w:p>
      <w:pPr>
        <w:spacing w:after="0"/>
        <w:ind w:left="0"/>
        <w:jc w:val="both"/>
      </w:pPr>
      <w:r>
        <w:rPr>
          <w:rFonts w:ascii="Times New Roman"/>
          <w:b w:val="false"/>
          <w:i w:val="false"/>
          <w:color w:val="000000"/>
          <w:sz w:val="28"/>
        </w:rPr>
        <w:t>
      38) әкімшілік-аумақтық бірліктер аумағында жұмылдыру, соғыс жағдайы кезеңінде және соғыс уақытында әскери-көліктік міндет бойынша жұмыстарды ұйымдастыру;</w:t>
      </w:r>
    </w:p>
    <w:bookmarkEnd w:id="3220"/>
    <w:bookmarkStart w:name="z3450" w:id="3221"/>
    <w:p>
      <w:pPr>
        <w:spacing w:after="0"/>
        <w:ind w:left="0"/>
        <w:jc w:val="both"/>
      </w:pPr>
      <w:r>
        <w:rPr>
          <w:rFonts w:ascii="Times New Roman"/>
          <w:b w:val="false"/>
          <w:i w:val="false"/>
          <w:color w:val="000000"/>
          <w:sz w:val="28"/>
        </w:rPr>
        <w:t>
      39) жұмылдыру жарияланған кездегі іс-қимыл тәртібі туралы халық арасында түсіндіру жұмыстарын жүргізуде жұмысты ұйымдастыру;</w:t>
      </w:r>
    </w:p>
    <w:bookmarkEnd w:id="3221"/>
    <w:bookmarkStart w:name="z3451" w:id="3222"/>
    <w:p>
      <w:pPr>
        <w:spacing w:after="0"/>
        <w:ind w:left="0"/>
        <w:jc w:val="both"/>
      </w:pPr>
      <w:r>
        <w:rPr>
          <w:rFonts w:ascii="Times New Roman"/>
          <w:b w:val="false"/>
          <w:i w:val="false"/>
          <w:color w:val="000000"/>
          <w:sz w:val="28"/>
        </w:rPr>
        <w:t>
      40) аумақтық әскерлердің аумақты органдардың Қазақстан Республикасының Қорғаныс министрлігі бекіткен саны мен құрылымы шегінде қызметтік үй-жайлармен қамтамасыз ету;</w:t>
      </w:r>
    </w:p>
    <w:bookmarkEnd w:id="3222"/>
    <w:bookmarkStart w:name="z3452" w:id="3223"/>
    <w:p>
      <w:pPr>
        <w:spacing w:after="0"/>
        <w:ind w:left="0"/>
        <w:jc w:val="both"/>
      </w:pPr>
      <w:r>
        <w:rPr>
          <w:rFonts w:ascii="Times New Roman"/>
          <w:b w:val="false"/>
          <w:i w:val="false"/>
          <w:color w:val="000000"/>
          <w:sz w:val="28"/>
        </w:rPr>
        <w:t>
      41) аумақтық қорғаныс іс-шараларын ұйымдастыру және іске асыру;</w:t>
      </w:r>
    </w:p>
    <w:bookmarkEnd w:id="3223"/>
    <w:bookmarkStart w:name="z3453" w:id="3224"/>
    <w:p>
      <w:pPr>
        <w:spacing w:after="0"/>
        <w:ind w:left="0"/>
        <w:jc w:val="both"/>
      </w:pPr>
      <w:r>
        <w:rPr>
          <w:rFonts w:ascii="Times New Roman"/>
          <w:b w:val="false"/>
          <w:i w:val="false"/>
          <w:color w:val="000000"/>
          <w:sz w:val="28"/>
        </w:rPr>
        <w:t>
      42) көлік құралдарымен, ақпараттың, телекоммуникацияның және байланыстың техникалық құралдарымен, жиһазбен және қазармалық жабдықтармен қамтамасыз ету, оларды күтіп-ұстауды, қызмет көрсетуді және жөндеуді, жанар-жағармай материалдарын, кеңсе тауарларын сатып алуды, сондай-ақ коммуналдық қызметтерге, электр энергиясына, жылыту мен байланыс қызметтеріне ақы төлеу жөніндегі шығындарды қоса алғанда, материалдық-техникалық құралдардың қорларын құру, аумақтық әскерлерді арнайы өрістетуді жүргізу кезінде соғыс уақытының штаттық қажеттілігі нормаларына сәйкес аумақтық қорғаныс бөлімшелерінің әскери міндеттілерімен жиындар өткізу;</w:t>
      </w:r>
    </w:p>
    <w:bookmarkEnd w:id="3224"/>
    <w:bookmarkStart w:name="z3454" w:id="3225"/>
    <w:p>
      <w:pPr>
        <w:spacing w:after="0"/>
        <w:ind w:left="0"/>
        <w:jc w:val="both"/>
      </w:pPr>
      <w:r>
        <w:rPr>
          <w:rFonts w:ascii="Times New Roman"/>
          <w:b w:val="false"/>
          <w:i w:val="false"/>
          <w:color w:val="000000"/>
          <w:sz w:val="28"/>
        </w:rPr>
        <w:t>
      43) өз құзыреті шегінде азаматтық қорғаудың аумақтық кіші жүйесіне басшылық ету;</w:t>
      </w:r>
    </w:p>
    <w:bookmarkEnd w:id="3225"/>
    <w:bookmarkStart w:name="z3455" w:id="3226"/>
    <w:p>
      <w:pPr>
        <w:spacing w:after="0"/>
        <w:ind w:left="0"/>
        <w:jc w:val="both"/>
      </w:pPr>
      <w:r>
        <w:rPr>
          <w:rFonts w:ascii="Times New Roman"/>
          <w:b w:val="false"/>
          <w:i w:val="false"/>
          <w:color w:val="000000"/>
          <w:sz w:val="28"/>
        </w:rPr>
        <w:t>
      44) қосалқы (қала сыртындағы), көмекші және жылжымалы басқару пункттерін құруды қамтамасыз ету;</w:t>
      </w:r>
    </w:p>
    <w:bookmarkEnd w:id="3226"/>
    <w:bookmarkStart w:name="z3456" w:id="3227"/>
    <w:p>
      <w:pPr>
        <w:spacing w:after="0"/>
        <w:ind w:left="0"/>
        <w:jc w:val="both"/>
      </w:pPr>
      <w:r>
        <w:rPr>
          <w:rFonts w:ascii="Times New Roman"/>
          <w:b w:val="false"/>
          <w:i w:val="false"/>
          <w:color w:val="000000"/>
          <w:sz w:val="28"/>
        </w:rPr>
        <w:t>
      45) азаматтық қорғаныс мүлкінің көлемдерін айқындау және оларды жинақтау, сақтау, жаңарту және әзірлікте ұстап тұру жөнінде қажетті шаралар қолдану;</w:t>
      </w:r>
    </w:p>
    <w:bookmarkEnd w:id="3227"/>
    <w:bookmarkStart w:name="z3457" w:id="3228"/>
    <w:p>
      <w:pPr>
        <w:spacing w:after="0"/>
        <w:ind w:left="0"/>
        <w:jc w:val="both"/>
      </w:pPr>
      <w:r>
        <w:rPr>
          <w:rFonts w:ascii="Times New Roman"/>
          <w:b w:val="false"/>
          <w:i w:val="false"/>
          <w:color w:val="000000"/>
          <w:sz w:val="28"/>
        </w:rPr>
        <w:t>
      46) әкімшілік-аумақтық бірліктердің азаматтық қорғаныс жоспарларын әзірлеу;</w:t>
      </w:r>
    </w:p>
    <w:bookmarkEnd w:id="3228"/>
    <w:bookmarkStart w:name="z3458" w:id="3229"/>
    <w:p>
      <w:pPr>
        <w:spacing w:after="0"/>
        <w:ind w:left="0"/>
        <w:jc w:val="both"/>
      </w:pPr>
      <w:r>
        <w:rPr>
          <w:rFonts w:ascii="Times New Roman"/>
          <w:b w:val="false"/>
          <w:i w:val="false"/>
          <w:color w:val="000000"/>
          <w:sz w:val="28"/>
        </w:rPr>
        <w:t>
      47) азаматтық қорғаныс мүлкін жинақтау, сақтау, жаңарту және әзірлікте ұстау бойынша қажетті шаралардың көлемін айқындау және қабылдау;</w:t>
      </w:r>
    </w:p>
    <w:bookmarkEnd w:id="3229"/>
    <w:bookmarkStart w:name="z3459" w:id="3230"/>
    <w:p>
      <w:pPr>
        <w:spacing w:after="0"/>
        <w:ind w:left="0"/>
        <w:jc w:val="both"/>
      </w:pPr>
      <w:r>
        <w:rPr>
          <w:rFonts w:ascii="Times New Roman"/>
          <w:b w:val="false"/>
          <w:i w:val="false"/>
          <w:color w:val="000000"/>
          <w:sz w:val="28"/>
        </w:rPr>
        <w:t>
      48) құлақтандыру мен ақпараттандырудың техникалық құралдарын орналастыруды ұйымдастыру;</w:t>
      </w:r>
    </w:p>
    <w:bookmarkEnd w:id="3230"/>
    <w:bookmarkStart w:name="z3460" w:id="3231"/>
    <w:p>
      <w:pPr>
        <w:spacing w:after="0"/>
        <w:ind w:left="0"/>
        <w:jc w:val="both"/>
      </w:pPr>
      <w:r>
        <w:rPr>
          <w:rFonts w:ascii="Times New Roman"/>
          <w:b w:val="false"/>
          <w:i w:val="false"/>
          <w:color w:val="000000"/>
          <w:sz w:val="28"/>
        </w:rPr>
        <w:t>
      49) әскери міндеттілерді бекітіп қою жөніндегі ұйымдастыру және бақылау;</w:t>
      </w:r>
    </w:p>
    <w:bookmarkEnd w:id="3231"/>
    <w:bookmarkStart w:name="z3461" w:id="3232"/>
    <w:p>
      <w:pPr>
        <w:spacing w:after="0"/>
        <w:ind w:left="0"/>
        <w:jc w:val="both"/>
      </w:pPr>
      <w:r>
        <w:rPr>
          <w:rFonts w:ascii="Times New Roman"/>
          <w:b w:val="false"/>
          <w:i w:val="false"/>
          <w:color w:val="000000"/>
          <w:sz w:val="28"/>
        </w:rPr>
        <w:t>
      50) азаматтарды шақыру учаскелеріне тіркеу және азаматтарды әскери қызметке шақыру жөнідегі жұмысты ұйымдастыру, сондай-ақ Қазақстан Республикасының заңнамасында белгіленген тәртіппен шақыру жүргізу кезеңінде тіркеу және шақыру комиссияларын қалыптастыру;</w:t>
      </w:r>
    </w:p>
    <w:bookmarkEnd w:id="3232"/>
    <w:bookmarkStart w:name="z3462" w:id="3233"/>
    <w:p>
      <w:pPr>
        <w:spacing w:after="0"/>
        <w:ind w:left="0"/>
        <w:jc w:val="both"/>
      </w:pPr>
      <w:r>
        <w:rPr>
          <w:rFonts w:ascii="Times New Roman"/>
          <w:b w:val="false"/>
          <w:i w:val="false"/>
          <w:color w:val="000000"/>
          <w:sz w:val="28"/>
        </w:rPr>
        <w:t>
      51) қаланың әскери басқару органын шақыру (жиын) пунктімен, дәрі-дәрмектермен, керек-жарақтармен, өртке қарсы, медициналық және шаруашылық мүлкімен, автомобиль көлігімен, сондай-ақ, байланыс және күзет құралдармен қамтамасыз ету;</w:t>
      </w:r>
    </w:p>
    <w:bookmarkEnd w:id="3233"/>
    <w:bookmarkStart w:name="z3463" w:id="3234"/>
    <w:p>
      <w:pPr>
        <w:spacing w:after="0"/>
        <w:ind w:left="0"/>
        <w:jc w:val="both"/>
      </w:pPr>
      <w:r>
        <w:rPr>
          <w:rFonts w:ascii="Times New Roman"/>
          <w:b w:val="false"/>
          <w:i w:val="false"/>
          <w:color w:val="000000"/>
          <w:sz w:val="28"/>
        </w:rPr>
        <w:t>
      52) жұмылдыру дайындығы және жұмылдыру саласындағы нормативтік құқықтық актілерде көзделген өзге де функцияларды жүзеге асыру.</w:t>
      </w:r>
    </w:p>
    <w:bookmarkEnd w:id="3234"/>
    <w:bookmarkStart w:name="z3464" w:id="3235"/>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3235"/>
    <w:bookmarkStart w:name="z3465" w:id="3236"/>
    <w:p>
      <w:pPr>
        <w:spacing w:after="0"/>
        <w:ind w:left="0"/>
        <w:jc w:val="both"/>
      </w:pPr>
      <w:r>
        <w:rPr>
          <w:rFonts w:ascii="Times New Roman"/>
          <w:b w:val="false"/>
          <w:i w:val="false"/>
          <w:color w:val="000000"/>
          <w:sz w:val="28"/>
        </w:rPr>
        <w:t>
      17. Басқарма заңнамалық актілерге, Қазақстан Республикасы Президентінің актілеріне, Қазақстан Республикасының өзге де нормативтік құқықтық актілеріне сәйкес өз міндеттерін іске асыру үшін қажетті құқықтары мен міндеттері болады.</w:t>
      </w:r>
    </w:p>
    <w:bookmarkEnd w:id="3236"/>
    <w:bookmarkStart w:name="z3466" w:id="3237"/>
    <w:p>
      <w:pPr>
        <w:spacing w:after="0"/>
        <w:ind w:left="0"/>
        <w:jc w:val="both"/>
      </w:pPr>
      <w:r>
        <w:rPr>
          <w:rFonts w:ascii="Times New Roman"/>
          <w:b w:val="false"/>
          <w:i w:val="false"/>
          <w:color w:val="000000"/>
          <w:sz w:val="28"/>
        </w:rPr>
        <w:t>
      18. Басқарманы басқаруды басшы жүзеге асырады және жұмылдыру органдарына жүктелген міндеттердің орындалуына және олардың өз өкілеттіктерін жүзеге асыруына дербес жауапты болады.</w:t>
      </w:r>
    </w:p>
    <w:bookmarkEnd w:id="3237"/>
    <w:bookmarkStart w:name="z3467" w:id="3238"/>
    <w:p>
      <w:pPr>
        <w:spacing w:after="0"/>
        <w:ind w:left="0"/>
        <w:jc w:val="both"/>
      </w:pPr>
      <w:r>
        <w:rPr>
          <w:rFonts w:ascii="Times New Roman"/>
          <w:b w:val="false"/>
          <w:i w:val="false"/>
          <w:color w:val="000000"/>
          <w:sz w:val="28"/>
        </w:rPr>
        <w:t>
      19. Мемлекеттік органның немесе ұйымдардың басшылығына жұмылдыру органдарының құрылымы мен штат саны бойынша ұсыныстар береді;</w:t>
      </w:r>
    </w:p>
    <w:bookmarkEnd w:id="3238"/>
    <w:bookmarkStart w:name="z3468" w:id="3239"/>
    <w:p>
      <w:pPr>
        <w:spacing w:after="0"/>
        <w:ind w:left="0"/>
        <w:jc w:val="both"/>
      </w:pPr>
      <w:r>
        <w:rPr>
          <w:rFonts w:ascii="Times New Roman"/>
          <w:b w:val="false"/>
          <w:i w:val="false"/>
          <w:color w:val="000000"/>
          <w:sz w:val="28"/>
        </w:rPr>
        <w:t>
      оның орынбасары (орынбасарлар) болады.</w:t>
      </w:r>
    </w:p>
    <w:bookmarkEnd w:id="3239"/>
    <w:bookmarkStart w:name="z3469" w:id="3240"/>
    <w:p>
      <w:pPr>
        <w:spacing w:after="0"/>
        <w:ind w:left="0"/>
        <w:jc w:val="both"/>
      </w:pPr>
      <w:r>
        <w:rPr>
          <w:rFonts w:ascii="Times New Roman"/>
          <w:b w:val="false"/>
          <w:i w:val="false"/>
          <w:color w:val="000000"/>
          <w:sz w:val="28"/>
        </w:rPr>
        <w:t>
      20. Басқарма басшысы Қазақстан Республикасының заңнамасына сәйкес лауазымға тағайындалады және лауазымнан босатылады.</w:t>
      </w:r>
    </w:p>
    <w:bookmarkEnd w:id="3240"/>
    <w:bookmarkStart w:name="z3470" w:id="3241"/>
    <w:p>
      <w:pPr>
        <w:spacing w:after="0"/>
        <w:ind w:left="0"/>
        <w:jc w:val="both"/>
      </w:pPr>
      <w:r>
        <w:rPr>
          <w:rFonts w:ascii="Times New Roman"/>
          <w:b w:val="false"/>
          <w:i w:val="false"/>
          <w:color w:val="000000"/>
          <w:sz w:val="28"/>
        </w:rPr>
        <w:t>
      жұмылдыру органдарының құзыретіне кіретін мәселелер бойынша жұмылдыру органының атынан басқа құрылымдық бөлімшелерге жіберілетін құжаттарға жұмылдыру органының басшысы, ал ол болмаған жағдайда оны алмастыратын адам қол қояды.</w:t>
      </w:r>
    </w:p>
    <w:bookmarkEnd w:id="3241"/>
    <w:bookmarkStart w:name="z3471" w:id="3242"/>
    <w:p>
      <w:pPr>
        <w:spacing w:after="0"/>
        <w:ind w:left="0"/>
        <w:jc w:val="both"/>
      </w:pPr>
      <w:r>
        <w:rPr>
          <w:rFonts w:ascii="Times New Roman"/>
          <w:b w:val="false"/>
          <w:i w:val="false"/>
          <w:color w:val="000000"/>
          <w:sz w:val="28"/>
        </w:rPr>
        <w:t>
      21. Басқарма басшысының өкілеттіктері:</w:t>
      </w:r>
    </w:p>
    <w:bookmarkEnd w:id="3242"/>
    <w:bookmarkStart w:name="z3472" w:id="3243"/>
    <w:p>
      <w:pPr>
        <w:spacing w:after="0"/>
        <w:ind w:left="0"/>
        <w:jc w:val="both"/>
      </w:pPr>
      <w:r>
        <w:rPr>
          <w:rFonts w:ascii="Times New Roman"/>
          <w:b w:val="false"/>
          <w:i w:val="false"/>
          <w:color w:val="000000"/>
          <w:sz w:val="28"/>
        </w:rPr>
        <w:t>
      1) өз өкілеттігін жүзеге асыру кезінде қала әкімі мен жетекшілік ететін қала әкімінің орынбасарына есеп береді;</w:t>
      </w:r>
    </w:p>
    <w:bookmarkEnd w:id="3243"/>
    <w:bookmarkStart w:name="z3473" w:id="3244"/>
    <w:p>
      <w:pPr>
        <w:spacing w:after="0"/>
        <w:ind w:left="0"/>
        <w:jc w:val="both"/>
      </w:pPr>
      <w:r>
        <w:rPr>
          <w:rFonts w:ascii="Times New Roman"/>
          <w:b w:val="false"/>
          <w:i w:val="false"/>
          <w:color w:val="000000"/>
          <w:sz w:val="28"/>
        </w:rPr>
        <w:t>
      2) қолданыстағы заңнамаларға сәйкес Басқарма қызметшілерін, сондай-ақ, қарамағындағы ұйымдардың басшыларын жұмысқа қабылдайды және жұмыстан босатады;</w:t>
      </w:r>
    </w:p>
    <w:bookmarkEnd w:id="3244"/>
    <w:bookmarkStart w:name="z3474" w:id="3245"/>
    <w:p>
      <w:pPr>
        <w:spacing w:after="0"/>
        <w:ind w:left="0"/>
        <w:jc w:val="both"/>
      </w:pPr>
      <w:r>
        <w:rPr>
          <w:rFonts w:ascii="Times New Roman"/>
          <w:b w:val="false"/>
          <w:i w:val="false"/>
          <w:color w:val="000000"/>
          <w:sz w:val="28"/>
        </w:rPr>
        <w:t>
      3) өз құзыреті шегінде барлық мемлекеттік органдарда және өзге де ұйымдарда Басқарманы білдіреді;</w:t>
      </w:r>
    </w:p>
    <w:bookmarkEnd w:id="3245"/>
    <w:bookmarkStart w:name="z3475" w:id="3246"/>
    <w:p>
      <w:pPr>
        <w:spacing w:after="0"/>
        <w:ind w:left="0"/>
        <w:jc w:val="both"/>
      </w:pPr>
      <w:r>
        <w:rPr>
          <w:rFonts w:ascii="Times New Roman"/>
          <w:b w:val="false"/>
          <w:i w:val="false"/>
          <w:color w:val="000000"/>
          <w:sz w:val="28"/>
        </w:rPr>
        <w:t>
      4) стратегиялық және бағдарламалық құжаттардың әзірленуін қамтамасыз етеді;</w:t>
      </w:r>
    </w:p>
    <w:bookmarkEnd w:id="3246"/>
    <w:bookmarkStart w:name="z3476" w:id="3247"/>
    <w:p>
      <w:pPr>
        <w:spacing w:after="0"/>
        <w:ind w:left="0"/>
        <w:jc w:val="both"/>
      </w:pPr>
      <w:r>
        <w:rPr>
          <w:rFonts w:ascii="Times New Roman"/>
          <w:b w:val="false"/>
          <w:i w:val="false"/>
          <w:color w:val="000000"/>
          <w:sz w:val="28"/>
        </w:rPr>
        <w:t>
      5) еңбек қатынастары мәселелері өз құзыретіне жататын Басқарма қызметкерлеріне заңнамада белгіленген тәртіппен тәртіптік жаза қолданады және көтермелеу шараларын қабылдайды;</w:t>
      </w:r>
    </w:p>
    <w:bookmarkEnd w:id="3247"/>
    <w:bookmarkStart w:name="z3477" w:id="3248"/>
    <w:p>
      <w:pPr>
        <w:spacing w:after="0"/>
        <w:ind w:left="0"/>
        <w:jc w:val="both"/>
      </w:pPr>
      <w:r>
        <w:rPr>
          <w:rFonts w:ascii="Times New Roman"/>
          <w:b w:val="false"/>
          <w:i w:val="false"/>
          <w:color w:val="000000"/>
          <w:sz w:val="28"/>
        </w:rPr>
        <w:t>
      6) бұйрықтарға қол қояды;</w:t>
      </w:r>
    </w:p>
    <w:bookmarkEnd w:id="3248"/>
    <w:bookmarkStart w:name="z3478" w:id="3249"/>
    <w:p>
      <w:pPr>
        <w:spacing w:after="0"/>
        <w:ind w:left="0"/>
        <w:jc w:val="both"/>
      </w:pPr>
      <w:r>
        <w:rPr>
          <w:rFonts w:ascii="Times New Roman"/>
          <w:b w:val="false"/>
          <w:i w:val="false"/>
          <w:color w:val="000000"/>
          <w:sz w:val="28"/>
        </w:rPr>
        <w:t>
      7) Басқарма атынан сенімхатсыз әрекет етеді;</w:t>
      </w:r>
    </w:p>
    <w:bookmarkEnd w:id="3249"/>
    <w:bookmarkStart w:name="z3479" w:id="3250"/>
    <w:p>
      <w:pPr>
        <w:spacing w:after="0"/>
        <w:ind w:left="0"/>
        <w:jc w:val="both"/>
      </w:pPr>
      <w:r>
        <w:rPr>
          <w:rFonts w:ascii="Times New Roman"/>
          <w:b w:val="false"/>
          <w:i w:val="false"/>
          <w:color w:val="000000"/>
          <w:sz w:val="28"/>
        </w:rPr>
        <w:t>
      8) шарттар жасайды;</w:t>
      </w:r>
    </w:p>
    <w:bookmarkEnd w:id="3250"/>
    <w:bookmarkStart w:name="z3480" w:id="3251"/>
    <w:p>
      <w:pPr>
        <w:spacing w:after="0"/>
        <w:ind w:left="0"/>
        <w:jc w:val="both"/>
      </w:pPr>
      <w:r>
        <w:rPr>
          <w:rFonts w:ascii="Times New Roman"/>
          <w:b w:val="false"/>
          <w:i w:val="false"/>
          <w:color w:val="000000"/>
          <w:sz w:val="28"/>
        </w:rPr>
        <w:t>
      9) сенімхаттар береді;</w:t>
      </w:r>
    </w:p>
    <w:bookmarkEnd w:id="3251"/>
    <w:bookmarkStart w:name="z3481" w:id="3252"/>
    <w:p>
      <w:pPr>
        <w:spacing w:after="0"/>
        <w:ind w:left="0"/>
        <w:jc w:val="both"/>
      </w:pPr>
      <w:r>
        <w:rPr>
          <w:rFonts w:ascii="Times New Roman"/>
          <w:b w:val="false"/>
          <w:i w:val="false"/>
          <w:color w:val="000000"/>
          <w:sz w:val="28"/>
        </w:rPr>
        <w:t>
      10) сыбайлас жемқорлыққа қарсы іс-қимыл жөніндегі жұмысты ұйымдастыруға дербес жауапты болады;</w:t>
      </w:r>
    </w:p>
    <w:bookmarkEnd w:id="3252"/>
    <w:bookmarkStart w:name="z3482" w:id="3253"/>
    <w:p>
      <w:pPr>
        <w:spacing w:after="0"/>
        <w:ind w:left="0"/>
        <w:jc w:val="both"/>
      </w:pPr>
      <w:r>
        <w:rPr>
          <w:rFonts w:ascii="Times New Roman"/>
          <w:b w:val="false"/>
          <w:i w:val="false"/>
          <w:color w:val="000000"/>
          <w:sz w:val="28"/>
        </w:rPr>
        <w:t>
      11) қала әкімдігі мен әкімінің актілері мен тапсырмаларын орындайды;</w:t>
      </w:r>
    </w:p>
    <w:bookmarkEnd w:id="3253"/>
    <w:bookmarkStart w:name="z3483" w:id="3254"/>
    <w:p>
      <w:pPr>
        <w:spacing w:after="0"/>
        <w:ind w:left="0"/>
        <w:jc w:val="both"/>
      </w:pPr>
      <w:r>
        <w:rPr>
          <w:rFonts w:ascii="Times New Roman"/>
          <w:b w:val="false"/>
          <w:i w:val="false"/>
          <w:color w:val="000000"/>
          <w:sz w:val="28"/>
        </w:rPr>
        <w:t>
      12) Басқарманың құрылымдық бөлімшелері туралы ережелерді бекітеді;</w:t>
      </w:r>
    </w:p>
    <w:bookmarkEnd w:id="3254"/>
    <w:bookmarkStart w:name="z3484" w:id="3255"/>
    <w:p>
      <w:pPr>
        <w:spacing w:after="0"/>
        <w:ind w:left="0"/>
        <w:jc w:val="both"/>
      </w:pPr>
      <w:r>
        <w:rPr>
          <w:rFonts w:ascii="Times New Roman"/>
          <w:b w:val="false"/>
          <w:i w:val="false"/>
          <w:color w:val="000000"/>
          <w:sz w:val="28"/>
        </w:rPr>
        <w:t>
      13) құзреті шегінде нормативтік құқықтық актілердің жобаларын әзірлеуді ұйымдастырады;</w:t>
      </w:r>
    </w:p>
    <w:bookmarkEnd w:id="3255"/>
    <w:bookmarkStart w:name="z3485" w:id="3256"/>
    <w:p>
      <w:pPr>
        <w:spacing w:after="0"/>
        <w:ind w:left="0"/>
        <w:jc w:val="both"/>
      </w:pPr>
      <w:r>
        <w:rPr>
          <w:rFonts w:ascii="Times New Roman"/>
          <w:b w:val="false"/>
          <w:i w:val="false"/>
          <w:color w:val="000000"/>
          <w:sz w:val="28"/>
        </w:rPr>
        <w:t>
      14) қызметтік этика нормаларының сақталуын қамтамасыз етеді;</w:t>
      </w:r>
    </w:p>
    <w:bookmarkEnd w:id="3256"/>
    <w:bookmarkStart w:name="z3486" w:id="3257"/>
    <w:p>
      <w:pPr>
        <w:spacing w:after="0"/>
        <w:ind w:left="0"/>
        <w:jc w:val="both"/>
      </w:pPr>
      <w:r>
        <w:rPr>
          <w:rFonts w:ascii="Times New Roman"/>
          <w:b w:val="false"/>
          <w:i w:val="false"/>
          <w:color w:val="000000"/>
          <w:sz w:val="28"/>
        </w:rPr>
        <w:t>
      15) гендерлік тендік саясатын жүзеге асырады;</w:t>
      </w:r>
    </w:p>
    <w:bookmarkEnd w:id="3257"/>
    <w:bookmarkStart w:name="z3487" w:id="3258"/>
    <w:p>
      <w:pPr>
        <w:spacing w:after="0"/>
        <w:ind w:left="0"/>
        <w:jc w:val="both"/>
      </w:pPr>
      <w:r>
        <w:rPr>
          <w:rFonts w:ascii="Times New Roman"/>
          <w:b w:val="false"/>
          <w:i w:val="false"/>
          <w:color w:val="000000"/>
          <w:sz w:val="28"/>
        </w:rPr>
        <w:t>
      16) жеке тұлғаларды және заңды тұлғалардың өкілдерін жеке қабылдау кестесін бекітеді;</w:t>
      </w:r>
    </w:p>
    <w:bookmarkEnd w:id="3258"/>
    <w:bookmarkStart w:name="z3488" w:id="3259"/>
    <w:p>
      <w:pPr>
        <w:spacing w:after="0"/>
        <w:ind w:left="0"/>
        <w:jc w:val="both"/>
      </w:pPr>
      <w:r>
        <w:rPr>
          <w:rFonts w:ascii="Times New Roman"/>
          <w:b w:val="false"/>
          <w:i w:val="false"/>
          <w:color w:val="000000"/>
          <w:sz w:val="28"/>
        </w:rPr>
        <w:t>
      17) Мерзімді әскери қызметке шақыруды өткізу кезеңінде шақыру комиссиясының отырыстарына қатысады;</w:t>
      </w:r>
    </w:p>
    <w:bookmarkEnd w:id="3259"/>
    <w:bookmarkStart w:name="z3489" w:id="3260"/>
    <w:p>
      <w:pPr>
        <w:spacing w:after="0"/>
        <w:ind w:left="0"/>
        <w:jc w:val="both"/>
      </w:pPr>
      <w:r>
        <w:rPr>
          <w:rFonts w:ascii="Times New Roman"/>
          <w:b w:val="false"/>
          <w:i w:val="false"/>
          <w:color w:val="000000"/>
          <w:sz w:val="28"/>
        </w:rPr>
        <w:t>
      18) Басқарманың басшысы болмаған кезде оның өкілеттіктерін қолданыстағы заңнамаға сәйкес оны алмастыратын тұлға жүзеге асырады.</w:t>
      </w:r>
    </w:p>
    <w:bookmarkEnd w:id="3260"/>
    <w:bookmarkStart w:name="z3490" w:id="3261"/>
    <w:p>
      <w:pPr>
        <w:spacing w:after="0"/>
        <w:ind w:left="0"/>
        <w:jc w:val="left"/>
      </w:pPr>
      <w:r>
        <w:rPr>
          <w:rFonts w:ascii="Times New Roman"/>
          <w:b/>
          <w:i w:val="false"/>
          <w:color w:val="000000"/>
        </w:rPr>
        <w:t xml:space="preserve"> 4-тарау. Мемлекеттік органның мүлкі</w:t>
      </w:r>
    </w:p>
    <w:bookmarkEnd w:id="3261"/>
    <w:bookmarkStart w:name="z3491" w:id="3262"/>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bookmarkEnd w:id="3262"/>
    <w:bookmarkStart w:name="z3492" w:id="3263"/>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63"/>
    <w:bookmarkStart w:name="z3493" w:id="3264"/>
    <w:p>
      <w:pPr>
        <w:spacing w:after="0"/>
        <w:ind w:left="0"/>
        <w:jc w:val="both"/>
      </w:pPr>
      <w:r>
        <w:rPr>
          <w:rFonts w:ascii="Times New Roman"/>
          <w:b w:val="false"/>
          <w:i w:val="false"/>
          <w:color w:val="000000"/>
          <w:sz w:val="28"/>
        </w:rPr>
        <w:t>
      23. Басқарманың бекітілген мүлік коммуналдық меншікке жатады.</w:t>
      </w:r>
    </w:p>
    <w:bookmarkEnd w:id="3264"/>
    <w:bookmarkStart w:name="z3494" w:id="3265"/>
    <w:p>
      <w:pPr>
        <w:spacing w:after="0"/>
        <w:ind w:left="0"/>
        <w:jc w:val="both"/>
      </w:pPr>
      <w:r>
        <w:rPr>
          <w:rFonts w:ascii="Times New Roman"/>
          <w:b w:val="false"/>
          <w:i w:val="false"/>
          <w:color w:val="000000"/>
          <w:sz w:val="28"/>
        </w:rPr>
        <w:t>
      24. Егер заңнамада өзгеше көзделген, Басқарма өзіне бекітілген мүлікті және қаржыландыру жоспары боцынша өзіне берілген қаражат есебінен алынған мүлікті өз бетімен иеліктен шығаруға оған өзгедей тәсілмен билік етуге құқығы жоқ.</w:t>
      </w:r>
    </w:p>
    <w:bookmarkEnd w:id="3265"/>
    <w:bookmarkStart w:name="z3495" w:id="326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266"/>
    <w:bookmarkStart w:name="z3496" w:id="3267"/>
    <w:p>
      <w:pPr>
        <w:spacing w:after="0"/>
        <w:ind w:left="0"/>
        <w:jc w:val="both"/>
      </w:pPr>
      <w:r>
        <w:rPr>
          <w:rFonts w:ascii="Times New Roman"/>
          <w:b w:val="false"/>
          <w:i w:val="false"/>
          <w:color w:val="000000"/>
          <w:sz w:val="28"/>
        </w:rPr>
        <w:t>
      25. Басқарманың қайта ұйымдастыру және тарату Қазақстан Республикасының заңнамасына сәйкес жүзеге асырылады.</w:t>
      </w:r>
    </w:p>
    <w:bookmarkEnd w:id="3267"/>
    <w:bookmarkStart w:name="z3497" w:id="3268"/>
    <w:p>
      <w:pPr>
        <w:spacing w:after="0"/>
        <w:ind w:left="0"/>
        <w:jc w:val="both"/>
      </w:pPr>
      <w:r>
        <w:rPr>
          <w:rFonts w:ascii="Times New Roman"/>
          <w:b w:val="false"/>
          <w:i w:val="false"/>
          <w:color w:val="000000"/>
          <w:sz w:val="28"/>
        </w:rPr>
        <w:t>
      Басқарманың және оның ведомстволарының қарамағындағы ұйымдардың тізбесі:</w:t>
      </w:r>
    </w:p>
    <w:bookmarkEnd w:id="3268"/>
    <w:bookmarkStart w:name="z3498" w:id="3269"/>
    <w:p>
      <w:pPr>
        <w:spacing w:after="0"/>
        <w:ind w:left="0"/>
        <w:jc w:val="both"/>
      </w:pPr>
      <w:r>
        <w:rPr>
          <w:rFonts w:ascii="Times New Roman"/>
          <w:b w:val="false"/>
          <w:i w:val="false"/>
          <w:color w:val="000000"/>
          <w:sz w:val="28"/>
        </w:rPr>
        <w:t>
      Шымкент қаласының "Мамандандырылған базасы" коммуналдық мемлекеттік мекемесі.</w:t>
      </w:r>
    </w:p>
    <w:bookmarkEnd w:id="3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6669 қаулысына қосымша</w:t>
            </w:r>
          </w:p>
        </w:tc>
      </w:tr>
    </w:tbl>
    <w:bookmarkStart w:name="z3506" w:id="3270"/>
    <w:p>
      <w:pPr>
        <w:spacing w:after="0"/>
        <w:ind w:left="0"/>
        <w:jc w:val="left"/>
      </w:pPr>
      <w:r>
        <w:rPr>
          <w:rFonts w:ascii="Times New Roman"/>
          <w:b/>
          <w:i w:val="false"/>
          <w:color w:val="000000"/>
        </w:rPr>
        <w:t xml:space="preserve"> "Шымкент қаласының сәулет және қала құрылысы басқармасы" коммуналдық мемлекеттік мекемесі туралы ереже</w:t>
      </w:r>
    </w:p>
    <w:bookmarkEnd w:id="3270"/>
    <w:bookmarkStart w:name="z3507" w:id="3271"/>
    <w:p>
      <w:pPr>
        <w:spacing w:after="0"/>
        <w:ind w:left="0"/>
        <w:jc w:val="left"/>
      </w:pPr>
      <w:r>
        <w:rPr>
          <w:rFonts w:ascii="Times New Roman"/>
          <w:b/>
          <w:i w:val="false"/>
          <w:color w:val="000000"/>
        </w:rPr>
        <w:t xml:space="preserve"> 1. Жалпы ережелер</w:t>
      </w:r>
    </w:p>
    <w:bookmarkEnd w:id="3271"/>
    <w:bookmarkStart w:name="z3508" w:id="3272"/>
    <w:p>
      <w:pPr>
        <w:spacing w:after="0"/>
        <w:ind w:left="0"/>
        <w:jc w:val="both"/>
      </w:pPr>
      <w:r>
        <w:rPr>
          <w:rFonts w:ascii="Times New Roman"/>
          <w:b w:val="false"/>
          <w:i w:val="false"/>
          <w:color w:val="000000"/>
          <w:sz w:val="28"/>
        </w:rPr>
        <w:t>
      1. "Шымкент қаласының сәулет және қала құрылысы басқармасы" коммуналдық мемлекеттік мекемесі (бұдан әрі – Басқарма) Шымкент қаласының әкімшілік-аумақтық шекарасы шегіндегі сәулет, қала құрылысы саласындағы басшылықты жүзеге асыратын Қазақстан Республикасының мемлекеттік органы болып табылады.</w:t>
      </w:r>
    </w:p>
    <w:bookmarkEnd w:id="3272"/>
    <w:bookmarkStart w:name="z3509" w:id="3273"/>
    <w:p>
      <w:pPr>
        <w:spacing w:after="0"/>
        <w:ind w:left="0"/>
        <w:jc w:val="both"/>
      </w:pPr>
      <w:r>
        <w:rPr>
          <w:rFonts w:ascii="Times New Roman"/>
          <w:b w:val="false"/>
          <w:i w:val="false"/>
          <w:color w:val="000000"/>
          <w:sz w:val="28"/>
        </w:rPr>
        <w:t>
      2. Басқарманың ведомстволары жоқ.</w:t>
      </w:r>
    </w:p>
    <w:bookmarkEnd w:id="3273"/>
    <w:bookmarkStart w:name="z3510" w:id="3274"/>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274"/>
    <w:bookmarkStart w:name="z3511" w:id="3275"/>
    <w:p>
      <w:pPr>
        <w:spacing w:after="0"/>
        <w:ind w:left="0"/>
        <w:jc w:val="both"/>
      </w:pPr>
      <w:r>
        <w:rPr>
          <w:rFonts w:ascii="Times New Roman"/>
          <w:b w:val="false"/>
          <w:i w:val="false"/>
          <w:color w:val="000000"/>
          <w:sz w:val="28"/>
        </w:rPr>
        <w:t>
      4. Басқарма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275"/>
    <w:bookmarkStart w:name="z3512" w:id="3276"/>
    <w:p>
      <w:pPr>
        <w:spacing w:after="0"/>
        <w:ind w:left="0"/>
        <w:jc w:val="both"/>
      </w:pPr>
      <w:r>
        <w:rPr>
          <w:rFonts w:ascii="Times New Roman"/>
          <w:b w:val="false"/>
          <w:i w:val="false"/>
          <w:color w:val="000000"/>
          <w:sz w:val="28"/>
        </w:rPr>
        <w:t>
      5. Басқарма азаматтық-құқықтық қатынастарға өз атынан жасайды.</w:t>
      </w:r>
    </w:p>
    <w:bookmarkEnd w:id="3276"/>
    <w:bookmarkStart w:name="z3513" w:id="3277"/>
    <w:p>
      <w:pPr>
        <w:spacing w:after="0"/>
        <w:ind w:left="0"/>
        <w:jc w:val="both"/>
      </w:pP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3277"/>
    <w:bookmarkStart w:name="z3514" w:id="3278"/>
    <w:p>
      <w:pPr>
        <w:spacing w:after="0"/>
        <w:ind w:left="0"/>
        <w:jc w:val="both"/>
      </w:pPr>
      <w:r>
        <w:rPr>
          <w:rFonts w:ascii="Times New Roman"/>
          <w:b w:val="false"/>
          <w:i w:val="false"/>
          <w:color w:val="000000"/>
          <w:sz w:val="28"/>
        </w:rPr>
        <w:t>
      7. "Шымкент қаласының сәулет және қала құрылысы басқармасы" коммуналдық мемлекеттік мекемесі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3278"/>
    <w:bookmarkStart w:name="z3515" w:id="3279"/>
    <w:p>
      <w:pPr>
        <w:spacing w:after="0"/>
        <w:ind w:left="0"/>
        <w:jc w:val="both"/>
      </w:pPr>
      <w:r>
        <w:rPr>
          <w:rFonts w:ascii="Times New Roman"/>
          <w:b w:val="false"/>
          <w:i w:val="false"/>
          <w:color w:val="000000"/>
          <w:sz w:val="28"/>
        </w:rPr>
        <w:t>
      8. "Шымкент қаласының сәулет және қала құрылысы басқармасы" коммуналдық мемлекеттік мекемесінің құрылымы мен штат санының лимиті қолданыстағы заңнамаға сәйкес бекітіледі.</w:t>
      </w:r>
    </w:p>
    <w:bookmarkEnd w:id="3279"/>
    <w:bookmarkStart w:name="z3516" w:id="3280"/>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Ұлан Арғынбеков көшесі, №313 ғимарат, индексі 160023.</w:t>
      </w:r>
    </w:p>
    <w:bookmarkEnd w:id="3280"/>
    <w:bookmarkStart w:name="z3517" w:id="328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281"/>
    <w:bookmarkStart w:name="z3518" w:id="3282"/>
    <w:p>
      <w:pPr>
        <w:spacing w:after="0"/>
        <w:ind w:left="0"/>
        <w:jc w:val="both"/>
      </w:pPr>
      <w:r>
        <w:rPr>
          <w:rFonts w:ascii="Times New Roman"/>
          <w:b w:val="false"/>
          <w:i w:val="false"/>
          <w:color w:val="000000"/>
          <w:sz w:val="28"/>
        </w:rPr>
        <w:t>
      11. Басқарманың қызметін қаржыландыру жергілікті бюджеттен жүзеге асырылады.</w:t>
      </w:r>
    </w:p>
    <w:bookmarkEnd w:id="3282"/>
    <w:bookmarkStart w:name="z3519" w:id="3283"/>
    <w:p>
      <w:pPr>
        <w:spacing w:after="0"/>
        <w:ind w:left="0"/>
        <w:jc w:val="both"/>
      </w:pPr>
      <w:r>
        <w:rPr>
          <w:rFonts w:ascii="Times New Roman"/>
          <w:b w:val="false"/>
          <w:i w:val="false"/>
          <w:color w:val="000000"/>
          <w:sz w:val="28"/>
        </w:rPr>
        <w:t>
      12. Басқарма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3283"/>
    <w:bookmarkStart w:name="z3520" w:id="3284"/>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284"/>
    <w:bookmarkStart w:name="z3521" w:id="328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285"/>
    <w:bookmarkStart w:name="z3522" w:id="3286"/>
    <w:p>
      <w:pPr>
        <w:spacing w:after="0"/>
        <w:ind w:left="0"/>
        <w:jc w:val="both"/>
      </w:pPr>
      <w:r>
        <w:rPr>
          <w:rFonts w:ascii="Times New Roman"/>
          <w:b w:val="false"/>
          <w:i w:val="false"/>
          <w:color w:val="000000"/>
          <w:sz w:val="28"/>
        </w:rPr>
        <w:t>
      13. Басқарманың мақсаттары:</w:t>
      </w:r>
    </w:p>
    <w:bookmarkEnd w:id="3286"/>
    <w:bookmarkStart w:name="z3523" w:id="3287"/>
    <w:p>
      <w:pPr>
        <w:spacing w:after="0"/>
        <w:ind w:left="0"/>
        <w:jc w:val="both"/>
      </w:pPr>
      <w:r>
        <w:rPr>
          <w:rFonts w:ascii="Times New Roman"/>
          <w:b w:val="false"/>
          <w:i w:val="false"/>
          <w:color w:val="000000"/>
          <w:sz w:val="28"/>
        </w:rPr>
        <w:t>
      таңдаулы әлемдік тәжірибеге сәйкес тартымды сәулеттік келбеті бар көп орталықты, қауіпсіз және жайлы қала құру;</w:t>
      </w:r>
    </w:p>
    <w:bookmarkEnd w:id="3287"/>
    <w:bookmarkStart w:name="z3524" w:id="3288"/>
    <w:p>
      <w:pPr>
        <w:spacing w:after="0"/>
        <w:ind w:left="0"/>
        <w:jc w:val="both"/>
      </w:pPr>
      <w:r>
        <w:rPr>
          <w:rFonts w:ascii="Times New Roman"/>
          <w:b w:val="false"/>
          <w:i w:val="false"/>
          <w:color w:val="000000"/>
          <w:sz w:val="28"/>
        </w:rPr>
        <w:t>
      транзиттік-бағдарлық даму, көп орталықты, қадамды қолжетімділік, плейсмейкинг қағидаларында қала құрылыстық жоспарлау;</w:t>
      </w:r>
    </w:p>
    <w:bookmarkEnd w:id="3288"/>
    <w:bookmarkStart w:name="z3525" w:id="3289"/>
    <w:p>
      <w:pPr>
        <w:spacing w:after="0"/>
        <w:ind w:left="0"/>
        <w:jc w:val="both"/>
      </w:pPr>
      <w:r>
        <w:rPr>
          <w:rFonts w:ascii="Times New Roman"/>
          <w:b w:val="false"/>
          <w:i w:val="false"/>
          <w:color w:val="000000"/>
          <w:sz w:val="28"/>
        </w:rPr>
        <w:t>
      азаматтардың әлеуметтік мұқтаждықтары мен мүдделерін есепке алып, оның ішінде халықтың аз қамтылған топтарына қолжетімді ортаны қамтамасыз ететін сәулет-қала құрылыстық сапасын арттыруға бағытталған құрылыс салудың заманауи стандарттарын енгізу;</w:t>
      </w:r>
    </w:p>
    <w:bookmarkEnd w:id="3289"/>
    <w:bookmarkStart w:name="z3526" w:id="3290"/>
    <w:p>
      <w:pPr>
        <w:spacing w:after="0"/>
        <w:ind w:left="0"/>
        <w:jc w:val="both"/>
      </w:pPr>
      <w:r>
        <w:rPr>
          <w:rFonts w:ascii="Times New Roman"/>
          <w:b w:val="false"/>
          <w:i w:val="false"/>
          <w:color w:val="000000"/>
          <w:sz w:val="28"/>
        </w:rPr>
        <w:t>
      қала аумағының инвестициялық тартымдылығын жақсарту;</w:t>
      </w:r>
    </w:p>
    <w:bookmarkEnd w:id="3290"/>
    <w:bookmarkStart w:name="z3527" w:id="3291"/>
    <w:p>
      <w:pPr>
        <w:spacing w:after="0"/>
        <w:ind w:left="0"/>
        <w:jc w:val="both"/>
      </w:pPr>
      <w:r>
        <w:rPr>
          <w:rFonts w:ascii="Times New Roman"/>
          <w:b w:val="false"/>
          <w:i w:val="false"/>
          <w:color w:val="000000"/>
          <w:sz w:val="28"/>
        </w:rPr>
        <w:t>
      ең үздік тәжірибелер бойынша алдыңғы цифрлық технологиялардың көмегімен қала құрылысы саласында көрсетілетін мемлекеттік қызметтердің ашықтығын, қолжетімділігін, жылдамдығын және қолайлылығын қамтамасыз ету.</w:t>
      </w:r>
    </w:p>
    <w:bookmarkEnd w:id="3291"/>
    <w:bookmarkStart w:name="z3528" w:id="3292"/>
    <w:p>
      <w:pPr>
        <w:spacing w:after="0"/>
        <w:ind w:left="0"/>
        <w:jc w:val="both"/>
      </w:pPr>
      <w:r>
        <w:rPr>
          <w:rFonts w:ascii="Times New Roman"/>
          <w:b w:val="false"/>
          <w:i w:val="false"/>
          <w:color w:val="000000"/>
          <w:sz w:val="28"/>
        </w:rPr>
        <w:t>
      14. Өкілеттіктері:</w:t>
      </w:r>
    </w:p>
    <w:bookmarkEnd w:id="3292"/>
    <w:bookmarkStart w:name="z3529" w:id="3293"/>
    <w:p>
      <w:pPr>
        <w:spacing w:after="0"/>
        <w:ind w:left="0"/>
        <w:jc w:val="both"/>
      </w:pPr>
      <w:r>
        <w:rPr>
          <w:rFonts w:ascii="Times New Roman"/>
          <w:b w:val="false"/>
          <w:i w:val="false"/>
          <w:color w:val="000000"/>
          <w:sz w:val="28"/>
        </w:rPr>
        <w:t>
      1) құқықтары:</w:t>
      </w:r>
    </w:p>
    <w:bookmarkEnd w:id="3293"/>
    <w:bookmarkStart w:name="z3530" w:id="3294"/>
    <w:p>
      <w:pPr>
        <w:spacing w:after="0"/>
        <w:ind w:left="0"/>
        <w:jc w:val="both"/>
      </w:pPr>
      <w:r>
        <w:rPr>
          <w:rFonts w:ascii="Times New Roman"/>
          <w:b w:val="false"/>
          <w:i w:val="false"/>
          <w:color w:val="000000"/>
          <w:sz w:val="28"/>
        </w:rPr>
        <w:t>
      мемлекеттік органдар мен өзге де ұйымдардан қажетті ақпарат пен қорытындыларды сұратуға және алуға;</w:t>
      </w:r>
    </w:p>
    <w:bookmarkEnd w:id="3294"/>
    <w:bookmarkStart w:name="z3531" w:id="3295"/>
    <w:p>
      <w:pPr>
        <w:spacing w:after="0"/>
        <w:ind w:left="0"/>
        <w:jc w:val="both"/>
      </w:pPr>
      <w:r>
        <w:rPr>
          <w:rFonts w:ascii="Times New Roman"/>
          <w:b w:val="false"/>
          <w:i w:val="false"/>
          <w:color w:val="000000"/>
          <w:sz w:val="28"/>
        </w:rPr>
        <w:t>
      Басқарманың құзыретіне кіретін мәселелер бойынша ұсыныстарды енгізу;</w:t>
      </w:r>
    </w:p>
    <w:bookmarkEnd w:id="3295"/>
    <w:bookmarkStart w:name="z3532" w:id="3296"/>
    <w:p>
      <w:pPr>
        <w:spacing w:after="0"/>
        <w:ind w:left="0"/>
        <w:jc w:val="both"/>
      </w:pPr>
      <w:r>
        <w:rPr>
          <w:rFonts w:ascii="Times New Roman"/>
          <w:b w:val="false"/>
          <w:i w:val="false"/>
          <w:color w:val="000000"/>
          <w:sz w:val="28"/>
        </w:rPr>
        <w:t>
      Шымкент қаласының әкіміне Басқарманың құзыретіне кіретін мәселелер бойынша әкімдік қаулысының жобаларын, шешімдердің және әкімнің өкімдерін және Мәслихаттың шешімдерін бекітілген тәртіпте енгізуін қамтамасыз етуге;</w:t>
      </w:r>
    </w:p>
    <w:bookmarkEnd w:id="3296"/>
    <w:bookmarkStart w:name="z3533" w:id="3297"/>
    <w:p>
      <w:pPr>
        <w:spacing w:after="0"/>
        <w:ind w:left="0"/>
        <w:jc w:val="both"/>
      </w:pPr>
      <w:r>
        <w:rPr>
          <w:rFonts w:ascii="Times New Roman"/>
          <w:b w:val="false"/>
          <w:i w:val="false"/>
          <w:color w:val="000000"/>
          <w:sz w:val="28"/>
        </w:rPr>
        <w:t>
      Қазақстан Республикасының Азаматтық процестік кодексінің 56 бабымен бекітілген тәртіпте сотқа арыз беруге;</w:t>
      </w:r>
    </w:p>
    <w:bookmarkEnd w:id="3297"/>
    <w:bookmarkStart w:name="z3534" w:id="3298"/>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 туралы істер бойынша өндірісті жүзеге асыруға;</w:t>
      </w:r>
    </w:p>
    <w:bookmarkEnd w:id="3298"/>
    <w:bookmarkStart w:name="z3535" w:id="3299"/>
    <w:p>
      <w:pPr>
        <w:spacing w:after="0"/>
        <w:ind w:left="0"/>
        <w:jc w:val="both"/>
      </w:pPr>
      <w:r>
        <w:rPr>
          <w:rFonts w:ascii="Times New Roman"/>
          <w:b w:val="false"/>
          <w:i w:val="false"/>
          <w:color w:val="000000"/>
          <w:sz w:val="28"/>
        </w:rPr>
        <w:t>
      өндірістік қажеттілік үшін коммуналдық қызметтер, кәсіпорындар, кәсіпкерлер, кәсіби қоғамдастықтардың мұрағатына, цифрлық деректер базасына қолжетімділігін қамтамасыз етуге;</w:t>
      </w:r>
    </w:p>
    <w:bookmarkEnd w:id="3299"/>
    <w:bookmarkStart w:name="z3536" w:id="3300"/>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өкілеттіктерді жүзеге асыруға құқылы.</w:t>
      </w:r>
    </w:p>
    <w:bookmarkEnd w:id="3300"/>
    <w:bookmarkStart w:name="z3537" w:id="3301"/>
    <w:p>
      <w:pPr>
        <w:spacing w:after="0"/>
        <w:ind w:left="0"/>
        <w:jc w:val="both"/>
      </w:pPr>
      <w:r>
        <w:rPr>
          <w:rFonts w:ascii="Times New Roman"/>
          <w:b w:val="false"/>
          <w:i w:val="false"/>
          <w:color w:val="000000"/>
          <w:sz w:val="28"/>
        </w:rPr>
        <w:t>
      2) міндеттері:</w:t>
      </w:r>
    </w:p>
    <w:bookmarkEnd w:id="3301"/>
    <w:bookmarkStart w:name="z3538" w:id="3302"/>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және "Қазақстан Республикасындағы сәулет, қала құрылысы және құрылыс қызметі туралы" 2001 жылғы 16 маусымдағы заңдарына сәйкес белгіленген.</w:t>
      </w:r>
    </w:p>
    <w:bookmarkEnd w:id="3302"/>
    <w:bookmarkStart w:name="z3539" w:id="3303"/>
    <w:p>
      <w:pPr>
        <w:spacing w:after="0"/>
        <w:ind w:left="0"/>
        <w:jc w:val="both"/>
      </w:pPr>
      <w:r>
        <w:rPr>
          <w:rFonts w:ascii="Times New Roman"/>
          <w:b w:val="false"/>
          <w:i w:val="false"/>
          <w:color w:val="000000"/>
          <w:sz w:val="28"/>
        </w:rPr>
        <w:t>
      1) Басқарманың құзыреті шегінде басқа мемлекеттік органдар сұраған ақпаратты ұсыну;</w:t>
      </w:r>
    </w:p>
    <w:bookmarkEnd w:id="3303"/>
    <w:bookmarkStart w:name="z3540" w:id="3304"/>
    <w:p>
      <w:pPr>
        <w:spacing w:after="0"/>
        <w:ind w:left="0"/>
        <w:jc w:val="both"/>
      </w:pPr>
      <w:r>
        <w:rPr>
          <w:rFonts w:ascii="Times New Roman"/>
          <w:b w:val="false"/>
          <w:i w:val="false"/>
          <w:color w:val="000000"/>
          <w:sz w:val="28"/>
        </w:rPr>
        <w:t>
      2) Шымкент қаласы әкімдігімен ұйымдастырылатын жұмыс топтарының құрамына кіреді;</w:t>
      </w:r>
    </w:p>
    <w:bookmarkEnd w:id="3304"/>
    <w:bookmarkStart w:name="z3541" w:id="3305"/>
    <w:p>
      <w:pPr>
        <w:spacing w:after="0"/>
        <w:ind w:left="0"/>
        <w:jc w:val="both"/>
      </w:pPr>
      <w:r>
        <w:rPr>
          <w:rFonts w:ascii="Times New Roman"/>
          <w:b w:val="false"/>
          <w:i w:val="false"/>
          <w:color w:val="000000"/>
          <w:sz w:val="28"/>
        </w:rPr>
        <w:t>
      3) Басқарманың құзыреті шегінде жеке және заңды тұлғаларға мемлекеттік қызметтерді көрсету;</w:t>
      </w:r>
    </w:p>
    <w:bookmarkEnd w:id="3305"/>
    <w:bookmarkStart w:name="z3542" w:id="3306"/>
    <w:p>
      <w:pPr>
        <w:spacing w:after="0"/>
        <w:ind w:left="0"/>
        <w:jc w:val="both"/>
      </w:pPr>
      <w:r>
        <w:rPr>
          <w:rFonts w:ascii="Times New Roman"/>
          <w:b w:val="false"/>
          <w:i w:val="false"/>
          <w:color w:val="000000"/>
          <w:sz w:val="28"/>
        </w:rPr>
        <w:t>
      4) Басқарманың құзыреті шегінде жеке және заңды тұлғалардың сұраныстарына жауап беру;</w:t>
      </w:r>
    </w:p>
    <w:bookmarkEnd w:id="3306"/>
    <w:bookmarkStart w:name="z3543" w:id="3307"/>
    <w:p>
      <w:pPr>
        <w:spacing w:after="0"/>
        <w:ind w:left="0"/>
        <w:jc w:val="both"/>
      </w:pPr>
      <w:r>
        <w:rPr>
          <w:rFonts w:ascii="Times New Roman"/>
          <w:b w:val="false"/>
          <w:i w:val="false"/>
          <w:color w:val="000000"/>
          <w:sz w:val="28"/>
        </w:rPr>
        <w:t>
      5) Басқарманың құзыретіне кіретін мәселелер бойынша азаматтарды және кәсіпорындар мен ұйымдардың азаматтарын қабылдауларды ұйымдастыру;</w:t>
      </w:r>
    </w:p>
    <w:bookmarkEnd w:id="3307"/>
    <w:bookmarkStart w:name="z3544" w:id="3308"/>
    <w:p>
      <w:pPr>
        <w:spacing w:after="0"/>
        <w:ind w:left="0"/>
        <w:jc w:val="both"/>
      </w:pPr>
      <w:r>
        <w:rPr>
          <w:rFonts w:ascii="Times New Roman"/>
          <w:b w:val="false"/>
          <w:i w:val="false"/>
          <w:color w:val="000000"/>
          <w:sz w:val="28"/>
        </w:rPr>
        <w:t>
      6) Шымкент қаласы әкімдігі ұйымдастыратын әртүрлі іс-шараларға қатысу.</w:t>
      </w:r>
    </w:p>
    <w:bookmarkEnd w:id="3308"/>
    <w:bookmarkStart w:name="z3545" w:id="3309"/>
    <w:p>
      <w:pPr>
        <w:spacing w:after="0"/>
        <w:ind w:left="0"/>
        <w:jc w:val="both"/>
      </w:pPr>
      <w:r>
        <w:rPr>
          <w:rFonts w:ascii="Times New Roman"/>
          <w:b w:val="false"/>
          <w:i w:val="false"/>
          <w:color w:val="000000"/>
          <w:sz w:val="28"/>
        </w:rPr>
        <w:t>
      15. Функциялары:</w:t>
      </w:r>
    </w:p>
    <w:bookmarkEnd w:id="3309"/>
    <w:bookmarkStart w:name="z3546" w:id="3310"/>
    <w:p>
      <w:pPr>
        <w:spacing w:after="0"/>
        <w:ind w:left="0"/>
        <w:jc w:val="both"/>
      </w:pPr>
      <w:r>
        <w:rPr>
          <w:rFonts w:ascii="Times New Roman"/>
          <w:b w:val="false"/>
          <w:i w:val="false"/>
          <w:color w:val="000000"/>
          <w:sz w:val="28"/>
        </w:rPr>
        <w:t>
      1) қоғамдық, экономикалық және экологиялық басымдығын есепке алып, қаланы тұрақты дамытудың кешенді қала құрылыстық стратегиясын жүзеге асыруды үйлестіру, қалыптастыру;</w:t>
      </w:r>
    </w:p>
    <w:bookmarkEnd w:id="3310"/>
    <w:bookmarkStart w:name="z3547" w:id="3311"/>
    <w:p>
      <w:pPr>
        <w:spacing w:after="0"/>
        <w:ind w:left="0"/>
        <w:jc w:val="both"/>
      </w:pPr>
      <w:r>
        <w:rPr>
          <w:rFonts w:ascii="Times New Roman"/>
          <w:b w:val="false"/>
          <w:i w:val="false"/>
          <w:color w:val="000000"/>
          <w:sz w:val="28"/>
        </w:rPr>
        <w:t>
      2) Шеберлік-жоспар Тұжырымдамасын, қалаларды жоспарлаудың әлемдік тәжірибесі негізінде транзиттік-бағдарлық, көп орталықты дамыту қағидаларын есепке алып Шымкент қаласының Шеберлік-жоспарын әзірлеу және жүзеге асырылуына көмек көрсету;</w:t>
      </w:r>
    </w:p>
    <w:bookmarkEnd w:id="3311"/>
    <w:bookmarkStart w:name="z3548" w:id="3312"/>
    <w:p>
      <w:pPr>
        <w:spacing w:after="0"/>
        <w:ind w:left="0"/>
        <w:jc w:val="both"/>
      </w:pPr>
      <w:r>
        <w:rPr>
          <w:rFonts w:ascii="Times New Roman"/>
          <w:b w:val="false"/>
          <w:i w:val="false"/>
          <w:color w:val="000000"/>
          <w:sz w:val="28"/>
        </w:rPr>
        <w:t>
      3) Шеберлік-жоспар Тұжырымдамасы және Шымкент қаласының Шеберлік-жоспарына сәйкес қала құрылыстық құжаттама әзірлеу;</w:t>
      </w:r>
    </w:p>
    <w:bookmarkEnd w:id="3312"/>
    <w:bookmarkStart w:name="z3549" w:id="3313"/>
    <w:p>
      <w:pPr>
        <w:spacing w:after="0"/>
        <w:ind w:left="0"/>
        <w:jc w:val="both"/>
      </w:pPr>
      <w:r>
        <w:rPr>
          <w:rFonts w:ascii="Times New Roman"/>
          <w:b w:val="false"/>
          <w:i w:val="false"/>
          <w:color w:val="000000"/>
          <w:sz w:val="28"/>
        </w:rPr>
        <w:t>
      4) Шымкент қаласын дамытудың Бас жоспарын және Шымкент қаласына ықпал ету аймағының қала құрылыстық жоспарлаудың кешенді схемасын әзірлеу және жүзеге асыруды үйлестіру;</w:t>
      </w:r>
    </w:p>
    <w:bookmarkEnd w:id="3313"/>
    <w:bookmarkStart w:name="z3550" w:id="3314"/>
    <w:p>
      <w:pPr>
        <w:spacing w:after="0"/>
        <w:ind w:left="0"/>
        <w:jc w:val="both"/>
      </w:pPr>
      <w:r>
        <w:rPr>
          <w:rFonts w:ascii="Times New Roman"/>
          <w:b w:val="false"/>
          <w:i w:val="false"/>
          <w:color w:val="000000"/>
          <w:sz w:val="28"/>
        </w:rPr>
        <w:t>
      5) Шымкент қаласының тұрғын үй және өнеркәсіптік аудандарында құрылыс салудың нақты жоспарлау жобаларын әзірлеу;</w:t>
      </w:r>
    </w:p>
    <w:bookmarkEnd w:id="3314"/>
    <w:bookmarkStart w:name="z3551" w:id="3315"/>
    <w:p>
      <w:pPr>
        <w:spacing w:after="0"/>
        <w:ind w:left="0"/>
        <w:jc w:val="both"/>
      </w:pPr>
      <w:r>
        <w:rPr>
          <w:rFonts w:ascii="Times New Roman"/>
          <w:b w:val="false"/>
          <w:i w:val="false"/>
          <w:color w:val="000000"/>
          <w:sz w:val="28"/>
        </w:rPr>
        <w:t>
      6) жылжымайтын мүлікті, пайдалануға қабылданатын нысандарды тіркеу және тізілімін жүргізу және салынып жатқандарын мониторингілеу;</w:t>
      </w:r>
    </w:p>
    <w:bookmarkEnd w:id="3315"/>
    <w:bookmarkStart w:name="z3552" w:id="3316"/>
    <w:p>
      <w:pPr>
        <w:spacing w:after="0"/>
        <w:ind w:left="0"/>
        <w:jc w:val="both"/>
      </w:pPr>
      <w:r>
        <w:rPr>
          <w:rFonts w:ascii="Times New Roman"/>
          <w:b w:val="false"/>
          <w:i w:val="false"/>
          <w:color w:val="000000"/>
          <w:sz w:val="28"/>
        </w:rPr>
        <w:t>
      7) таңдаулы урбанистика тәжірибелеріне сәйкес қалалық ортаны жайғастырудың ортақ стандарттарының сақталуын жүзеге асыруды әзірлеу және қатысу, оның ішінде халықтың барлық топтары үшін инклюзивті қамтамасыз ету арқылы жаяу жүргіншілер аймақтарын, көлік және өзге қоғамдық аймақтарды көріктендіру;</w:t>
      </w:r>
    </w:p>
    <w:bookmarkEnd w:id="3316"/>
    <w:bookmarkStart w:name="z3553" w:id="3317"/>
    <w:p>
      <w:pPr>
        <w:spacing w:after="0"/>
        <w:ind w:left="0"/>
        <w:jc w:val="both"/>
      </w:pPr>
      <w:r>
        <w:rPr>
          <w:rFonts w:ascii="Times New Roman"/>
          <w:b w:val="false"/>
          <w:i w:val="false"/>
          <w:color w:val="000000"/>
          <w:sz w:val="28"/>
        </w:rPr>
        <w:t>
      8) урбанистика саласында таңдаулы әлемдік тәжірибелерді есепке алып әзірленген қала құрылыстық құжаттамаларға, бірыңғай стандарттарға сәйкес нысандарды жобалаудың сапасын қадағалау;</w:t>
      </w:r>
    </w:p>
    <w:bookmarkEnd w:id="3317"/>
    <w:bookmarkStart w:name="z3554" w:id="3318"/>
    <w:p>
      <w:pPr>
        <w:spacing w:after="0"/>
        <w:ind w:left="0"/>
        <w:jc w:val="both"/>
      </w:pPr>
      <w:r>
        <w:rPr>
          <w:rFonts w:ascii="Times New Roman"/>
          <w:b w:val="false"/>
          <w:i w:val="false"/>
          <w:color w:val="000000"/>
          <w:sz w:val="28"/>
        </w:rPr>
        <w:t>
      9) қаланың жайлы ортасын жоспарлау және қалыптастыру үшін партисипаторлық жобалау қағидаларын енгізу арқылы азаматтарға сауалнама, аумақтарға жобалау алды талдау жүргізу;</w:t>
      </w:r>
    </w:p>
    <w:bookmarkEnd w:id="3318"/>
    <w:bookmarkStart w:name="z3555" w:id="3319"/>
    <w:p>
      <w:pPr>
        <w:spacing w:after="0"/>
        <w:ind w:left="0"/>
        <w:jc w:val="both"/>
      </w:pPr>
      <w:r>
        <w:rPr>
          <w:rFonts w:ascii="Times New Roman"/>
          <w:b w:val="false"/>
          <w:i w:val="false"/>
          <w:color w:val="000000"/>
          <w:sz w:val="28"/>
        </w:rPr>
        <w:t>
      10) стандарт әзірлеу, сыртқы жарнама орналастыру, ғимараттардың қасбеттерін көркемдеу және сәулеттік келбетті қалыптастыратын өзге қызметтерге бақылау жасау;</w:t>
      </w:r>
    </w:p>
    <w:bookmarkEnd w:id="3319"/>
    <w:bookmarkStart w:name="z3556" w:id="3320"/>
    <w:p>
      <w:pPr>
        <w:spacing w:after="0"/>
        <w:ind w:left="0"/>
        <w:jc w:val="both"/>
      </w:pPr>
      <w:r>
        <w:rPr>
          <w:rFonts w:ascii="Times New Roman"/>
          <w:b w:val="false"/>
          <w:i w:val="false"/>
          <w:color w:val="000000"/>
          <w:sz w:val="28"/>
        </w:rPr>
        <w:t>
      11) гео-ақпараттық жүйесіне құрылыстық құжаттамаларды енгізу;</w:t>
      </w:r>
    </w:p>
    <w:bookmarkEnd w:id="3320"/>
    <w:bookmarkStart w:name="z3557" w:id="3321"/>
    <w:p>
      <w:pPr>
        <w:spacing w:after="0"/>
        <w:ind w:left="0"/>
        <w:jc w:val="both"/>
      </w:pPr>
      <w:r>
        <w:rPr>
          <w:rFonts w:ascii="Times New Roman"/>
          <w:b w:val="false"/>
          <w:i w:val="false"/>
          <w:color w:val="000000"/>
          <w:sz w:val="28"/>
        </w:rPr>
        <w:t>
      12) келешек экономикалық дамудың функционалдық аймақтарын анықтау;</w:t>
      </w:r>
    </w:p>
    <w:bookmarkEnd w:id="3321"/>
    <w:bookmarkStart w:name="z3558" w:id="3322"/>
    <w:p>
      <w:pPr>
        <w:spacing w:after="0"/>
        <w:ind w:left="0"/>
        <w:jc w:val="both"/>
      </w:pPr>
      <w:r>
        <w:rPr>
          <w:rFonts w:ascii="Times New Roman"/>
          <w:b w:val="false"/>
          <w:i w:val="false"/>
          <w:color w:val="000000"/>
          <w:sz w:val="28"/>
        </w:rPr>
        <w:t>
      13) аудандық әкімдіктер және құрылыс салу жобаларының әкімшілерімен бірлесіп нақты жоспарлау жобаларына, қоғамдық кеңістік жобаларына қоғамдық тыңдалым жүргізу;</w:t>
      </w:r>
    </w:p>
    <w:bookmarkEnd w:id="3322"/>
    <w:bookmarkStart w:name="z3559" w:id="3323"/>
    <w:p>
      <w:pPr>
        <w:spacing w:after="0"/>
        <w:ind w:left="0"/>
        <w:jc w:val="both"/>
      </w:pPr>
      <w:r>
        <w:rPr>
          <w:rFonts w:ascii="Times New Roman"/>
          <w:b w:val="false"/>
          <w:i w:val="false"/>
          <w:color w:val="000000"/>
          <w:sz w:val="28"/>
        </w:rPr>
        <w:t>
      14) қызметтің тиімділігін, сондай-ақ мемлекеттік қызметтердің сапасын, ашықтығы, жылдамдығын және қолжетімділігін арттыру үшін бизнес-процестерді цифрландыру;</w:t>
      </w:r>
    </w:p>
    <w:bookmarkEnd w:id="3323"/>
    <w:bookmarkStart w:name="z3560" w:id="3324"/>
    <w:p>
      <w:pPr>
        <w:spacing w:after="0"/>
        <w:ind w:left="0"/>
        <w:jc w:val="both"/>
      </w:pPr>
      <w:r>
        <w:rPr>
          <w:rFonts w:ascii="Times New Roman"/>
          <w:b w:val="false"/>
          <w:i w:val="false"/>
          <w:color w:val="000000"/>
          <w:sz w:val="28"/>
        </w:rPr>
        <w:t>
      15) ашықтық және есепберушілік қағидаларында мемлекеттік қызмет алушыдардың қанағаттандырылуын жоғарылату үшін мемлекеттік қызмет көрсету;</w:t>
      </w:r>
    </w:p>
    <w:bookmarkEnd w:id="3324"/>
    <w:bookmarkStart w:name="z3561" w:id="3325"/>
    <w:p>
      <w:pPr>
        <w:spacing w:after="0"/>
        <w:ind w:left="0"/>
        <w:jc w:val="both"/>
      </w:pPr>
      <w:r>
        <w:rPr>
          <w:rFonts w:ascii="Times New Roman"/>
          <w:b w:val="false"/>
          <w:i w:val="false"/>
          <w:color w:val="000000"/>
          <w:sz w:val="28"/>
        </w:rPr>
        <w:t>
      16) тапсырысшыларға жобалау үшін сәулет-жоспарлау тапсырма аларын әзірлеу және беру;</w:t>
      </w:r>
    </w:p>
    <w:bookmarkEnd w:id="3325"/>
    <w:bookmarkStart w:name="z3562" w:id="3326"/>
    <w:p>
      <w:pPr>
        <w:spacing w:after="0"/>
        <w:ind w:left="0"/>
        <w:jc w:val="both"/>
      </w:pPr>
      <w:r>
        <w:rPr>
          <w:rFonts w:ascii="Times New Roman"/>
          <w:b w:val="false"/>
          <w:i w:val="false"/>
          <w:color w:val="000000"/>
          <w:sz w:val="28"/>
        </w:rPr>
        <w:t>
      17) бекітілген қала құрылыстық құжаттамаға сәйкес құрылыс үшін қала аумағындағы жоспарлау және құрылыс салу жобаларын, ғимараттар мен ғимараттар жобасын келісу;</w:t>
      </w:r>
    </w:p>
    <w:bookmarkEnd w:id="3326"/>
    <w:bookmarkStart w:name="z3563" w:id="3327"/>
    <w:p>
      <w:pPr>
        <w:spacing w:after="0"/>
        <w:ind w:left="0"/>
        <w:jc w:val="both"/>
      </w:pPr>
      <w:r>
        <w:rPr>
          <w:rFonts w:ascii="Times New Roman"/>
          <w:b w:val="false"/>
          <w:i w:val="false"/>
          <w:color w:val="000000"/>
          <w:sz w:val="28"/>
        </w:rPr>
        <w:t>
      18) Шымкент қаласы "Мекенжайлық тізілім" ақпараттық жүйесін жүргізу және толықтыру;</w:t>
      </w:r>
    </w:p>
    <w:bookmarkEnd w:id="3327"/>
    <w:bookmarkStart w:name="z3564" w:id="3328"/>
    <w:p>
      <w:pPr>
        <w:spacing w:after="0"/>
        <w:ind w:left="0"/>
        <w:jc w:val="both"/>
      </w:pPr>
      <w:r>
        <w:rPr>
          <w:rFonts w:ascii="Times New Roman"/>
          <w:b w:val="false"/>
          <w:i w:val="false"/>
          <w:color w:val="000000"/>
          <w:sz w:val="28"/>
        </w:rPr>
        <w:t>
      19) құрылыстарды, ғимараттарды, тұрғын және тұрғын емес үй-жайларды, жеке тұрғын үйлерлі реконструкциялау, қайта жоспарлау, қайта жабдықтау, қосымша жер учаскесін бөлуді қажет етпейтін қасбеттерді реконструкциялау туралы шешім қабылдау;</w:t>
      </w:r>
    </w:p>
    <w:bookmarkEnd w:id="3328"/>
    <w:bookmarkStart w:name="z3565" w:id="3329"/>
    <w:p>
      <w:pPr>
        <w:spacing w:after="0"/>
        <w:ind w:left="0"/>
        <w:jc w:val="both"/>
      </w:pPr>
      <w:r>
        <w:rPr>
          <w:rFonts w:ascii="Times New Roman"/>
          <w:b w:val="false"/>
          <w:i w:val="false"/>
          <w:color w:val="000000"/>
          <w:sz w:val="28"/>
        </w:rPr>
        <w:t>
      20) діни ғимараттар құрылысы, олардың орналасқан орындары, сондай-ақ діни қызмет саласында уәкілетті органның келісімі бойынша нысандардың функционалдық мақсаттарын діни ғимараттар, ғимараттарға өзгерту туралы шешімдер беру;</w:t>
      </w:r>
    </w:p>
    <w:bookmarkEnd w:id="3329"/>
    <w:bookmarkStart w:name="z3566" w:id="3330"/>
    <w:p>
      <w:pPr>
        <w:spacing w:after="0"/>
        <w:ind w:left="0"/>
        <w:jc w:val="both"/>
      </w:pPr>
      <w:r>
        <w:rPr>
          <w:rFonts w:ascii="Times New Roman"/>
          <w:b w:val="false"/>
          <w:i w:val="false"/>
          <w:color w:val="000000"/>
          <w:sz w:val="28"/>
        </w:rPr>
        <w:t>
      21) Қазақстан Республикасындағы сәулет, қала құрылысы және құрылыс туралы заңнамасына сәйкес тұрғын үй құрылысына үлестік қатысу нысандарының құрылысына қатысушылардың қызметін жүйелендіру;</w:t>
      </w:r>
    </w:p>
    <w:bookmarkEnd w:id="3330"/>
    <w:bookmarkStart w:name="z3567" w:id="3331"/>
    <w:p>
      <w:pPr>
        <w:spacing w:after="0"/>
        <w:ind w:left="0"/>
        <w:jc w:val="both"/>
      </w:pPr>
      <w:r>
        <w:rPr>
          <w:rFonts w:ascii="Times New Roman"/>
          <w:b w:val="false"/>
          <w:i w:val="false"/>
          <w:color w:val="000000"/>
          <w:sz w:val="28"/>
        </w:rPr>
        <w:t>
      22) басқарма басқаруындағы ведомствоға қарасты кәсіпорындарды мемлекеттік басқару органының қызметін атқару;</w:t>
      </w:r>
    </w:p>
    <w:bookmarkEnd w:id="3331"/>
    <w:bookmarkStart w:name="z3568" w:id="3332"/>
    <w:p>
      <w:pPr>
        <w:spacing w:after="0"/>
        <w:ind w:left="0"/>
        <w:jc w:val="both"/>
      </w:pPr>
      <w:r>
        <w:rPr>
          <w:rFonts w:ascii="Times New Roman"/>
          <w:b w:val="false"/>
          <w:i w:val="false"/>
          <w:color w:val="000000"/>
          <w:sz w:val="28"/>
        </w:rPr>
        <w:t>
      23) объектілерді кейіннен кәдеге жарату (құрылыстарды бұзу)жөніндегі жұмыстар кешенін жүргізуге шешім беру;</w:t>
      </w:r>
    </w:p>
    <w:bookmarkEnd w:id="3332"/>
    <w:bookmarkStart w:name="z3569" w:id="3333"/>
    <w:p>
      <w:pPr>
        <w:spacing w:after="0"/>
        <w:ind w:left="0"/>
        <w:jc w:val="both"/>
      </w:pPr>
      <w:r>
        <w:rPr>
          <w:rFonts w:ascii="Times New Roman"/>
          <w:b w:val="false"/>
          <w:i w:val="false"/>
          <w:color w:val="000000"/>
          <w:sz w:val="28"/>
        </w:rPr>
        <w:t>
      24) Қалалық маңызы бар ғимараттар мен құрылыстарды бұзу туралы актілерді есепке алу және тіркеу;</w:t>
      </w:r>
    </w:p>
    <w:bookmarkEnd w:id="3333"/>
    <w:bookmarkStart w:name="z3570" w:id="3334"/>
    <w:p>
      <w:pPr>
        <w:spacing w:after="0"/>
        <w:ind w:left="0"/>
        <w:jc w:val="both"/>
      </w:pPr>
      <w:r>
        <w:rPr>
          <w:rFonts w:ascii="Times New Roman"/>
          <w:b w:val="false"/>
          <w:i w:val="false"/>
          <w:color w:val="000000"/>
          <w:sz w:val="28"/>
        </w:rPr>
        <w:t>
      25) бекітілген қала құрылысы құжаттарына сәйкес жер учаскелеріне құқықтар беру, жер учаскелерінің нысаналы мақсатын өзгерту және объектілерді салу үшін берілген жер учаскелерінің жалдау мерзімін ұзарту туралы өтініштерді қарау;</w:t>
      </w:r>
    </w:p>
    <w:bookmarkEnd w:id="3334"/>
    <w:bookmarkStart w:name="z3571" w:id="3335"/>
    <w:p>
      <w:pPr>
        <w:spacing w:after="0"/>
        <w:ind w:left="0"/>
        <w:jc w:val="both"/>
      </w:pPr>
      <w:r>
        <w:rPr>
          <w:rFonts w:ascii="Times New Roman"/>
          <w:b w:val="false"/>
          <w:i w:val="false"/>
          <w:color w:val="000000"/>
          <w:sz w:val="28"/>
        </w:rPr>
        <w:t>
      26) Шымкент қаласының дизайн-кодын әзірлеу және бекітілуін қамтамасыз ету;</w:t>
      </w:r>
    </w:p>
    <w:bookmarkEnd w:id="3335"/>
    <w:bookmarkStart w:name="z3572" w:id="3336"/>
    <w:p>
      <w:pPr>
        <w:spacing w:after="0"/>
        <w:ind w:left="0"/>
        <w:jc w:val="both"/>
      </w:pPr>
      <w:r>
        <w:rPr>
          <w:rFonts w:ascii="Times New Roman"/>
          <w:b w:val="false"/>
          <w:i w:val="false"/>
          <w:color w:val="000000"/>
          <w:sz w:val="28"/>
        </w:rPr>
        <w:t>
      27) Шымкент қаласының дизайн-кодын әкімшілендіру қағидаларын әзірлеу және бекітілуін қамтамасыз ету;</w:t>
      </w:r>
    </w:p>
    <w:bookmarkEnd w:id="3336"/>
    <w:bookmarkStart w:name="z3573" w:id="3337"/>
    <w:p>
      <w:pPr>
        <w:spacing w:after="0"/>
        <w:ind w:left="0"/>
        <w:jc w:val="both"/>
      </w:pPr>
      <w:r>
        <w:rPr>
          <w:rFonts w:ascii="Times New Roman"/>
          <w:b w:val="false"/>
          <w:i w:val="false"/>
          <w:color w:val="000000"/>
          <w:sz w:val="28"/>
        </w:rPr>
        <w:t>
      28) "Жарнама туралы" Қазақстан Республикасының Заңында және Қазақстан Республикасының өзге заңдарында көзделген жағдайларда сыртқы (көрнекі) жарнаманы реттеу мәселелері бойынша нормативтік құқықтық актілерді әзірлеу және қабылдануын қамтамасыз ету;</w:t>
      </w:r>
    </w:p>
    <w:bookmarkEnd w:id="3337"/>
    <w:bookmarkStart w:name="z3574" w:id="3338"/>
    <w:p>
      <w:pPr>
        <w:spacing w:after="0"/>
        <w:ind w:left="0"/>
        <w:jc w:val="both"/>
      </w:pPr>
      <w:r>
        <w:rPr>
          <w:rFonts w:ascii="Times New Roman"/>
          <w:b w:val="false"/>
          <w:i w:val="false"/>
          <w:color w:val="000000"/>
          <w:sz w:val="28"/>
        </w:rPr>
        <w:t>
      29) орман ресурстары сауықтыру, рекреациялық, тарихи-мәдени, туристік және спорттық мақсаттар; аңшылық шаруашылығының мұқтажы; балық шаруашылығын және балық өсіруді жүргізу; жанама орман пайдалану үшін ұзақ мерзімді орман пайдалануға берілген мемлекеттік орман қоры жерлерінде салынатын объектілердің эскизін (эскиздік жобаға) келісу;</w:t>
      </w:r>
    </w:p>
    <w:bookmarkEnd w:id="3338"/>
    <w:bookmarkStart w:name="z3575" w:id="3339"/>
    <w:p>
      <w:pPr>
        <w:spacing w:after="0"/>
        <w:ind w:left="0"/>
        <w:jc w:val="both"/>
      </w:pPr>
      <w:r>
        <w:rPr>
          <w:rFonts w:ascii="Times New Roman"/>
          <w:b w:val="false"/>
          <w:i w:val="false"/>
          <w:color w:val="000000"/>
          <w:sz w:val="28"/>
        </w:rPr>
        <w:t>
      30) қолжетімді ортаны қамтамасыз ету қағидаларын әзірлейді және бекітілуін қамтамасыз ету.</w:t>
      </w:r>
    </w:p>
    <w:bookmarkEnd w:id="3339"/>
    <w:bookmarkStart w:name="z3576" w:id="3340"/>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3340"/>
    <w:bookmarkStart w:name="z3577" w:id="3341"/>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3341"/>
    <w:bookmarkStart w:name="z3578" w:id="3342"/>
    <w:p>
      <w:pPr>
        <w:spacing w:after="0"/>
        <w:ind w:left="0"/>
        <w:jc w:val="both"/>
      </w:pPr>
      <w:r>
        <w:rPr>
          <w:rFonts w:ascii="Times New Roman"/>
          <w:b w:val="false"/>
          <w:i w:val="false"/>
          <w:color w:val="000000"/>
          <w:sz w:val="28"/>
        </w:rPr>
        <w:t>
      17. Шымкент қаласының әкімі басқарманың бірінші басшысын қызметке тағайындайды және қызметтен босатады.</w:t>
      </w:r>
    </w:p>
    <w:bookmarkEnd w:id="3342"/>
    <w:bookmarkStart w:name="z3579" w:id="3343"/>
    <w:p>
      <w:pPr>
        <w:spacing w:after="0"/>
        <w:ind w:left="0"/>
        <w:jc w:val="both"/>
      </w:pPr>
      <w:r>
        <w:rPr>
          <w:rFonts w:ascii="Times New Roman"/>
          <w:b w:val="false"/>
          <w:i w:val="false"/>
          <w:color w:val="000000"/>
          <w:sz w:val="28"/>
        </w:rPr>
        <w:t>
      18. Басқарманың басшысы Қазақстан Республикасының заңнамасына сәйкес қызметке тағайындалатын және қызметтен босатылатын орынбасары болады.</w:t>
      </w:r>
    </w:p>
    <w:bookmarkEnd w:id="3343"/>
    <w:bookmarkStart w:name="z3580" w:id="3344"/>
    <w:p>
      <w:pPr>
        <w:spacing w:after="0"/>
        <w:ind w:left="0"/>
        <w:jc w:val="both"/>
      </w:pPr>
      <w:r>
        <w:rPr>
          <w:rFonts w:ascii="Times New Roman"/>
          <w:b w:val="false"/>
          <w:i w:val="false"/>
          <w:color w:val="000000"/>
          <w:sz w:val="28"/>
        </w:rPr>
        <w:t>
      19. Басқарманың бірінші басшысының өкілеттіктері:</w:t>
      </w:r>
    </w:p>
    <w:bookmarkEnd w:id="3344"/>
    <w:bookmarkStart w:name="z3581" w:id="3345"/>
    <w:p>
      <w:pPr>
        <w:spacing w:after="0"/>
        <w:ind w:left="0"/>
        <w:jc w:val="both"/>
      </w:pPr>
      <w:r>
        <w:rPr>
          <w:rFonts w:ascii="Times New Roman"/>
          <w:b w:val="false"/>
          <w:i w:val="false"/>
          <w:color w:val="000000"/>
          <w:sz w:val="28"/>
        </w:rPr>
        <w:t>
      1) Басқарма жұмысын басқарады, оның құрылымдық бөлімшелерінің жұмысын ұйымдастырады, үйлестіреді және бақылайды басқармаға жүктелген тапсырмалардың орындалуына, сондай-ақ басқарма қызметкерлерінің Қазақстан Республикасының сыбайлас жемқорлыққа қарсы нормаларын сақтамауына дербес жауапкершілік артады;</w:t>
      </w:r>
    </w:p>
    <w:bookmarkEnd w:id="3345"/>
    <w:bookmarkStart w:name="z3582" w:id="3346"/>
    <w:p>
      <w:pPr>
        <w:spacing w:after="0"/>
        <w:ind w:left="0"/>
        <w:jc w:val="both"/>
      </w:pPr>
      <w:r>
        <w:rPr>
          <w:rFonts w:ascii="Times New Roman"/>
          <w:b w:val="false"/>
          <w:i w:val="false"/>
          <w:color w:val="000000"/>
          <w:sz w:val="28"/>
        </w:rPr>
        <w:t>
      2) Басқарма тәртіптік, аттестациялық және конкурстық комиссия қызметіне жалпы басшылық етеді, кадр қызметінің жұмысын бақылайды;</w:t>
      </w:r>
    </w:p>
    <w:bookmarkEnd w:id="3346"/>
    <w:bookmarkStart w:name="z3583" w:id="3347"/>
    <w:p>
      <w:pPr>
        <w:spacing w:after="0"/>
        <w:ind w:left="0"/>
        <w:jc w:val="both"/>
      </w:pPr>
      <w:r>
        <w:rPr>
          <w:rFonts w:ascii="Times New Roman"/>
          <w:b w:val="false"/>
          <w:i w:val="false"/>
          <w:color w:val="000000"/>
          <w:sz w:val="28"/>
        </w:rPr>
        <w:t>
      3) Басқарма ұйымдастырушылық-құқықтық, қаржылық және материалдық-техникалық қамтамасыз ету қызметін ұйымдастырады;</w:t>
      </w:r>
    </w:p>
    <w:bookmarkEnd w:id="3347"/>
    <w:bookmarkStart w:name="z3584" w:id="3348"/>
    <w:p>
      <w:pPr>
        <w:spacing w:after="0"/>
        <w:ind w:left="0"/>
        <w:jc w:val="both"/>
      </w:pPr>
      <w:r>
        <w:rPr>
          <w:rFonts w:ascii="Times New Roman"/>
          <w:b w:val="false"/>
          <w:i w:val="false"/>
          <w:color w:val="000000"/>
          <w:sz w:val="28"/>
        </w:rPr>
        <w:t>
      4) өзінің орынбасарлары мен ведомствоға қарасты мекеме басшыларының міндеттерін белгілейді және жауапкершілік дәрежесін анықтайды;</w:t>
      </w:r>
    </w:p>
    <w:bookmarkEnd w:id="3348"/>
    <w:bookmarkStart w:name="z3585" w:id="3349"/>
    <w:p>
      <w:pPr>
        <w:spacing w:after="0"/>
        <w:ind w:left="0"/>
        <w:jc w:val="both"/>
      </w:pPr>
      <w:r>
        <w:rPr>
          <w:rFonts w:ascii="Times New Roman"/>
          <w:b w:val="false"/>
          <w:i w:val="false"/>
          <w:color w:val="000000"/>
          <w:sz w:val="28"/>
        </w:rPr>
        <w:t>
      5) Басқарма қызметкерлерін лауазымға тағайындайды және лауазымнан босатады;</w:t>
      </w:r>
    </w:p>
    <w:bookmarkEnd w:id="3349"/>
    <w:bookmarkStart w:name="z3586" w:id="3350"/>
    <w:p>
      <w:pPr>
        <w:spacing w:after="0"/>
        <w:ind w:left="0"/>
        <w:jc w:val="both"/>
      </w:pPr>
      <w:r>
        <w:rPr>
          <w:rFonts w:ascii="Times New Roman"/>
          <w:b w:val="false"/>
          <w:i w:val="false"/>
          <w:color w:val="000000"/>
          <w:sz w:val="28"/>
        </w:rPr>
        <w:t>
      6) Басқарма қызметкерлеріне, Басқарманың құрылымдық бөлімше басшыларына тәртіптік жаза қолданады;</w:t>
      </w:r>
    </w:p>
    <w:bookmarkEnd w:id="3350"/>
    <w:bookmarkStart w:name="z3587" w:id="3351"/>
    <w:p>
      <w:pPr>
        <w:spacing w:after="0"/>
        <w:ind w:left="0"/>
        <w:jc w:val="both"/>
      </w:pPr>
      <w:r>
        <w:rPr>
          <w:rFonts w:ascii="Times New Roman"/>
          <w:b w:val="false"/>
          <w:i w:val="false"/>
          <w:color w:val="000000"/>
          <w:sz w:val="28"/>
        </w:rPr>
        <w:t>
      7) өз құзыреті аясында Басқарма қызметкерлерімен орындау үшін міндетті болып табылатын бұйрық шығарады;</w:t>
      </w:r>
    </w:p>
    <w:bookmarkEnd w:id="3351"/>
    <w:bookmarkStart w:name="z3588" w:id="3352"/>
    <w:p>
      <w:pPr>
        <w:spacing w:after="0"/>
        <w:ind w:left="0"/>
        <w:jc w:val="both"/>
      </w:pPr>
      <w:r>
        <w:rPr>
          <w:rFonts w:ascii="Times New Roman"/>
          <w:b w:val="false"/>
          <w:i w:val="false"/>
          <w:color w:val="000000"/>
          <w:sz w:val="28"/>
        </w:rPr>
        <w:t>
      8) өз құзыреті аясында Басқарма Қазақстан Республикасының заңнамасына сәйкес мемлекеттік органдарда және ұйымдарда мүддесін білдіреді;</w:t>
      </w:r>
    </w:p>
    <w:bookmarkEnd w:id="3352"/>
    <w:bookmarkStart w:name="z3589" w:id="3353"/>
    <w:p>
      <w:pPr>
        <w:spacing w:after="0"/>
        <w:ind w:left="0"/>
        <w:jc w:val="both"/>
      </w:pPr>
      <w:r>
        <w:rPr>
          <w:rFonts w:ascii="Times New Roman"/>
          <w:b w:val="false"/>
          <w:i w:val="false"/>
          <w:color w:val="000000"/>
          <w:sz w:val="28"/>
        </w:rPr>
        <w:t>
      9) әкімшісі басқарма болып табылатын, төлемдер мен міндеттемелер бойынша бюджеттік бағдарламаларды (ішкі бағдарлама) қаржыландыру жоспарын бекітеді;</w:t>
      </w:r>
    </w:p>
    <w:bookmarkEnd w:id="3353"/>
    <w:bookmarkStart w:name="z3590" w:id="3354"/>
    <w:p>
      <w:pPr>
        <w:spacing w:after="0"/>
        <w:ind w:left="0"/>
        <w:jc w:val="both"/>
      </w:pPr>
      <w:r>
        <w:rPr>
          <w:rFonts w:ascii="Times New Roman"/>
          <w:b w:val="false"/>
          <w:i w:val="false"/>
          <w:color w:val="000000"/>
          <w:sz w:val="28"/>
        </w:rPr>
        <w:t>
      10) Басқарма ведомствоға қарасты мекемелерінен келетін қызметкерлерді ұстау нормаларын бекітеді;</w:t>
      </w:r>
    </w:p>
    <w:bookmarkEnd w:id="3354"/>
    <w:bookmarkStart w:name="z3591" w:id="3355"/>
    <w:p>
      <w:pPr>
        <w:spacing w:after="0"/>
        <w:ind w:left="0"/>
        <w:jc w:val="both"/>
      </w:pPr>
      <w:r>
        <w:rPr>
          <w:rFonts w:ascii="Times New Roman"/>
          <w:b w:val="false"/>
          <w:i w:val="false"/>
          <w:color w:val="000000"/>
          <w:sz w:val="28"/>
        </w:rPr>
        <w:t>
      11) әкімдіктің қаулы жобаларын, Шымкент қаласының әкімі мен мәслихатының шешімдерін келіседі және қол қояды, сондай-ақ оның құзыретіне жататын басқа да мәселелер бойынша шешім қабылдайды;</w:t>
      </w:r>
    </w:p>
    <w:bookmarkEnd w:id="3355"/>
    <w:bookmarkStart w:name="z3592" w:id="3356"/>
    <w:p>
      <w:pPr>
        <w:spacing w:after="0"/>
        <w:ind w:left="0"/>
        <w:jc w:val="both"/>
      </w:pPr>
      <w:r>
        <w:rPr>
          <w:rFonts w:ascii="Times New Roman"/>
          <w:b w:val="false"/>
          <w:i w:val="false"/>
          <w:color w:val="000000"/>
          <w:sz w:val="28"/>
        </w:rPr>
        <w:t>
      12) Басқарманың бөлімдері туралы ережені және қызметкерлердің қызметтік нұсқаулықтарын бекітеді.</w:t>
      </w:r>
    </w:p>
    <w:bookmarkEnd w:id="3356"/>
    <w:bookmarkStart w:name="z3593" w:id="3357"/>
    <w:p>
      <w:pPr>
        <w:spacing w:after="0"/>
        <w:ind w:left="0"/>
        <w:jc w:val="both"/>
      </w:pPr>
      <w:r>
        <w:rPr>
          <w:rFonts w:ascii="Times New Roman"/>
          <w:b w:val="false"/>
          <w:i w:val="false"/>
          <w:color w:val="000000"/>
          <w:sz w:val="28"/>
        </w:rPr>
        <w:t>
      Басқарма басшысы өкілеттігін ол болмаған кезеңде Қазақстан Республикасының заңнамасына сәйкес оны алмастыратын тұлға орындайды.</w:t>
      </w:r>
    </w:p>
    <w:bookmarkEnd w:id="3357"/>
    <w:bookmarkStart w:name="z3594" w:id="3358"/>
    <w:p>
      <w:pPr>
        <w:spacing w:after="0"/>
        <w:ind w:left="0"/>
        <w:jc w:val="both"/>
      </w:pPr>
      <w:r>
        <w:rPr>
          <w:rFonts w:ascii="Times New Roman"/>
          <w:b w:val="false"/>
          <w:i w:val="false"/>
          <w:color w:val="000000"/>
          <w:sz w:val="28"/>
        </w:rPr>
        <w:t>
      20. Басқарманың басшысы өз орынбасарларының өкілеттігін Қазақстан Республикасының заңнамасына сәйкес белгілейді.</w:t>
      </w:r>
    </w:p>
    <w:bookmarkEnd w:id="3358"/>
    <w:bookmarkStart w:name="z3595" w:id="3359"/>
    <w:p>
      <w:pPr>
        <w:spacing w:after="0"/>
        <w:ind w:left="0"/>
        <w:jc w:val="both"/>
      </w:pPr>
      <w:r>
        <w:rPr>
          <w:rFonts w:ascii="Times New Roman"/>
          <w:b w:val="false"/>
          <w:i w:val="false"/>
          <w:color w:val="000000"/>
          <w:sz w:val="28"/>
        </w:rPr>
        <w:t>
      21. Басқарма Қазақстан Республикасының қолданыстағы заңнамасына сәйкес лауазымға тағайындалатын және лауазымнан босатылатын Басқарма басшысы басқарады.</w:t>
      </w:r>
    </w:p>
    <w:bookmarkEnd w:id="3359"/>
    <w:bookmarkStart w:name="z3596" w:id="3360"/>
    <w:p>
      <w:pPr>
        <w:spacing w:after="0"/>
        <w:ind w:left="0"/>
        <w:jc w:val="both"/>
      </w:pPr>
      <w:r>
        <w:rPr>
          <w:rFonts w:ascii="Times New Roman"/>
          <w:b w:val="false"/>
          <w:i w:val="false"/>
          <w:color w:val="000000"/>
          <w:sz w:val="28"/>
        </w:rPr>
        <w:t>
      22. Басқарманың алқалы органдары жоқ.</w:t>
      </w:r>
    </w:p>
    <w:bookmarkEnd w:id="3360"/>
    <w:bookmarkStart w:name="z3597" w:id="3361"/>
    <w:p>
      <w:pPr>
        <w:spacing w:after="0"/>
        <w:ind w:left="0"/>
        <w:jc w:val="left"/>
      </w:pPr>
      <w:r>
        <w:rPr>
          <w:rFonts w:ascii="Times New Roman"/>
          <w:b/>
          <w:i w:val="false"/>
          <w:color w:val="000000"/>
        </w:rPr>
        <w:t xml:space="preserve"> 4-тарау. Мемлекеттік органның мүлкі</w:t>
      </w:r>
    </w:p>
    <w:bookmarkEnd w:id="3361"/>
    <w:bookmarkStart w:name="z3598" w:id="3362"/>
    <w:p>
      <w:pPr>
        <w:spacing w:after="0"/>
        <w:ind w:left="0"/>
        <w:jc w:val="both"/>
      </w:pPr>
      <w:r>
        <w:rPr>
          <w:rFonts w:ascii="Times New Roman"/>
          <w:b w:val="false"/>
          <w:i w:val="false"/>
          <w:color w:val="000000"/>
          <w:sz w:val="28"/>
        </w:rPr>
        <w:t>
      23. Басқарма Қазақстан Республикасының заңнамасымен көзделген жағдайларда жедел басқару құқығында оқшауланған мүлігі болуы мүмкін.</w:t>
      </w:r>
    </w:p>
    <w:bookmarkEnd w:id="3362"/>
    <w:bookmarkStart w:name="z3599" w:id="3363"/>
    <w:p>
      <w:pPr>
        <w:spacing w:after="0"/>
        <w:ind w:left="0"/>
        <w:jc w:val="both"/>
      </w:pPr>
      <w:r>
        <w:rPr>
          <w:rFonts w:ascii="Times New Roman"/>
          <w:b w:val="false"/>
          <w:i w:val="false"/>
          <w:color w:val="000000"/>
          <w:sz w:val="28"/>
        </w:rPr>
        <w:t>
      Басқарманың мүлігі оған меншік иесі тапсырған мүлік, сондай-ақ Қазақстан Республикасының заңнамасымен тыйым салынбаған өз қызметі және басқа көздерден алынған мүлік (ақшалай табысты қоса алғанда) есебінен қалыптастырылады.</w:t>
      </w:r>
    </w:p>
    <w:bookmarkEnd w:id="3363"/>
    <w:bookmarkStart w:name="z3600" w:id="3364"/>
    <w:p>
      <w:pPr>
        <w:spacing w:after="0"/>
        <w:ind w:left="0"/>
        <w:jc w:val="both"/>
      </w:pPr>
      <w:r>
        <w:rPr>
          <w:rFonts w:ascii="Times New Roman"/>
          <w:b w:val="false"/>
          <w:i w:val="false"/>
          <w:color w:val="000000"/>
          <w:sz w:val="28"/>
        </w:rPr>
        <w:t>
      24. Басқармаға бекітілген мүлік Шымкент қаласының коммуналдық меншігіне жатады.</w:t>
      </w:r>
    </w:p>
    <w:bookmarkEnd w:id="3364"/>
    <w:bookmarkStart w:name="z3601" w:id="3365"/>
    <w:p>
      <w:pPr>
        <w:spacing w:after="0"/>
        <w:ind w:left="0"/>
        <w:jc w:val="both"/>
      </w:pPr>
      <w:r>
        <w:rPr>
          <w:rFonts w:ascii="Times New Roman"/>
          <w:b w:val="false"/>
          <w:i w:val="false"/>
          <w:color w:val="000000"/>
          <w:sz w:val="28"/>
        </w:rPr>
        <w:t>
      25. Басқарма оған бекітілген мүлікті және егер Қазақстан Республикасының заңнамасымен басқаша белгіленбесе оған қаржыландыру жоспары бойынша берілген қаражат есебінен сатып алынған мүлікті өз еркімен иеліктен шығаруға және басқа тәсілмен пайдалануға құқығы жоқ.</w:t>
      </w:r>
    </w:p>
    <w:bookmarkEnd w:id="3365"/>
    <w:bookmarkStart w:name="z3602" w:id="336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66"/>
    <w:bookmarkStart w:name="z3603" w:id="3367"/>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3367"/>
    <w:bookmarkStart w:name="z3604" w:id="3368"/>
    <w:p>
      <w:pPr>
        <w:spacing w:after="0"/>
        <w:ind w:left="0"/>
        <w:jc w:val="both"/>
      </w:pPr>
      <w:r>
        <w:rPr>
          <w:rFonts w:ascii="Times New Roman"/>
          <w:b w:val="false"/>
          <w:i w:val="false"/>
          <w:color w:val="000000"/>
          <w:sz w:val="28"/>
        </w:rPr>
        <w:t>
      Басқарманың қарамағындағы мемлекеттік мекемелердің тізбесі:</w:t>
      </w:r>
    </w:p>
    <w:bookmarkEnd w:id="3368"/>
    <w:bookmarkStart w:name="z3605" w:id="3369"/>
    <w:p>
      <w:pPr>
        <w:spacing w:after="0"/>
        <w:ind w:left="0"/>
        <w:jc w:val="both"/>
      </w:pPr>
      <w:r>
        <w:rPr>
          <w:rFonts w:ascii="Times New Roman"/>
          <w:b w:val="false"/>
          <w:i w:val="false"/>
          <w:color w:val="000000"/>
          <w:sz w:val="28"/>
        </w:rPr>
        <w:t>
      Шымкент қаласының сәулет және қала құрылысы басқармасының "ШЫМКЕНТБАСЖОСПАР" коммуналдық мемлекеттік мекемесі.</w:t>
      </w:r>
    </w:p>
    <w:bookmarkEnd w:id="3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6668 қаулысына қосымша</w:t>
            </w:r>
          </w:p>
        </w:tc>
      </w:tr>
    </w:tbl>
    <w:bookmarkStart w:name="z3613" w:id="3370"/>
    <w:p>
      <w:pPr>
        <w:spacing w:after="0"/>
        <w:ind w:left="0"/>
        <w:jc w:val="left"/>
      </w:pPr>
      <w:r>
        <w:rPr>
          <w:rFonts w:ascii="Times New Roman"/>
          <w:b/>
          <w:i w:val="false"/>
          <w:color w:val="000000"/>
        </w:rPr>
        <w:t xml:space="preserve"> "Шымкент қаласының жер қатынастары басқармасы" коммуналдық мемлекеттік мекемесі туралы ереже</w:t>
      </w:r>
    </w:p>
    <w:bookmarkEnd w:id="3370"/>
    <w:bookmarkStart w:name="z3614" w:id="3371"/>
    <w:p>
      <w:pPr>
        <w:spacing w:after="0"/>
        <w:ind w:left="0"/>
        <w:jc w:val="left"/>
      </w:pPr>
      <w:r>
        <w:rPr>
          <w:rFonts w:ascii="Times New Roman"/>
          <w:b/>
          <w:i w:val="false"/>
          <w:color w:val="000000"/>
        </w:rPr>
        <w:t xml:space="preserve"> 1-тарау. Жалпы ережелер</w:t>
      </w:r>
    </w:p>
    <w:bookmarkEnd w:id="3371"/>
    <w:bookmarkStart w:name="z3615" w:id="3372"/>
    <w:p>
      <w:pPr>
        <w:spacing w:after="0"/>
        <w:ind w:left="0"/>
        <w:jc w:val="both"/>
      </w:pPr>
      <w:r>
        <w:rPr>
          <w:rFonts w:ascii="Times New Roman"/>
          <w:b w:val="false"/>
          <w:i w:val="false"/>
          <w:color w:val="000000"/>
          <w:sz w:val="28"/>
        </w:rPr>
        <w:t>
      1. "Шымкент қаласының жер қатынастары басқармасы" коммуналдық мемлекеттік мекемесі (бұдан әрі - Басқарма) Шымкент қаласының әкімшілік-аумақтық шекарасы шегіндегі жер қатынастары саласындағы басшылықты жүзеге асыратын Қазақстан Республикасының мемлекеттік органы болып табылады.</w:t>
      </w:r>
    </w:p>
    <w:bookmarkEnd w:id="3372"/>
    <w:bookmarkStart w:name="z3616" w:id="3373"/>
    <w:p>
      <w:pPr>
        <w:spacing w:after="0"/>
        <w:ind w:left="0"/>
        <w:jc w:val="both"/>
      </w:pPr>
      <w:r>
        <w:rPr>
          <w:rFonts w:ascii="Times New Roman"/>
          <w:b w:val="false"/>
          <w:i w:val="false"/>
          <w:color w:val="000000"/>
          <w:sz w:val="28"/>
        </w:rPr>
        <w:t>
      2. Басқарманың ведомстволары жоқ.</w:t>
      </w:r>
    </w:p>
    <w:bookmarkEnd w:id="3373"/>
    <w:bookmarkStart w:name="z3617" w:id="3374"/>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374"/>
    <w:bookmarkStart w:name="z3618" w:id="3375"/>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375"/>
    <w:bookmarkStart w:name="z3619" w:id="3376"/>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3376"/>
    <w:bookmarkStart w:name="z3620" w:id="3377"/>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377"/>
    <w:bookmarkStart w:name="z3621" w:id="3378"/>
    <w:p>
      <w:pPr>
        <w:spacing w:after="0"/>
        <w:ind w:left="0"/>
        <w:jc w:val="both"/>
      </w:pPr>
      <w:r>
        <w:rPr>
          <w:rFonts w:ascii="Times New Roman"/>
          <w:b w:val="false"/>
          <w:i w:val="false"/>
          <w:color w:val="000000"/>
          <w:sz w:val="28"/>
        </w:rPr>
        <w:t>
      7. Басқарма өз құзыреті мәселелері бойынша заңнамада белгіленген тәртіппен "Шымкент қаласының жер қатынастары басқармасы"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3378"/>
    <w:bookmarkStart w:name="z3622" w:id="3379"/>
    <w:p>
      <w:pPr>
        <w:spacing w:after="0"/>
        <w:ind w:left="0"/>
        <w:jc w:val="both"/>
      </w:pPr>
      <w:r>
        <w:rPr>
          <w:rFonts w:ascii="Times New Roman"/>
          <w:b w:val="false"/>
          <w:i w:val="false"/>
          <w:color w:val="000000"/>
          <w:sz w:val="28"/>
        </w:rPr>
        <w:t>
      8. "Шымкент қаласының жер қатынастары басқармасы" коммуналдық мемлекеттік мекемесінің құрылымы мен штат санының лимиті қолданыстағы заңнамаға сәйкес бекітіледі.</w:t>
      </w:r>
    </w:p>
    <w:bookmarkEnd w:id="3379"/>
    <w:bookmarkStart w:name="z3623" w:id="3380"/>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Ұлан Арғынбеков көшесі, 313 ғимарат, индексі 160023.</w:t>
      </w:r>
    </w:p>
    <w:bookmarkEnd w:id="3380"/>
    <w:bookmarkStart w:name="z3624" w:id="338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381"/>
    <w:bookmarkStart w:name="z3625" w:id="3382"/>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3382"/>
    <w:bookmarkStart w:name="z3626" w:id="3383"/>
    <w:p>
      <w:pPr>
        <w:spacing w:after="0"/>
        <w:ind w:left="0"/>
        <w:jc w:val="both"/>
      </w:pPr>
      <w:r>
        <w:rPr>
          <w:rFonts w:ascii="Times New Roman"/>
          <w:b w:val="false"/>
          <w:i w:val="false"/>
          <w:color w:val="000000"/>
          <w:sz w:val="28"/>
        </w:rPr>
        <w:t>
      12. Басқарма кәсіпкерлік субъектілерімен Басқарма функциялары болып табылатын міндеттерді орындау тұрғысында шарттық қарым-қатынас жасауға тыйым салынады.</w:t>
      </w:r>
    </w:p>
    <w:bookmarkEnd w:id="3383"/>
    <w:bookmarkStart w:name="z3627" w:id="338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384"/>
    <w:bookmarkStart w:name="z3628" w:id="338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385"/>
    <w:bookmarkStart w:name="z3629" w:id="3386"/>
    <w:p>
      <w:pPr>
        <w:spacing w:after="0"/>
        <w:ind w:left="0"/>
        <w:jc w:val="both"/>
      </w:pPr>
      <w:r>
        <w:rPr>
          <w:rFonts w:ascii="Times New Roman"/>
          <w:b w:val="false"/>
          <w:i w:val="false"/>
          <w:color w:val="000000"/>
          <w:sz w:val="28"/>
        </w:rPr>
        <w:t>
      13. Мемлекеттік мекеменің мақсаты:</w:t>
      </w:r>
    </w:p>
    <w:bookmarkEnd w:id="3386"/>
    <w:bookmarkStart w:name="z3630" w:id="3387"/>
    <w:p>
      <w:pPr>
        <w:spacing w:after="0"/>
        <w:ind w:left="0"/>
        <w:jc w:val="both"/>
      </w:pPr>
      <w:r>
        <w:rPr>
          <w:rFonts w:ascii="Times New Roman"/>
          <w:b w:val="false"/>
          <w:i w:val="false"/>
          <w:color w:val="000000"/>
          <w:sz w:val="28"/>
        </w:rPr>
        <w:t>
      Шымкент қаласының аумағында жер қатынастарын реттеу саласында мемлекеттік саясатты іске асыру.</w:t>
      </w:r>
    </w:p>
    <w:bookmarkEnd w:id="3387"/>
    <w:bookmarkStart w:name="z3631" w:id="3388"/>
    <w:p>
      <w:pPr>
        <w:spacing w:after="0"/>
        <w:ind w:left="0"/>
        <w:jc w:val="both"/>
      </w:pPr>
      <w:r>
        <w:rPr>
          <w:rFonts w:ascii="Times New Roman"/>
          <w:b w:val="false"/>
          <w:i w:val="false"/>
          <w:color w:val="000000"/>
          <w:sz w:val="28"/>
        </w:rPr>
        <w:t>
      14. Өкілеттіктері:</w:t>
      </w:r>
    </w:p>
    <w:bookmarkEnd w:id="3388"/>
    <w:bookmarkStart w:name="z3632" w:id="3389"/>
    <w:p>
      <w:pPr>
        <w:spacing w:after="0"/>
        <w:ind w:left="0"/>
        <w:jc w:val="both"/>
      </w:pPr>
      <w:r>
        <w:rPr>
          <w:rFonts w:ascii="Times New Roman"/>
          <w:b w:val="false"/>
          <w:i w:val="false"/>
          <w:color w:val="000000"/>
          <w:sz w:val="28"/>
        </w:rPr>
        <w:t>
      1) құқықтары:</w:t>
      </w:r>
    </w:p>
    <w:bookmarkEnd w:id="3389"/>
    <w:bookmarkStart w:name="z3633" w:id="3390"/>
    <w:p>
      <w:pPr>
        <w:spacing w:after="0"/>
        <w:ind w:left="0"/>
        <w:jc w:val="both"/>
      </w:pPr>
      <w:r>
        <w:rPr>
          <w:rFonts w:ascii="Times New Roman"/>
          <w:b w:val="false"/>
          <w:i w:val="false"/>
          <w:color w:val="000000"/>
          <w:sz w:val="28"/>
        </w:rPr>
        <w:t>
      Шымкент қаласының аумағындағы жер қатынастары саласындағы мемлекеттің мүддесін қамтамасыз ету;</w:t>
      </w:r>
    </w:p>
    <w:bookmarkEnd w:id="3390"/>
    <w:bookmarkStart w:name="z3634" w:id="3391"/>
    <w:p>
      <w:pPr>
        <w:spacing w:after="0"/>
        <w:ind w:left="0"/>
        <w:jc w:val="both"/>
      </w:pPr>
      <w:r>
        <w:rPr>
          <w:rFonts w:ascii="Times New Roman"/>
          <w:b w:val="false"/>
          <w:i w:val="false"/>
          <w:color w:val="000000"/>
          <w:sz w:val="28"/>
        </w:rPr>
        <w:t>
      Шымкент қаласының аумағында жүзеге асырылатын мемлекет мұқтаждығы үшін жер учаскелерін алу және беру, пайдалану, нысаналы мақсатын өзгерту мәселелері жөнінде республикалық және басқа да аумақтық органдармен өзара әрекет ету;</w:t>
      </w:r>
    </w:p>
    <w:bookmarkEnd w:id="3391"/>
    <w:bookmarkStart w:name="z3635" w:id="3392"/>
    <w:p>
      <w:pPr>
        <w:spacing w:after="0"/>
        <w:ind w:left="0"/>
        <w:jc w:val="both"/>
      </w:pPr>
      <w:r>
        <w:rPr>
          <w:rFonts w:ascii="Times New Roman"/>
          <w:b w:val="false"/>
          <w:i w:val="false"/>
          <w:color w:val="000000"/>
          <w:sz w:val="28"/>
        </w:rPr>
        <w:t>
      Қазақстан Республикасының заңнамасы шегінде және белгіленген тәртіпте жер қатынастары саласында Шымкент қаласының жер ресурстарын тиімді және рационалды пайдалануды қамтамасыз етуге бағытталған қызметті жүзеге асыру;</w:t>
      </w:r>
    </w:p>
    <w:bookmarkEnd w:id="3392"/>
    <w:bookmarkStart w:name="z3636" w:id="3393"/>
    <w:p>
      <w:pPr>
        <w:spacing w:after="0"/>
        <w:ind w:left="0"/>
        <w:jc w:val="both"/>
      </w:pPr>
      <w:r>
        <w:rPr>
          <w:rFonts w:ascii="Times New Roman"/>
          <w:b w:val="false"/>
          <w:i w:val="false"/>
          <w:color w:val="000000"/>
          <w:sz w:val="28"/>
        </w:rPr>
        <w:t>
      Шымкент қаласының аумағында аудандастыру жобаларын, жерлерді рационалды пайдалану және жерге орналастыру бойынша сызбаларды әзірлеу жұмыстарын ұйымдастыру;</w:t>
      </w:r>
    </w:p>
    <w:bookmarkEnd w:id="3393"/>
    <w:bookmarkStart w:name="z3637" w:id="3394"/>
    <w:p>
      <w:pPr>
        <w:spacing w:after="0"/>
        <w:ind w:left="0"/>
        <w:jc w:val="both"/>
      </w:pPr>
      <w:r>
        <w:rPr>
          <w:rFonts w:ascii="Times New Roman"/>
          <w:b w:val="false"/>
          <w:i w:val="false"/>
          <w:color w:val="000000"/>
          <w:sz w:val="28"/>
        </w:rPr>
        <w:t>
      Мемлекеттік мекемемен көрсетілетін мемлекеттік қызмет көрсету сапасын жетілдіру және арттыру;</w:t>
      </w:r>
    </w:p>
    <w:bookmarkEnd w:id="3394"/>
    <w:bookmarkStart w:name="z3638" w:id="3395"/>
    <w:p>
      <w:pPr>
        <w:spacing w:after="0"/>
        <w:ind w:left="0"/>
        <w:jc w:val="both"/>
      </w:pPr>
      <w:r>
        <w:rPr>
          <w:rFonts w:ascii="Times New Roman"/>
          <w:b w:val="false"/>
          <w:i w:val="false"/>
          <w:color w:val="000000"/>
          <w:sz w:val="28"/>
        </w:rPr>
        <w:t>
      Жерлерді, меншік иелерін және жер пайдаланушыларды есепке алу сапасын арттыруды қамтамасыз ету, Шымкент қаласы жерлерінің жыл сайынғы балансын жасау және орталық уәкілетті органға есеп беру;</w:t>
      </w:r>
    </w:p>
    <w:bookmarkEnd w:id="3395"/>
    <w:bookmarkStart w:name="z3639" w:id="3396"/>
    <w:p>
      <w:pPr>
        <w:spacing w:after="0"/>
        <w:ind w:left="0"/>
        <w:jc w:val="both"/>
      </w:pPr>
      <w:r>
        <w:rPr>
          <w:rFonts w:ascii="Times New Roman"/>
          <w:b w:val="false"/>
          <w:i w:val="false"/>
          <w:color w:val="000000"/>
          <w:sz w:val="28"/>
        </w:rPr>
        <w:t>
      Шымкент қаласының аумағында жер қатынастары саласында мемлекет мүддесін қорғау және қамтамасыз ету;</w:t>
      </w:r>
    </w:p>
    <w:bookmarkEnd w:id="3396"/>
    <w:bookmarkStart w:name="z3640" w:id="3397"/>
    <w:p>
      <w:pPr>
        <w:spacing w:after="0"/>
        <w:ind w:left="0"/>
        <w:jc w:val="both"/>
      </w:pPr>
      <w:r>
        <w:rPr>
          <w:rFonts w:ascii="Times New Roman"/>
          <w:b w:val="false"/>
          <w:i w:val="false"/>
          <w:color w:val="000000"/>
          <w:sz w:val="28"/>
        </w:rPr>
        <w:t>
      Қазақстан Республикасының сыбайлас жемқорлыққа қарсы заңнама нормаларын сақтау;</w:t>
      </w:r>
    </w:p>
    <w:bookmarkEnd w:id="3397"/>
    <w:bookmarkStart w:name="z3641" w:id="3398"/>
    <w:p>
      <w:pPr>
        <w:spacing w:after="0"/>
        <w:ind w:left="0"/>
        <w:jc w:val="both"/>
      </w:pPr>
      <w:r>
        <w:rPr>
          <w:rFonts w:ascii="Times New Roman"/>
          <w:b w:val="false"/>
          <w:i w:val="false"/>
          <w:color w:val="000000"/>
          <w:sz w:val="28"/>
        </w:rPr>
        <w:t>
      гендерлік және отбасы-демографиялық саясатты іске асыру, жұмысқа қабылдау және қызметкерлерді жоғарылату кезінде гендерлік тепе-теңдік нормаларын сақтау.</w:t>
      </w:r>
    </w:p>
    <w:bookmarkEnd w:id="3398"/>
    <w:bookmarkStart w:name="z3642" w:id="3399"/>
    <w:p>
      <w:pPr>
        <w:spacing w:after="0"/>
        <w:ind w:left="0"/>
        <w:jc w:val="both"/>
      </w:pPr>
      <w:r>
        <w:rPr>
          <w:rFonts w:ascii="Times New Roman"/>
          <w:b w:val="false"/>
          <w:i w:val="false"/>
          <w:color w:val="000000"/>
          <w:sz w:val="28"/>
        </w:rPr>
        <w:t>
      2) міндеттері:</w:t>
      </w:r>
    </w:p>
    <w:bookmarkEnd w:id="3399"/>
    <w:bookmarkStart w:name="z3643" w:id="3400"/>
    <w:p>
      <w:pPr>
        <w:spacing w:after="0"/>
        <w:ind w:left="0"/>
        <w:jc w:val="both"/>
      </w:pPr>
      <w:r>
        <w:rPr>
          <w:rFonts w:ascii="Times New Roman"/>
          <w:b w:val="false"/>
          <w:i w:val="false"/>
          <w:color w:val="000000"/>
          <w:sz w:val="28"/>
        </w:rPr>
        <w:t>
      - жер қатынастары саласында Шымкент қаласы аумағында барлық жеке және заңды тұлғалармен орындау үшін міндетті болып табылатын шешімдер қабылдауға;</w:t>
      </w:r>
    </w:p>
    <w:bookmarkEnd w:id="3400"/>
    <w:bookmarkStart w:name="z3644" w:id="3401"/>
    <w:p>
      <w:pPr>
        <w:spacing w:after="0"/>
        <w:ind w:left="0"/>
        <w:jc w:val="both"/>
      </w:pPr>
      <w:r>
        <w:rPr>
          <w:rFonts w:ascii="Times New Roman"/>
          <w:b w:val="false"/>
          <w:i w:val="false"/>
          <w:color w:val="000000"/>
          <w:sz w:val="28"/>
        </w:rPr>
        <w:t>
      - халықаралық және басқа да ұйымдарда жер қатынастары мәселелері бойынша әкімдік мүддесін білдіруге;</w:t>
      </w:r>
    </w:p>
    <w:bookmarkEnd w:id="3401"/>
    <w:bookmarkStart w:name="z3645" w:id="3402"/>
    <w:p>
      <w:pPr>
        <w:spacing w:after="0"/>
        <w:ind w:left="0"/>
        <w:jc w:val="both"/>
      </w:pPr>
      <w:r>
        <w:rPr>
          <w:rFonts w:ascii="Times New Roman"/>
          <w:b w:val="false"/>
          <w:i w:val="false"/>
          <w:color w:val="000000"/>
          <w:sz w:val="28"/>
        </w:rPr>
        <w:t>
      - жер қатынастары мәселелері бойынша әкімдіктің атқарушы органдарымен әзірленген заңнама жобалары және басқа нормативтік актілер бойынша ұсыныстар енгізуге;</w:t>
      </w:r>
    </w:p>
    <w:bookmarkEnd w:id="3402"/>
    <w:bookmarkStart w:name="z3646" w:id="3403"/>
    <w:p>
      <w:pPr>
        <w:spacing w:after="0"/>
        <w:ind w:left="0"/>
        <w:jc w:val="both"/>
      </w:pPr>
      <w:r>
        <w:rPr>
          <w:rFonts w:ascii="Times New Roman"/>
          <w:b w:val="false"/>
          <w:i w:val="false"/>
          <w:color w:val="000000"/>
          <w:sz w:val="28"/>
        </w:rPr>
        <w:t>
      - Шымкент қаласының жер қатынастары органдарымен келісілген және бекітілген, белгілі нормативтік, сәулет-қала құрылысы, экологиялық және басқа да талаптарға сай келмейтін жобаларды келісуден бас тартуға;</w:t>
      </w:r>
    </w:p>
    <w:bookmarkEnd w:id="3403"/>
    <w:bookmarkStart w:name="z3647" w:id="3404"/>
    <w:p>
      <w:pPr>
        <w:spacing w:after="0"/>
        <w:ind w:left="0"/>
        <w:jc w:val="both"/>
      </w:pPr>
      <w:r>
        <w:rPr>
          <w:rFonts w:ascii="Times New Roman"/>
          <w:b w:val="false"/>
          <w:i w:val="false"/>
          <w:color w:val="000000"/>
          <w:sz w:val="28"/>
        </w:rPr>
        <w:t>
      - жер қатынастары саласында Қазақстан Республикасының заңнамасын бұзған тұлғаларды, кінәлілерді әкімшілік және қылмыстық жауапкершілікке тарту үшін құзырлы органдарға материалдарды жолдауға;</w:t>
      </w:r>
    </w:p>
    <w:bookmarkEnd w:id="3404"/>
    <w:bookmarkStart w:name="z3648" w:id="3405"/>
    <w:p>
      <w:pPr>
        <w:spacing w:after="0"/>
        <w:ind w:left="0"/>
        <w:jc w:val="both"/>
      </w:pPr>
      <w:r>
        <w:rPr>
          <w:rFonts w:ascii="Times New Roman"/>
          <w:b w:val="false"/>
          <w:i w:val="false"/>
          <w:color w:val="000000"/>
          <w:sz w:val="28"/>
        </w:rPr>
        <w:t>
      - жер қатынастары бөлігінде нормативтік-құқықтық акті жобаларын келісуге;</w:t>
      </w:r>
    </w:p>
    <w:bookmarkEnd w:id="3405"/>
    <w:bookmarkStart w:name="z3649" w:id="3406"/>
    <w:p>
      <w:pPr>
        <w:spacing w:after="0"/>
        <w:ind w:left="0"/>
        <w:jc w:val="both"/>
      </w:pPr>
      <w:r>
        <w:rPr>
          <w:rFonts w:ascii="Times New Roman"/>
          <w:b w:val="false"/>
          <w:i w:val="false"/>
          <w:color w:val="000000"/>
          <w:sz w:val="28"/>
        </w:rPr>
        <w:t>
      - жер қатынастары саласында Шымкент қаласының проблемалары мен тапсырмаларын зерттеу және шешу үшін келісім негізінде отандық және шетелдік мамандарды тартуға;</w:t>
      </w:r>
    </w:p>
    <w:bookmarkEnd w:id="3406"/>
    <w:bookmarkStart w:name="z3650" w:id="3407"/>
    <w:p>
      <w:pPr>
        <w:spacing w:after="0"/>
        <w:ind w:left="0"/>
        <w:jc w:val="both"/>
      </w:pPr>
      <w:r>
        <w:rPr>
          <w:rFonts w:ascii="Times New Roman"/>
          <w:b w:val="false"/>
          <w:i w:val="false"/>
          <w:color w:val="000000"/>
          <w:sz w:val="28"/>
        </w:rPr>
        <w:t>
      - Қазақстан Республикасының заңнамасымен белгіленген шектерде мемлекеттік сатып алуды жүргізуге;</w:t>
      </w:r>
    </w:p>
    <w:bookmarkEnd w:id="3407"/>
    <w:bookmarkStart w:name="z3651" w:id="3408"/>
    <w:p>
      <w:pPr>
        <w:spacing w:after="0"/>
        <w:ind w:left="0"/>
        <w:jc w:val="both"/>
      </w:pPr>
      <w:r>
        <w:rPr>
          <w:rFonts w:ascii="Times New Roman"/>
          <w:b w:val="false"/>
          <w:i w:val="false"/>
          <w:color w:val="000000"/>
          <w:sz w:val="28"/>
        </w:rPr>
        <w:t>
      - әкімнің сенімхаты бойынша сот органдарында жер қатынастары мәселелері бойынша қала мүддесін білдіруге және қорғауға;</w:t>
      </w:r>
    </w:p>
    <w:bookmarkEnd w:id="3408"/>
    <w:bookmarkStart w:name="z3652" w:id="3409"/>
    <w:p>
      <w:pPr>
        <w:spacing w:after="0"/>
        <w:ind w:left="0"/>
        <w:jc w:val="both"/>
      </w:pPr>
      <w:r>
        <w:rPr>
          <w:rFonts w:ascii="Times New Roman"/>
          <w:b w:val="false"/>
          <w:i w:val="false"/>
          <w:color w:val="000000"/>
          <w:sz w:val="28"/>
        </w:rPr>
        <w:t>
      - мемлекеттік органдардан жер қатынастары мәселелері бойынша ақпаратты сұратуға және алуға;</w:t>
      </w:r>
    </w:p>
    <w:bookmarkEnd w:id="3409"/>
    <w:bookmarkStart w:name="z3653" w:id="3410"/>
    <w:p>
      <w:pPr>
        <w:spacing w:after="0"/>
        <w:ind w:left="0"/>
        <w:jc w:val="both"/>
      </w:pPr>
      <w:r>
        <w:rPr>
          <w:rFonts w:ascii="Times New Roman"/>
          <w:b w:val="false"/>
          <w:i w:val="false"/>
          <w:color w:val="000000"/>
          <w:sz w:val="28"/>
        </w:rPr>
        <w:t>
      - жер қатынастары мәселелері бойынша мемлекеттік органдардың орталық уәкілетті аумақтық бөлімшелерімен және әкімдіктің атқарушы органының құрылымдық бөлімшелерімен салааралық қарым-қатынас жасауға;</w:t>
      </w:r>
    </w:p>
    <w:bookmarkEnd w:id="3410"/>
    <w:bookmarkStart w:name="z3654" w:id="3411"/>
    <w:p>
      <w:pPr>
        <w:spacing w:after="0"/>
        <w:ind w:left="0"/>
        <w:jc w:val="both"/>
      </w:pPr>
      <w:r>
        <w:rPr>
          <w:rFonts w:ascii="Times New Roman"/>
          <w:b w:val="false"/>
          <w:i w:val="false"/>
          <w:color w:val="000000"/>
          <w:sz w:val="28"/>
        </w:rPr>
        <w:t>
      - жер қатынастары мәселелері бойынша ведомствоаралық комиссия жұмысына қатысуға, ғылыми-әдістемелік, сараптамалық және басқа кеңестер, жұмыс топтарын құруға;</w:t>
      </w:r>
    </w:p>
    <w:bookmarkEnd w:id="3411"/>
    <w:bookmarkStart w:name="z3655" w:id="3412"/>
    <w:p>
      <w:pPr>
        <w:spacing w:after="0"/>
        <w:ind w:left="0"/>
        <w:jc w:val="both"/>
      </w:pPr>
      <w:r>
        <w:rPr>
          <w:rFonts w:ascii="Times New Roman"/>
          <w:b w:val="false"/>
          <w:i w:val="false"/>
          <w:color w:val="000000"/>
          <w:sz w:val="28"/>
        </w:rPr>
        <w:t>
      - Шымкент қаласының аумағында жерлерді сандық және сапалық есептеу және жер қатынастарын реттеу жөнінде ақпарат әзірлеуге;</w:t>
      </w:r>
    </w:p>
    <w:bookmarkEnd w:id="3412"/>
    <w:bookmarkStart w:name="z3656" w:id="3413"/>
    <w:p>
      <w:pPr>
        <w:spacing w:after="0"/>
        <w:ind w:left="0"/>
        <w:jc w:val="both"/>
      </w:pPr>
      <w:r>
        <w:rPr>
          <w:rFonts w:ascii="Times New Roman"/>
          <w:b w:val="false"/>
          <w:i w:val="false"/>
          <w:color w:val="000000"/>
          <w:sz w:val="28"/>
        </w:rPr>
        <w:t>
      - мамандардың кәсіби біліктілігін арттыруды ұйымдастыру бойынша жұмыстар жүргізуге;</w:t>
      </w:r>
    </w:p>
    <w:bookmarkEnd w:id="3413"/>
    <w:bookmarkStart w:name="z3657" w:id="3414"/>
    <w:p>
      <w:pPr>
        <w:spacing w:after="0"/>
        <w:ind w:left="0"/>
        <w:jc w:val="both"/>
      </w:pPr>
      <w:r>
        <w:rPr>
          <w:rFonts w:ascii="Times New Roman"/>
          <w:b w:val="false"/>
          <w:i w:val="false"/>
          <w:color w:val="000000"/>
          <w:sz w:val="28"/>
        </w:rPr>
        <w:t>
      - Шымкент қаласында жер учаскелеріне құқық беру жөніндегі жұмыстарды ұйымдастыруды қамтамасыз етуге;</w:t>
      </w:r>
    </w:p>
    <w:bookmarkEnd w:id="3414"/>
    <w:bookmarkStart w:name="z3658" w:id="3415"/>
    <w:p>
      <w:pPr>
        <w:spacing w:after="0"/>
        <w:ind w:left="0"/>
        <w:jc w:val="both"/>
      </w:pPr>
      <w:r>
        <w:rPr>
          <w:rFonts w:ascii="Times New Roman"/>
          <w:b w:val="false"/>
          <w:i w:val="false"/>
          <w:color w:val="000000"/>
          <w:sz w:val="28"/>
        </w:rPr>
        <w:t>
      - жер учаскелеріне құқық беру, мемлекет мұқтаждығы үшін жер учаскелерін алу және олардың нысаналы мақсатын өзгерту бойынша әкімдіктің қаулы жобаларын әзірлеуге;</w:t>
      </w:r>
    </w:p>
    <w:bookmarkEnd w:id="3415"/>
    <w:bookmarkStart w:name="z3659" w:id="3416"/>
    <w:p>
      <w:pPr>
        <w:spacing w:after="0"/>
        <w:ind w:left="0"/>
        <w:jc w:val="both"/>
      </w:pPr>
      <w:r>
        <w:rPr>
          <w:rFonts w:ascii="Times New Roman"/>
          <w:b w:val="false"/>
          <w:i w:val="false"/>
          <w:color w:val="000000"/>
          <w:sz w:val="28"/>
        </w:rPr>
        <w:t>
      - иесіз жер учаскелерін есепке қою және оларды мемлекетке қайтару жөнінде сот органдарына арыз-талап беру жөнінде жұмысты ұйымдастыруға;</w:t>
      </w:r>
    </w:p>
    <w:bookmarkEnd w:id="3416"/>
    <w:bookmarkStart w:name="z3660" w:id="3417"/>
    <w:p>
      <w:pPr>
        <w:spacing w:after="0"/>
        <w:ind w:left="0"/>
        <w:jc w:val="both"/>
      </w:pPr>
      <w:r>
        <w:rPr>
          <w:rFonts w:ascii="Times New Roman"/>
          <w:b w:val="false"/>
          <w:i w:val="false"/>
          <w:color w:val="000000"/>
          <w:sz w:val="28"/>
        </w:rPr>
        <w:t>
      - Қазақстан Республикасының заңнамасын, жеке және заңды тұлғалардың заңмен қорғалатын мүдделері мен құқықтарын сақтауға;</w:t>
      </w:r>
    </w:p>
    <w:bookmarkEnd w:id="3417"/>
    <w:bookmarkStart w:name="z3661" w:id="3418"/>
    <w:p>
      <w:pPr>
        <w:spacing w:after="0"/>
        <w:ind w:left="0"/>
        <w:jc w:val="both"/>
      </w:pPr>
      <w:r>
        <w:rPr>
          <w:rFonts w:ascii="Times New Roman"/>
          <w:b w:val="false"/>
          <w:i w:val="false"/>
          <w:color w:val="000000"/>
          <w:sz w:val="28"/>
        </w:rPr>
        <w:t>
      - Қазақстан Республикасының заңнамасына сәйкес басқа да құқықтар мен міндеттерді жүзеге асыруға.</w:t>
      </w:r>
    </w:p>
    <w:bookmarkEnd w:id="3418"/>
    <w:bookmarkStart w:name="z3662" w:id="3419"/>
    <w:p>
      <w:pPr>
        <w:spacing w:after="0"/>
        <w:ind w:left="0"/>
        <w:jc w:val="both"/>
      </w:pPr>
      <w:r>
        <w:rPr>
          <w:rFonts w:ascii="Times New Roman"/>
          <w:b w:val="false"/>
          <w:i w:val="false"/>
          <w:color w:val="000000"/>
          <w:sz w:val="28"/>
        </w:rPr>
        <w:t>
      15. Функциялары:</w:t>
      </w:r>
    </w:p>
    <w:bookmarkEnd w:id="3419"/>
    <w:bookmarkStart w:name="z3663" w:id="3420"/>
    <w:p>
      <w:pPr>
        <w:spacing w:after="0"/>
        <w:ind w:left="0"/>
        <w:jc w:val="both"/>
      </w:pPr>
      <w:r>
        <w:rPr>
          <w:rFonts w:ascii="Times New Roman"/>
          <w:b w:val="false"/>
          <w:i w:val="false"/>
          <w:color w:val="000000"/>
          <w:sz w:val="28"/>
        </w:rPr>
        <w:t>
      - жер қатынастары саласында қаланы дамыту мәселелері бойынша халықаралық ынтымақтастықты жүзеге асырады;</w:t>
      </w:r>
    </w:p>
    <w:bookmarkEnd w:id="3420"/>
    <w:bookmarkStart w:name="z3664" w:id="3421"/>
    <w:p>
      <w:pPr>
        <w:spacing w:after="0"/>
        <w:ind w:left="0"/>
        <w:jc w:val="both"/>
      </w:pPr>
      <w:r>
        <w:rPr>
          <w:rFonts w:ascii="Times New Roman"/>
          <w:b w:val="false"/>
          <w:i w:val="false"/>
          <w:color w:val="000000"/>
          <w:sz w:val="28"/>
        </w:rPr>
        <w:t>
      - Қазақстан Республикасы Жер кодексінің 71-бабына сәйкес Шымкент қаласы әкімдігінің (бұдан әрі – Әкімдік) атқарушы органымен іздестіру жұмыстарын жүргізу үшін жер учаскелерін пайдалануға арналған рұқсатнамалар беру жөнінде ұсыныстар әзірлеуді ұйымдастырады;</w:t>
      </w:r>
    </w:p>
    <w:bookmarkEnd w:id="3421"/>
    <w:bookmarkStart w:name="z3665" w:id="3422"/>
    <w:p>
      <w:pPr>
        <w:spacing w:after="0"/>
        <w:ind w:left="0"/>
        <w:jc w:val="both"/>
      </w:pPr>
      <w:r>
        <w:rPr>
          <w:rFonts w:ascii="Times New Roman"/>
          <w:b w:val="false"/>
          <w:i w:val="false"/>
          <w:color w:val="000000"/>
          <w:sz w:val="28"/>
        </w:rPr>
        <w:t>
      - жерлерді резервке қою жөнінде ұсыныстар әзірлейді;</w:t>
      </w:r>
    </w:p>
    <w:bookmarkEnd w:id="3422"/>
    <w:bookmarkStart w:name="z3666" w:id="3423"/>
    <w:p>
      <w:pPr>
        <w:spacing w:after="0"/>
        <w:ind w:left="0"/>
        <w:jc w:val="both"/>
      </w:pPr>
      <w:r>
        <w:rPr>
          <w:rFonts w:ascii="Times New Roman"/>
          <w:b w:val="false"/>
          <w:i w:val="false"/>
          <w:color w:val="000000"/>
          <w:sz w:val="28"/>
        </w:rPr>
        <w:t>
      - Шымкент қаласы жерлерінің балансын жасайды;</w:t>
      </w:r>
    </w:p>
    <w:bookmarkEnd w:id="3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жер учаскелерін беру және олардың нысаналы мақсатын өзгерту жөнінде ұсыныстар және Әкімдік қаулыларының жобаларын әзірлейді; - сатып алу-сату; жер учаскесін жалға алу және уақытша өтеусіз жер пайдалану шарттарын жасау және жасалған шарт талаптарының орындалуына бақылау жасау;</w:t>
      </w:r>
    </w:p>
    <w:bookmarkStart w:name="z3668" w:id="3424"/>
    <w:p>
      <w:pPr>
        <w:spacing w:after="0"/>
        <w:ind w:left="0"/>
        <w:jc w:val="both"/>
      </w:pPr>
      <w:r>
        <w:rPr>
          <w:rFonts w:ascii="Times New Roman"/>
          <w:b w:val="false"/>
          <w:i w:val="false"/>
          <w:color w:val="000000"/>
          <w:sz w:val="28"/>
        </w:rPr>
        <w:t>
      - иесіз жер учаскелерін анықтау және оларды есепке қою жөніндегі жұмыстарды ұйымдастыру;</w:t>
      </w:r>
    </w:p>
    <w:bookmarkEnd w:id="3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 мұқтаждығы үшін жер учаскелерін мәжбүрлеп алу жөнінде ұсыныстар әзірлеу; - жер учаскелерінің бөлінетінін және бөлінбейтінін анықтау;</w:t>
      </w:r>
    </w:p>
    <w:bookmarkStart w:name="z3670" w:id="3425"/>
    <w:p>
      <w:pPr>
        <w:spacing w:after="0"/>
        <w:ind w:left="0"/>
        <w:jc w:val="both"/>
      </w:pPr>
      <w:r>
        <w:rPr>
          <w:rFonts w:ascii="Times New Roman"/>
          <w:b w:val="false"/>
          <w:i w:val="false"/>
          <w:color w:val="000000"/>
          <w:sz w:val="28"/>
        </w:rPr>
        <w:t>
      - жерге орналастыруды ұйымдастыру және жер учаскелерінің қалыптасуы туралы жерге орналастыру жобаларын бекіту;</w:t>
      </w:r>
    </w:p>
    <w:bookmarkEnd w:id="3425"/>
    <w:bookmarkStart w:name="z3671" w:id="3426"/>
    <w:p>
      <w:pPr>
        <w:spacing w:after="0"/>
        <w:ind w:left="0"/>
        <w:jc w:val="both"/>
      </w:pPr>
      <w:r>
        <w:rPr>
          <w:rFonts w:ascii="Times New Roman"/>
          <w:b w:val="false"/>
          <w:i w:val="false"/>
          <w:color w:val="000000"/>
          <w:sz w:val="28"/>
        </w:rPr>
        <w:t>
      - Шымкент қаласының жерлерін рационалды пайдалану бойынша жобалар мен сызбаларды, жерлерді аймақтандыру жобаларын әзірлеуді ұйымдастыру;</w:t>
      </w:r>
    </w:p>
    <w:bookmarkEnd w:id="3426"/>
    <w:bookmarkStart w:name="z3672" w:id="3427"/>
    <w:p>
      <w:pPr>
        <w:spacing w:after="0"/>
        <w:ind w:left="0"/>
        <w:jc w:val="both"/>
      </w:pPr>
      <w:r>
        <w:rPr>
          <w:rFonts w:ascii="Times New Roman"/>
          <w:b w:val="false"/>
          <w:i w:val="false"/>
          <w:color w:val="000000"/>
          <w:sz w:val="28"/>
        </w:rPr>
        <w:t>
      - жерлерді сатуды (конкурстар, аукциондар) ұйымдастыру;</w:t>
      </w:r>
    </w:p>
    <w:bookmarkEnd w:id="3427"/>
    <w:bookmarkStart w:name="z3673" w:id="3428"/>
    <w:p>
      <w:pPr>
        <w:spacing w:after="0"/>
        <w:ind w:left="0"/>
        <w:jc w:val="both"/>
      </w:pPr>
      <w:r>
        <w:rPr>
          <w:rFonts w:ascii="Times New Roman"/>
          <w:b w:val="false"/>
          <w:i w:val="false"/>
          <w:color w:val="000000"/>
          <w:sz w:val="28"/>
        </w:rPr>
        <w:t>
      - жерді пайдалану және қорғау мәселелеріне қатысты жобалар мен сызбалар сараптамасын жүргізу;</w:t>
      </w:r>
    </w:p>
    <w:bookmarkEnd w:id="3428"/>
    <w:bookmarkStart w:name="z3674" w:id="3429"/>
    <w:p>
      <w:pPr>
        <w:spacing w:after="0"/>
        <w:ind w:left="0"/>
        <w:jc w:val="both"/>
      </w:pPr>
      <w:r>
        <w:rPr>
          <w:rFonts w:ascii="Times New Roman"/>
          <w:b w:val="false"/>
          <w:i w:val="false"/>
          <w:color w:val="000000"/>
          <w:sz w:val="28"/>
        </w:rPr>
        <w:t>
      - жер учаскелері мен жер пайдаланушылардың, сондай-ақ басқа да жер құқығы қатынастары субъектілерінің есебін жүргізу;</w:t>
      </w:r>
    </w:p>
    <w:bookmarkEnd w:id="3429"/>
    <w:bookmarkStart w:name="z3675" w:id="3430"/>
    <w:p>
      <w:pPr>
        <w:spacing w:after="0"/>
        <w:ind w:left="0"/>
        <w:jc w:val="both"/>
      </w:pPr>
      <w:r>
        <w:rPr>
          <w:rFonts w:ascii="Times New Roman"/>
          <w:b w:val="false"/>
          <w:i w:val="false"/>
          <w:color w:val="000000"/>
          <w:sz w:val="28"/>
        </w:rPr>
        <w:t>
      - жер-кадастрлық жоспарды бекіту;</w:t>
      </w:r>
    </w:p>
    <w:bookmarkEnd w:id="3430"/>
    <w:bookmarkStart w:name="z3676" w:id="3431"/>
    <w:p>
      <w:pPr>
        <w:spacing w:after="0"/>
        <w:ind w:left="0"/>
        <w:jc w:val="both"/>
      </w:pPr>
      <w:r>
        <w:rPr>
          <w:rFonts w:ascii="Times New Roman"/>
          <w:b w:val="false"/>
          <w:i w:val="false"/>
          <w:color w:val="000000"/>
          <w:sz w:val="28"/>
        </w:rPr>
        <w:t>
      - жеке және заңды тұлғалардан жер учаскелерін беру және олардың нысаналы мақсатын өзгерту туралы, сондай-ақ жер қатынастары саласындағы мәселелер бойынша өтініштер қабылдау;</w:t>
      </w:r>
    </w:p>
    <w:bookmarkEnd w:id="3431"/>
    <w:bookmarkStart w:name="z3677" w:id="3432"/>
    <w:p>
      <w:pPr>
        <w:spacing w:after="0"/>
        <w:ind w:left="0"/>
        <w:jc w:val="both"/>
      </w:pPr>
      <w:r>
        <w:rPr>
          <w:rFonts w:ascii="Times New Roman"/>
          <w:b w:val="false"/>
          <w:i w:val="false"/>
          <w:color w:val="000000"/>
          <w:sz w:val="28"/>
        </w:rPr>
        <w:t>
      - мемлекеттік органның ішкі қызметін цифрландыруды, соның ішінде автоматтандыруды ұйымдастыру, цифрлық деректер мұрағатын құруды, жүргізуді ұйымдастыру;</w:t>
      </w:r>
    </w:p>
    <w:bookmarkEnd w:id="3432"/>
    <w:bookmarkStart w:name="z3678" w:id="3433"/>
    <w:p>
      <w:pPr>
        <w:spacing w:after="0"/>
        <w:ind w:left="0"/>
        <w:jc w:val="both"/>
      </w:pPr>
      <w:r>
        <w:rPr>
          <w:rFonts w:ascii="Times New Roman"/>
          <w:b w:val="false"/>
          <w:i w:val="false"/>
          <w:color w:val="000000"/>
          <w:sz w:val="28"/>
        </w:rPr>
        <w:t>
      - елді мекенде салық салу объектісінің орналасқан жерін ескере отырып, Шымкент қаласында аудандастыру коэффициентін әзірлеу;</w:t>
      </w:r>
    </w:p>
    <w:bookmarkEnd w:id="3433"/>
    <w:bookmarkStart w:name="z3679" w:id="3434"/>
    <w:p>
      <w:pPr>
        <w:spacing w:after="0"/>
        <w:ind w:left="0"/>
        <w:jc w:val="both"/>
      </w:pPr>
      <w:r>
        <w:rPr>
          <w:rFonts w:ascii="Times New Roman"/>
          <w:b w:val="false"/>
          <w:i w:val="false"/>
          <w:color w:val="000000"/>
          <w:sz w:val="28"/>
        </w:rPr>
        <w:t>
      - елді мекенде салық салу объектісінің орналасқан жерін ескере отырып, Шымкент қаласында аудандастыру коэффициентін бекіту туралы Әкімдіктің қаулы жобасын әзірлеу;</w:t>
      </w:r>
    </w:p>
    <w:bookmarkEnd w:id="3434"/>
    <w:bookmarkStart w:name="z3680" w:id="3435"/>
    <w:p>
      <w:pPr>
        <w:spacing w:after="0"/>
        <w:ind w:left="0"/>
        <w:jc w:val="both"/>
      </w:pPr>
      <w:r>
        <w:rPr>
          <w:rFonts w:ascii="Times New Roman"/>
          <w:b w:val="false"/>
          <w:i w:val="false"/>
          <w:color w:val="000000"/>
          <w:sz w:val="28"/>
        </w:rPr>
        <w:t>
      - Өңірлік геоақпараттық жүйенің (әрі қарай – ӨГАЖ) жұмысын қамтамасыз ету, жүйенің жұмысын басқару, пайдаланушы ұйымдармен өзара әрекеттесу, пайдаланушылардың құқықтарын басқару, ақпараттың өзектілігін бақылау және ұйымдастырушылық шаралар жүргізу;</w:t>
      </w:r>
    </w:p>
    <w:bookmarkEnd w:id="3435"/>
    <w:bookmarkStart w:name="z3681" w:id="3436"/>
    <w:p>
      <w:pPr>
        <w:spacing w:after="0"/>
        <w:ind w:left="0"/>
        <w:jc w:val="both"/>
      </w:pPr>
      <w:r>
        <w:rPr>
          <w:rFonts w:ascii="Times New Roman"/>
          <w:b w:val="false"/>
          <w:i w:val="false"/>
          <w:color w:val="000000"/>
          <w:sz w:val="28"/>
        </w:rPr>
        <w:t>
      - Қазақстан Республикасының заңнамасымен көзделген басқа да функцияларды жүзеге асыру.</w:t>
      </w:r>
    </w:p>
    <w:bookmarkEnd w:id="3436"/>
    <w:bookmarkStart w:name="z3682" w:id="3437"/>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3437"/>
    <w:bookmarkStart w:name="z3683" w:id="3438"/>
    <w:p>
      <w:pPr>
        <w:spacing w:after="0"/>
        <w:ind w:left="0"/>
        <w:jc w:val="both"/>
      </w:pPr>
      <w:r>
        <w:rPr>
          <w:rFonts w:ascii="Times New Roman"/>
          <w:b w:val="false"/>
          <w:i w:val="false"/>
          <w:color w:val="000000"/>
          <w:sz w:val="28"/>
        </w:rPr>
        <w:t>
      16. Басқарманы басқаруды бірінші басшы жүзеге асырады, ол Басқарманың жүктелген міндеттердің орындалуына және оның өз өкілеттіктерін жүзеге асыруына дербес жауапты болады.</w:t>
      </w:r>
    </w:p>
    <w:bookmarkEnd w:id="3438"/>
    <w:bookmarkStart w:name="z3684" w:id="3439"/>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3439"/>
    <w:bookmarkStart w:name="z3685" w:id="3440"/>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440"/>
    <w:bookmarkStart w:name="z3686" w:id="3441"/>
    <w:p>
      <w:pPr>
        <w:spacing w:after="0"/>
        <w:ind w:left="0"/>
        <w:jc w:val="both"/>
      </w:pPr>
      <w:r>
        <w:rPr>
          <w:rFonts w:ascii="Times New Roman"/>
          <w:b w:val="false"/>
          <w:i w:val="false"/>
          <w:color w:val="000000"/>
          <w:sz w:val="28"/>
        </w:rPr>
        <w:t>
      19. Басқарманың бірінші басшысының өкілеттіктері:</w:t>
      </w:r>
    </w:p>
    <w:bookmarkEnd w:id="3441"/>
    <w:bookmarkStart w:name="z3687" w:id="3442"/>
    <w:p>
      <w:pPr>
        <w:spacing w:after="0"/>
        <w:ind w:left="0"/>
        <w:jc w:val="both"/>
      </w:pPr>
      <w:r>
        <w:rPr>
          <w:rFonts w:ascii="Times New Roman"/>
          <w:b w:val="false"/>
          <w:i w:val="false"/>
          <w:color w:val="000000"/>
          <w:sz w:val="28"/>
        </w:rPr>
        <w:t>
      - Басқарма жұмысын басқарады, басқармаға жүктелген тапсырмалардың орындалуына, сондай-ақ басқарма қызметкерлерінің Қазақстан Республикасының сыбайлас жемқорлыққа қарсы нормаларын сақтамауына дербес жауапкершілік артады;</w:t>
      </w:r>
    </w:p>
    <w:bookmarkEnd w:id="3442"/>
    <w:bookmarkStart w:name="z3688" w:id="3443"/>
    <w:p>
      <w:pPr>
        <w:spacing w:after="0"/>
        <w:ind w:left="0"/>
        <w:jc w:val="both"/>
      </w:pPr>
      <w:r>
        <w:rPr>
          <w:rFonts w:ascii="Times New Roman"/>
          <w:b w:val="false"/>
          <w:i w:val="false"/>
          <w:color w:val="000000"/>
          <w:sz w:val="28"/>
        </w:rPr>
        <w:t>
      - Басқарманың тәртіптік, аттестациялық және конкурстық комиссия қызметіне жалпы басшылық етеді, кадр қызметінің жұмысын бақылайды;</w:t>
      </w:r>
    </w:p>
    <w:bookmarkEnd w:id="3443"/>
    <w:bookmarkStart w:name="z3689" w:id="3444"/>
    <w:p>
      <w:pPr>
        <w:spacing w:after="0"/>
        <w:ind w:left="0"/>
        <w:jc w:val="both"/>
      </w:pPr>
      <w:r>
        <w:rPr>
          <w:rFonts w:ascii="Times New Roman"/>
          <w:b w:val="false"/>
          <w:i w:val="false"/>
          <w:color w:val="000000"/>
          <w:sz w:val="28"/>
        </w:rPr>
        <w:t>
      - Басқарма ұйымдастырушылық-құқықтық, қаржылық және материалдық-техникалық қамтамасыз ету қызметін ұйымдастырады;</w:t>
      </w:r>
    </w:p>
    <w:bookmarkEnd w:id="3444"/>
    <w:bookmarkStart w:name="z3690" w:id="3445"/>
    <w:p>
      <w:pPr>
        <w:spacing w:after="0"/>
        <w:ind w:left="0"/>
        <w:jc w:val="both"/>
      </w:pPr>
      <w:r>
        <w:rPr>
          <w:rFonts w:ascii="Times New Roman"/>
          <w:b w:val="false"/>
          <w:i w:val="false"/>
          <w:color w:val="000000"/>
          <w:sz w:val="28"/>
        </w:rPr>
        <w:t>
      - өзінің орынбасарлары мен ведомствоға қарасты мекеме басшыларының міндеттерін белгілейді және жауапкершілік дәрежесін анықтайды;</w:t>
      </w:r>
    </w:p>
    <w:bookmarkEnd w:id="3445"/>
    <w:bookmarkStart w:name="z3691" w:id="3446"/>
    <w:p>
      <w:pPr>
        <w:spacing w:after="0"/>
        <w:ind w:left="0"/>
        <w:jc w:val="both"/>
      </w:pPr>
      <w:r>
        <w:rPr>
          <w:rFonts w:ascii="Times New Roman"/>
          <w:b w:val="false"/>
          <w:i w:val="false"/>
          <w:color w:val="000000"/>
          <w:sz w:val="28"/>
        </w:rPr>
        <w:t>
      - Басқарма қызметкерлерін лауазымға тағайындайды және лауазымнан босатады;</w:t>
      </w:r>
    </w:p>
    <w:bookmarkEnd w:id="3446"/>
    <w:bookmarkStart w:name="z3692" w:id="3447"/>
    <w:p>
      <w:pPr>
        <w:spacing w:after="0"/>
        <w:ind w:left="0"/>
        <w:jc w:val="both"/>
      </w:pPr>
      <w:r>
        <w:rPr>
          <w:rFonts w:ascii="Times New Roman"/>
          <w:b w:val="false"/>
          <w:i w:val="false"/>
          <w:color w:val="000000"/>
          <w:sz w:val="28"/>
        </w:rPr>
        <w:t>
      - Басқарма қызметкерлеріне, Басқарманың құрылымдық бөлімше басшыларына тәртіптік жаза қолданады;</w:t>
      </w:r>
    </w:p>
    <w:bookmarkEnd w:id="3447"/>
    <w:bookmarkStart w:name="z3693" w:id="3448"/>
    <w:p>
      <w:pPr>
        <w:spacing w:after="0"/>
        <w:ind w:left="0"/>
        <w:jc w:val="both"/>
      </w:pPr>
      <w:r>
        <w:rPr>
          <w:rFonts w:ascii="Times New Roman"/>
          <w:b w:val="false"/>
          <w:i w:val="false"/>
          <w:color w:val="000000"/>
          <w:sz w:val="28"/>
        </w:rPr>
        <w:t>
      - өз құзыреті аясында Басқарма қызметкерлерімен орындау үшін міндетті болып табылатын бұйрық шығарады;</w:t>
      </w:r>
    </w:p>
    <w:bookmarkEnd w:id="3448"/>
    <w:bookmarkStart w:name="z3694" w:id="3449"/>
    <w:p>
      <w:pPr>
        <w:spacing w:after="0"/>
        <w:ind w:left="0"/>
        <w:jc w:val="both"/>
      </w:pPr>
      <w:r>
        <w:rPr>
          <w:rFonts w:ascii="Times New Roman"/>
          <w:b w:val="false"/>
          <w:i w:val="false"/>
          <w:color w:val="000000"/>
          <w:sz w:val="28"/>
        </w:rPr>
        <w:t>
      - өз құзыреті аясында Басқарма Қазақстан Республикасының заңнамасына сәйкес мемлекеттік органдарда және ұйымдарда мүддесін білдіреді;</w:t>
      </w:r>
    </w:p>
    <w:bookmarkEnd w:id="3449"/>
    <w:bookmarkStart w:name="z3695" w:id="3450"/>
    <w:p>
      <w:pPr>
        <w:spacing w:after="0"/>
        <w:ind w:left="0"/>
        <w:jc w:val="both"/>
      </w:pPr>
      <w:r>
        <w:rPr>
          <w:rFonts w:ascii="Times New Roman"/>
          <w:b w:val="false"/>
          <w:i w:val="false"/>
          <w:color w:val="000000"/>
          <w:sz w:val="28"/>
        </w:rPr>
        <w:t>
      - әкімшісі басқарма болып табылатын, төлемдер мен міндеттемелер бойынша бюджеттік бағдарламаларды (ішкі бағдарлама) қаржыландыру жоспарын бекітеді;</w:t>
      </w:r>
    </w:p>
    <w:bookmarkEnd w:id="3450"/>
    <w:bookmarkStart w:name="z3696" w:id="3451"/>
    <w:p>
      <w:pPr>
        <w:spacing w:after="0"/>
        <w:ind w:left="0"/>
        <w:jc w:val="both"/>
      </w:pPr>
      <w:r>
        <w:rPr>
          <w:rFonts w:ascii="Times New Roman"/>
          <w:b w:val="false"/>
          <w:i w:val="false"/>
          <w:color w:val="000000"/>
          <w:sz w:val="28"/>
        </w:rPr>
        <w:t>
      - әкімдіктің қаулы жобаларын, Шымкент қаласының әкімі мен мәслихатының шешімдерін келіседі және қол қояды, сондай-ақ оның құзыретіне жататын басқа да мәселелер бойынша шешім қабылдайды;</w:t>
      </w:r>
    </w:p>
    <w:bookmarkEnd w:id="3451"/>
    <w:bookmarkStart w:name="z3697" w:id="3452"/>
    <w:p>
      <w:pPr>
        <w:spacing w:after="0"/>
        <w:ind w:left="0"/>
        <w:jc w:val="both"/>
      </w:pPr>
      <w:r>
        <w:rPr>
          <w:rFonts w:ascii="Times New Roman"/>
          <w:b w:val="false"/>
          <w:i w:val="false"/>
          <w:color w:val="000000"/>
          <w:sz w:val="28"/>
        </w:rPr>
        <w:t>
      - жер учаскелерін сатып алу-сату және жер пайдалану (жалға алу) шарттарына қол қояды;</w:t>
      </w:r>
    </w:p>
    <w:bookmarkEnd w:id="3452"/>
    <w:bookmarkStart w:name="z3698" w:id="3453"/>
    <w:p>
      <w:pPr>
        <w:spacing w:after="0"/>
        <w:ind w:left="0"/>
        <w:jc w:val="both"/>
      </w:pPr>
      <w:r>
        <w:rPr>
          <w:rFonts w:ascii="Times New Roman"/>
          <w:b w:val="false"/>
          <w:i w:val="false"/>
          <w:color w:val="000000"/>
          <w:sz w:val="28"/>
        </w:rPr>
        <w:t>
      - Басқарма бөлімдері туралы ережені және қызметкерлердің қызметтік нұсқаулықтарын бекітеді.</w:t>
      </w:r>
    </w:p>
    <w:bookmarkEnd w:id="3453"/>
    <w:bookmarkStart w:name="z3699" w:id="3454"/>
    <w:p>
      <w:pPr>
        <w:spacing w:after="0"/>
        <w:ind w:left="0"/>
        <w:jc w:val="both"/>
      </w:pPr>
      <w:r>
        <w:rPr>
          <w:rFonts w:ascii="Times New Roman"/>
          <w:b w:val="false"/>
          <w:i w:val="false"/>
          <w:color w:val="000000"/>
          <w:sz w:val="28"/>
        </w:rPr>
        <w:t>
      - Басқарма басшысы болмаған кезеңде оның өкілеттіктерін Қазақстан Республикасының заңнамасына сәйкес оны алмастыратын тұлға орындайды.</w:t>
      </w:r>
    </w:p>
    <w:bookmarkEnd w:id="3454"/>
    <w:bookmarkStart w:name="z3700" w:id="3455"/>
    <w:p>
      <w:pPr>
        <w:spacing w:after="0"/>
        <w:ind w:left="0"/>
        <w:jc w:val="both"/>
      </w:pPr>
      <w:r>
        <w:rPr>
          <w:rFonts w:ascii="Times New Roman"/>
          <w:b w:val="false"/>
          <w:i w:val="false"/>
          <w:color w:val="000000"/>
          <w:sz w:val="28"/>
        </w:rPr>
        <w:t>
      20. Басқарма басшысы өз орынбасарларының өкілеттігін Қазақстан Республикасының заңнамасына сәйкес айқындайды.</w:t>
      </w:r>
    </w:p>
    <w:bookmarkEnd w:id="3455"/>
    <w:bookmarkStart w:name="z3701" w:id="3456"/>
    <w:p>
      <w:pPr>
        <w:spacing w:after="0"/>
        <w:ind w:left="0"/>
        <w:jc w:val="both"/>
      </w:pPr>
      <w:r>
        <w:rPr>
          <w:rFonts w:ascii="Times New Roman"/>
          <w:b w:val="false"/>
          <w:i w:val="false"/>
          <w:color w:val="000000"/>
          <w:sz w:val="28"/>
        </w:rPr>
        <w:t>
      21. Басқарманы Қазақстан Республикасының қолданыстағы заңнамасына сәйкес лауазымға тағайындалатын және лауазымнан босатылатын Басқарма басшысы басқарады.</w:t>
      </w:r>
    </w:p>
    <w:bookmarkEnd w:id="3456"/>
    <w:bookmarkStart w:name="z3702" w:id="3457"/>
    <w:p>
      <w:pPr>
        <w:spacing w:after="0"/>
        <w:ind w:left="0"/>
        <w:jc w:val="left"/>
      </w:pPr>
      <w:r>
        <w:rPr>
          <w:rFonts w:ascii="Times New Roman"/>
          <w:b/>
          <w:i w:val="false"/>
          <w:color w:val="000000"/>
        </w:rPr>
        <w:t xml:space="preserve"> 4-тарау. Мемлекеттік органның мүлкі</w:t>
      </w:r>
    </w:p>
    <w:bookmarkEnd w:id="3457"/>
    <w:bookmarkStart w:name="z3703" w:id="3458"/>
    <w:p>
      <w:pPr>
        <w:spacing w:after="0"/>
        <w:ind w:left="0"/>
        <w:jc w:val="both"/>
      </w:pPr>
      <w:r>
        <w:rPr>
          <w:rFonts w:ascii="Times New Roman"/>
          <w:b w:val="false"/>
          <w:i w:val="false"/>
          <w:color w:val="000000"/>
          <w:sz w:val="28"/>
        </w:rPr>
        <w:t>
      22. Басқарма Қазақстан Республикасының заңнамасымен көзделген жағдайларда жедел басқару құқығында оқшауланған мүлігі болуы мүмкін.</w:t>
      </w:r>
    </w:p>
    <w:bookmarkEnd w:id="3458"/>
    <w:bookmarkStart w:name="z3704" w:id="3459"/>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59"/>
    <w:bookmarkStart w:name="z3705" w:id="3460"/>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3460"/>
    <w:bookmarkStart w:name="z3706" w:id="3461"/>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3461"/>
    <w:bookmarkStart w:name="z3707" w:id="3462"/>
    <w:p>
      <w:pPr>
        <w:spacing w:after="0"/>
        <w:ind w:left="0"/>
        <w:jc w:val="both"/>
      </w:pPr>
      <w:r>
        <w:rPr>
          <w:rFonts w:ascii="Times New Roman"/>
          <w:b w:val="false"/>
          <w:i w:val="false"/>
          <w:color w:val="000000"/>
          <w:sz w:val="28"/>
        </w:rPr>
        <w:t>
      24. Егер заңнамада өзгеше көзделмесе,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62"/>
    <w:bookmarkStart w:name="z3708" w:id="346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63"/>
    <w:bookmarkStart w:name="z3709" w:id="3464"/>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5553 қаулысына қосымша</w:t>
            </w:r>
          </w:p>
        </w:tc>
      </w:tr>
    </w:tbl>
    <w:bookmarkStart w:name="z3717" w:id="3465"/>
    <w:p>
      <w:pPr>
        <w:spacing w:after="0"/>
        <w:ind w:left="0"/>
        <w:jc w:val="left"/>
      </w:pPr>
      <w:r>
        <w:rPr>
          <w:rFonts w:ascii="Times New Roman"/>
          <w:b/>
          <w:i w:val="false"/>
          <w:color w:val="000000"/>
        </w:rPr>
        <w:t xml:space="preserve"> "Шымкент қаласының ішкі саясат басқармасы" коммуналдық мемлекеттік мекемесі туралы ереже</w:t>
      </w:r>
    </w:p>
    <w:bookmarkEnd w:id="3465"/>
    <w:bookmarkStart w:name="z3718" w:id="3466"/>
    <w:p>
      <w:pPr>
        <w:spacing w:after="0"/>
        <w:ind w:left="0"/>
        <w:jc w:val="left"/>
      </w:pPr>
      <w:r>
        <w:rPr>
          <w:rFonts w:ascii="Times New Roman"/>
          <w:b/>
          <w:i w:val="false"/>
          <w:color w:val="000000"/>
        </w:rPr>
        <w:t xml:space="preserve"> 1-тарау. Жалпы ережелер</w:t>
      </w:r>
    </w:p>
    <w:bookmarkEnd w:id="3466"/>
    <w:bookmarkStart w:name="z3719" w:id="3467"/>
    <w:p>
      <w:pPr>
        <w:spacing w:after="0"/>
        <w:ind w:left="0"/>
        <w:jc w:val="both"/>
      </w:pPr>
      <w:r>
        <w:rPr>
          <w:rFonts w:ascii="Times New Roman"/>
          <w:b w:val="false"/>
          <w:i w:val="false"/>
          <w:color w:val="000000"/>
          <w:sz w:val="28"/>
        </w:rPr>
        <w:t>
      1. "Шымкент қаласының ішкі саясат басқармасы" коммуналдық мемлекеттік мекемесі (бұдан әрі – Басқарма) ішкі саясат саласындағы басшылықты жүзеге асыратын Қазақстан Республикасының мемлекеттік органы болып табылады.</w:t>
      </w:r>
    </w:p>
    <w:bookmarkEnd w:id="3467"/>
    <w:bookmarkStart w:name="z3720" w:id="3468"/>
    <w:p>
      <w:pPr>
        <w:spacing w:after="0"/>
        <w:ind w:left="0"/>
        <w:jc w:val="both"/>
      </w:pPr>
      <w:r>
        <w:rPr>
          <w:rFonts w:ascii="Times New Roman"/>
          <w:b w:val="false"/>
          <w:i w:val="false"/>
          <w:color w:val="000000"/>
          <w:sz w:val="28"/>
        </w:rPr>
        <w:t>
      2. Басқарманың ведомстволары жоқ.</w:t>
      </w:r>
    </w:p>
    <w:bookmarkEnd w:id="3468"/>
    <w:bookmarkStart w:name="z3721" w:id="3469"/>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469"/>
    <w:bookmarkStart w:name="z3722" w:id="347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470"/>
    <w:bookmarkStart w:name="z3723" w:id="347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3471"/>
    <w:bookmarkStart w:name="z3724" w:id="347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472"/>
    <w:bookmarkStart w:name="z3725" w:id="347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ішкі саясат басқармасы" коммуналдық мемлекеттік мекемесі басшысының бұйрықтарымен ресімделетін шешімдер қабылдайды.</w:t>
      </w:r>
    </w:p>
    <w:bookmarkEnd w:id="3473"/>
    <w:bookmarkStart w:name="z3726" w:id="3474"/>
    <w:p>
      <w:pPr>
        <w:spacing w:after="0"/>
        <w:ind w:left="0"/>
        <w:jc w:val="both"/>
      </w:pPr>
      <w:r>
        <w:rPr>
          <w:rFonts w:ascii="Times New Roman"/>
          <w:b w:val="false"/>
          <w:i w:val="false"/>
          <w:color w:val="000000"/>
          <w:sz w:val="28"/>
        </w:rPr>
        <w:t>
      8. "Шымкент қаласының ішкі саясат басқармасы" коммуналдық мемлекеттік мекемесінің құрылымы мен штат санының лимиті Қазақстан Республикасының заңнамасына сәйкес бекітіледі.</w:t>
      </w:r>
    </w:p>
    <w:bookmarkEnd w:id="3474"/>
    <w:bookmarkStart w:name="z3727" w:id="347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шағын ауданы, Nursultan Nazarbaev даңғылы 10, индекс 160023.</w:t>
      </w:r>
    </w:p>
    <w:bookmarkEnd w:id="3475"/>
    <w:bookmarkStart w:name="z3728" w:id="347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476"/>
    <w:bookmarkStart w:name="z3729" w:id="347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3477"/>
    <w:bookmarkStart w:name="z3730" w:id="3478"/>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3478"/>
    <w:bookmarkStart w:name="z3731" w:id="347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479"/>
    <w:bookmarkStart w:name="z3732" w:id="3480"/>
    <w:p>
      <w:pPr>
        <w:spacing w:after="0"/>
        <w:ind w:left="0"/>
        <w:jc w:val="left"/>
      </w:pPr>
      <w:r>
        <w:rPr>
          <w:rFonts w:ascii="Times New Roman"/>
          <w:b/>
          <w:i w:val="false"/>
          <w:color w:val="000000"/>
        </w:rPr>
        <w:t xml:space="preserve"> 2-тарау. Мемлекетік органның мақсаттары мен өкілеттіктері</w:t>
      </w:r>
    </w:p>
    <w:bookmarkEnd w:id="3480"/>
    <w:bookmarkStart w:name="z3733" w:id="3481"/>
    <w:p>
      <w:pPr>
        <w:spacing w:after="0"/>
        <w:ind w:left="0"/>
        <w:jc w:val="both"/>
      </w:pPr>
      <w:r>
        <w:rPr>
          <w:rFonts w:ascii="Times New Roman"/>
          <w:b w:val="false"/>
          <w:i w:val="false"/>
          <w:color w:val="000000"/>
          <w:sz w:val="28"/>
        </w:rPr>
        <w:t>
      13. Басқарманың мақсаты: қаладағы конфессияаралық келісім, азаматтық қоғам институттарын қолдау мен дамытуға, қаланың ақпараттық кеңістігінің бәсекеге қабілеттігін арттыруға бағытталған мемлекеттік саясатты тиімді жүзеге асыру болып табылады.</w:t>
      </w:r>
    </w:p>
    <w:bookmarkEnd w:id="3481"/>
    <w:bookmarkStart w:name="z3734" w:id="3482"/>
    <w:p>
      <w:pPr>
        <w:spacing w:after="0"/>
        <w:ind w:left="0"/>
        <w:jc w:val="both"/>
      </w:pPr>
      <w:r>
        <w:rPr>
          <w:rFonts w:ascii="Times New Roman"/>
          <w:b w:val="false"/>
          <w:i w:val="false"/>
          <w:color w:val="000000"/>
          <w:sz w:val="28"/>
        </w:rPr>
        <w:t>
      14. Басқарманың өкілеттіктері:</w:t>
      </w:r>
    </w:p>
    <w:bookmarkEnd w:id="3482"/>
    <w:bookmarkStart w:name="z3735" w:id="3483"/>
    <w:p>
      <w:pPr>
        <w:spacing w:after="0"/>
        <w:ind w:left="0"/>
        <w:jc w:val="both"/>
      </w:pPr>
      <w:r>
        <w:rPr>
          <w:rFonts w:ascii="Times New Roman"/>
          <w:b w:val="false"/>
          <w:i w:val="false"/>
          <w:color w:val="000000"/>
          <w:sz w:val="28"/>
        </w:rPr>
        <w:t>
      1) құқықтары:</w:t>
      </w:r>
    </w:p>
    <w:bookmarkEnd w:id="3483"/>
    <w:bookmarkStart w:name="z3736" w:id="3484"/>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сұратуға және алуға;</w:t>
      </w:r>
    </w:p>
    <w:bookmarkEnd w:id="3484"/>
    <w:bookmarkStart w:name="z3737" w:id="3485"/>
    <w:p>
      <w:pPr>
        <w:spacing w:after="0"/>
        <w:ind w:left="0"/>
        <w:jc w:val="both"/>
      </w:pPr>
      <w:r>
        <w:rPr>
          <w:rFonts w:ascii="Times New Roman"/>
          <w:b w:val="false"/>
          <w:i w:val="false"/>
          <w:color w:val="000000"/>
          <w:sz w:val="28"/>
        </w:rPr>
        <w:t>
      Басқарманың қарамағындағы ұйымдарға, мемлекеттік мекемеге міндетті орындауға жататын тапсырмалар беруге;</w:t>
      </w:r>
    </w:p>
    <w:bookmarkEnd w:id="3485"/>
    <w:bookmarkStart w:name="z3738" w:id="3486"/>
    <w:p>
      <w:pPr>
        <w:spacing w:after="0"/>
        <w:ind w:left="0"/>
        <w:jc w:val="both"/>
      </w:pPr>
      <w:r>
        <w:rPr>
          <w:rFonts w:ascii="Times New Roman"/>
          <w:b w:val="false"/>
          <w:i w:val="false"/>
          <w:color w:val="000000"/>
          <w:sz w:val="28"/>
        </w:rPr>
        <w:t>
      Басқарманың құзыретіне жататын мәселелер бойынша құқық қорғау органдарымен және өзге де мемлекеттік органдармен өзара іс-қимыл жасауға.</w:t>
      </w:r>
    </w:p>
    <w:bookmarkEnd w:id="3486"/>
    <w:bookmarkStart w:name="z3739" w:id="3487"/>
    <w:p>
      <w:pPr>
        <w:spacing w:after="0"/>
        <w:ind w:left="0"/>
        <w:jc w:val="both"/>
      </w:pPr>
      <w:r>
        <w:rPr>
          <w:rFonts w:ascii="Times New Roman"/>
          <w:b w:val="false"/>
          <w:i w:val="false"/>
          <w:color w:val="000000"/>
          <w:sz w:val="28"/>
        </w:rPr>
        <w:t>
      Басқарманың кұзыретіне жататын мәселелер бойынша мәжілістер, семинарлар, конференциялар, дөңгелек үстелдер, кездесулер және өзге де отырыстар өткізу.</w:t>
      </w:r>
    </w:p>
    <w:bookmarkEnd w:id="3487"/>
    <w:bookmarkStart w:name="z3740" w:id="3488"/>
    <w:p>
      <w:pPr>
        <w:spacing w:after="0"/>
        <w:ind w:left="0"/>
        <w:jc w:val="both"/>
      </w:pPr>
      <w:r>
        <w:rPr>
          <w:rFonts w:ascii="Times New Roman"/>
          <w:b w:val="false"/>
          <w:i w:val="false"/>
          <w:color w:val="000000"/>
          <w:sz w:val="28"/>
        </w:rPr>
        <w:t>
      2) міндеттері:</w:t>
      </w:r>
    </w:p>
    <w:bookmarkEnd w:id="3488"/>
    <w:bookmarkStart w:name="z3741" w:id="348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489"/>
    <w:bookmarkStart w:name="z3742" w:id="3490"/>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және өзге де орталық атқарушы органдардың, сондай-ақ қала әкімі мен әкімдігінің актілері мен тапсырмаларын сапалы және уақытылы орындау.</w:t>
      </w:r>
    </w:p>
    <w:bookmarkEnd w:id="3490"/>
    <w:bookmarkStart w:name="z3743" w:id="3491"/>
    <w:p>
      <w:pPr>
        <w:spacing w:after="0"/>
        <w:ind w:left="0"/>
        <w:jc w:val="both"/>
      </w:pPr>
      <w:r>
        <w:rPr>
          <w:rFonts w:ascii="Times New Roman"/>
          <w:b w:val="false"/>
          <w:i w:val="false"/>
          <w:color w:val="000000"/>
          <w:sz w:val="28"/>
        </w:rPr>
        <w:t>
      15. Функциялары:</w:t>
      </w:r>
    </w:p>
    <w:bookmarkEnd w:id="3491"/>
    <w:bookmarkStart w:name="z3744" w:id="3492"/>
    <w:p>
      <w:pPr>
        <w:spacing w:after="0"/>
        <w:ind w:left="0"/>
        <w:jc w:val="both"/>
      </w:pPr>
      <w:r>
        <w:rPr>
          <w:rFonts w:ascii="Times New Roman"/>
          <w:b w:val="false"/>
          <w:i w:val="false"/>
          <w:color w:val="000000"/>
          <w:sz w:val="28"/>
        </w:rPr>
        <w:t>
      1) өңірлік бұқаралық ақпарат құралдары арқылы мемлекеттік ақпараттық саясатты іске асырады;</w:t>
      </w:r>
    </w:p>
    <w:bookmarkEnd w:id="3492"/>
    <w:bookmarkStart w:name="z3745" w:id="3493"/>
    <w:p>
      <w:pPr>
        <w:spacing w:after="0"/>
        <w:ind w:left="0"/>
        <w:jc w:val="both"/>
      </w:pPr>
      <w:r>
        <w:rPr>
          <w:rFonts w:ascii="Times New Roman"/>
          <w:b w:val="false"/>
          <w:i w:val="false"/>
          <w:color w:val="000000"/>
          <w:sz w:val="28"/>
        </w:rPr>
        <w:t>
      2)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қалыптастырады, орналастырады және оның жүзеге асырылуын бақылайды;</w:t>
      </w:r>
    </w:p>
    <w:bookmarkEnd w:id="3493"/>
    <w:bookmarkStart w:name="z3746" w:id="3494"/>
    <w:p>
      <w:pPr>
        <w:spacing w:after="0"/>
        <w:ind w:left="0"/>
        <w:jc w:val="both"/>
      </w:pPr>
      <w:r>
        <w:rPr>
          <w:rFonts w:ascii="Times New Roman"/>
          <w:b w:val="false"/>
          <w:i w:val="false"/>
          <w:color w:val="000000"/>
          <w:sz w:val="28"/>
        </w:rPr>
        <w:t>
      3)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 негізінде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әзірлейді және бекітеді;</w:t>
      </w:r>
    </w:p>
    <w:bookmarkEnd w:id="3494"/>
    <w:bookmarkStart w:name="z3747" w:id="3495"/>
    <w:p>
      <w:pPr>
        <w:spacing w:after="0"/>
        <w:ind w:left="0"/>
        <w:jc w:val="both"/>
      </w:pPr>
      <w:r>
        <w:rPr>
          <w:rFonts w:ascii="Times New Roman"/>
          <w:b w:val="false"/>
          <w:i w:val="false"/>
          <w:color w:val="000000"/>
          <w:sz w:val="28"/>
        </w:rPr>
        <w:t>
      4) қазақстандық патриотизмді, конфессияаралық келісім мен этносаралық тағаттылықты нығайту жөнінде шаралар қолданады;</w:t>
      </w:r>
    </w:p>
    <w:bookmarkEnd w:id="3495"/>
    <w:bookmarkStart w:name="z3748" w:id="3496"/>
    <w:p>
      <w:pPr>
        <w:spacing w:after="0"/>
        <w:ind w:left="0"/>
        <w:jc w:val="both"/>
      </w:pPr>
      <w:r>
        <w:rPr>
          <w:rFonts w:ascii="Times New Roman"/>
          <w:b w:val="false"/>
          <w:i w:val="false"/>
          <w:color w:val="000000"/>
          <w:sz w:val="28"/>
        </w:rPr>
        <w:t>
      5) "Қазақстан Республикасында бейбіт жиналыстарды ұйымдастыру және өткізу тәртібі туралы" Қазақстан Республикасының 2020 жылғы 25 мамырдағы Заңы 8 - бабы 3 - тармағына сәйкес, функцияларды жүзеге асырады;</w:t>
      </w:r>
    </w:p>
    <w:bookmarkEnd w:id="3496"/>
    <w:bookmarkStart w:name="z3749" w:id="3497"/>
    <w:p>
      <w:pPr>
        <w:spacing w:after="0"/>
        <w:ind w:left="0"/>
        <w:jc w:val="both"/>
      </w:pPr>
      <w:r>
        <w:rPr>
          <w:rFonts w:ascii="Times New Roman"/>
          <w:b w:val="false"/>
          <w:i w:val="false"/>
          <w:color w:val="000000"/>
          <w:sz w:val="28"/>
        </w:rPr>
        <w:t>
      6) Қазақстан Республикасы мемлекеттік рәміздерінің тиісті әкімшілік-аумақтық бірліктің аумағында пайдаланылуын (тігілуін, орналастырылуын) бақылауды жүзеге асырады;</w:t>
      </w:r>
    </w:p>
    <w:bookmarkEnd w:id="3497"/>
    <w:bookmarkStart w:name="z3750" w:id="3498"/>
    <w:p>
      <w:pPr>
        <w:spacing w:after="0"/>
        <w:ind w:left="0"/>
        <w:jc w:val="both"/>
      </w:pPr>
      <w:r>
        <w:rPr>
          <w:rFonts w:ascii="Times New Roman"/>
          <w:b w:val="false"/>
          <w:i w:val="false"/>
          <w:color w:val="000000"/>
          <w:sz w:val="28"/>
        </w:rPr>
        <w:t>
      7) тұрғындар арасында теле, радио бағдарламалардың кешенді талдауын және экспресс-талдауын жүргізеді;</w:t>
      </w:r>
    </w:p>
    <w:bookmarkEnd w:id="3498"/>
    <w:bookmarkStart w:name="z3751" w:id="3499"/>
    <w:p>
      <w:pPr>
        <w:spacing w:after="0"/>
        <w:ind w:left="0"/>
        <w:jc w:val="both"/>
      </w:pPr>
      <w:r>
        <w:rPr>
          <w:rFonts w:ascii="Times New Roman"/>
          <w:b w:val="false"/>
          <w:i w:val="false"/>
          <w:color w:val="000000"/>
          <w:sz w:val="28"/>
        </w:rPr>
        <w:t>
      8) үкіметтік емес ұйымдардың қызметтеріне талдау жүргізу арқылы ортақ тенденцияларды анықтау және қоғамдағы қоғамдық-саяси ахуал жағдайларын болжайды;</w:t>
      </w:r>
    </w:p>
    <w:bookmarkEnd w:id="3499"/>
    <w:bookmarkStart w:name="z3752" w:id="3500"/>
    <w:p>
      <w:pPr>
        <w:spacing w:after="0"/>
        <w:ind w:left="0"/>
        <w:jc w:val="both"/>
      </w:pPr>
      <w:r>
        <w:rPr>
          <w:rFonts w:ascii="Times New Roman"/>
          <w:b w:val="false"/>
          <w:i w:val="false"/>
          <w:color w:val="000000"/>
          <w:sz w:val="28"/>
        </w:rPr>
        <w:t>
      9) қоғамдық-саяси қарым-қатынастарды реттеуде биліктің барлық тармақтарымен өзара әрекет ету қағидаттарын қалыптастырады;</w:t>
      </w:r>
    </w:p>
    <w:bookmarkEnd w:id="3500"/>
    <w:bookmarkStart w:name="z3753" w:id="3501"/>
    <w:p>
      <w:pPr>
        <w:spacing w:after="0"/>
        <w:ind w:left="0"/>
        <w:jc w:val="both"/>
      </w:pPr>
      <w:r>
        <w:rPr>
          <w:rFonts w:ascii="Times New Roman"/>
          <w:b w:val="false"/>
          <w:i w:val="false"/>
          <w:color w:val="000000"/>
          <w:sz w:val="28"/>
        </w:rPr>
        <w:t>
      10) Шымкент қаласының аумағындағы саяси партияларға, қоғамдық-саяси ұйымдарға және олардың филиалдарының қызметіне тұрақты мониторинг жүргізеді;</w:t>
      </w:r>
    </w:p>
    <w:bookmarkEnd w:id="3501"/>
    <w:bookmarkStart w:name="z3754" w:id="3502"/>
    <w:p>
      <w:pPr>
        <w:spacing w:after="0"/>
        <w:ind w:left="0"/>
        <w:jc w:val="both"/>
      </w:pPr>
      <w:r>
        <w:rPr>
          <w:rFonts w:ascii="Times New Roman"/>
          <w:b w:val="false"/>
          <w:i w:val="false"/>
          <w:color w:val="000000"/>
          <w:sz w:val="28"/>
        </w:rPr>
        <w:t>
      11) саяси партиялармен, қоғамдық-саяси ұйымдармен және олардың филиалдарымен өзара әрекеттесу, Шымкент қаласының аумағында қоғамдық ұйымдармен өткізілетін іс-шараларға қатысады;</w:t>
      </w:r>
    </w:p>
    <w:bookmarkEnd w:id="3502"/>
    <w:bookmarkStart w:name="z3755" w:id="3503"/>
    <w:p>
      <w:pPr>
        <w:spacing w:after="0"/>
        <w:ind w:left="0"/>
        <w:jc w:val="both"/>
      </w:pPr>
      <w:r>
        <w:rPr>
          <w:rFonts w:ascii="Times New Roman"/>
          <w:b w:val="false"/>
          <w:i w:val="false"/>
          <w:color w:val="000000"/>
          <w:sz w:val="28"/>
        </w:rPr>
        <w:t>
      12) үкіметтік емес ұйымдармен жұмыс жасау және олармен Шымкент қаласының аумағында өткізілетін іс-шараларға қатысады;</w:t>
      </w:r>
    </w:p>
    <w:bookmarkEnd w:id="3503"/>
    <w:bookmarkStart w:name="z3756" w:id="3504"/>
    <w:p>
      <w:pPr>
        <w:spacing w:after="0"/>
        <w:ind w:left="0"/>
        <w:jc w:val="both"/>
      </w:pPr>
      <w:r>
        <w:rPr>
          <w:rFonts w:ascii="Times New Roman"/>
          <w:b w:val="false"/>
          <w:i w:val="false"/>
          <w:color w:val="000000"/>
          <w:sz w:val="28"/>
        </w:rPr>
        <w:t>
      13) ішкі саяси үдерістерге тұрақты мониторинг барысында алынған ақпаратты талдайды;</w:t>
      </w:r>
    </w:p>
    <w:bookmarkEnd w:id="3504"/>
    <w:bookmarkStart w:name="z3757" w:id="3505"/>
    <w:p>
      <w:pPr>
        <w:spacing w:after="0"/>
        <w:ind w:left="0"/>
        <w:jc w:val="both"/>
      </w:pPr>
      <w:r>
        <w:rPr>
          <w:rFonts w:ascii="Times New Roman"/>
          <w:b w:val="false"/>
          <w:i w:val="false"/>
          <w:color w:val="000000"/>
          <w:sz w:val="28"/>
        </w:rPr>
        <w:t>
      14) қоғамдық жерлерде (саябақтар, шағын гүлбақтар), мәдениет ескерткіштері мен монументтерге, ғимараттарға, құрылыстарға іргелес аумақтарда, сондай-ақ Шымкент қаласының көшелерінде бұқаралық-мәдени іс-шаралар өткізуге өтініштерді қарастырады;</w:t>
      </w:r>
    </w:p>
    <w:bookmarkEnd w:id="3505"/>
    <w:bookmarkStart w:name="z3758" w:id="3506"/>
    <w:p>
      <w:pPr>
        <w:spacing w:after="0"/>
        <w:ind w:left="0"/>
        <w:jc w:val="both"/>
      </w:pPr>
      <w:r>
        <w:rPr>
          <w:rFonts w:ascii="Times New Roman"/>
          <w:b w:val="false"/>
          <w:i w:val="false"/>
          <w:color w:val="000000"/>
          <w:sz w:val="28"/>
        </w:rPr>
        <w:t>
      15) әлеуметтік зерттеулер жүргізеді;</w:t>
      </w:r>
    </w:p>
    <w:bookmarkEnd w:id="3506"/>
    <w:bookmarkStart w:name="z3759" w:id="3507"/>
    <w:p>
      <w:pPr>
        <w:spacing w:after="0"/>
        <w:ind w:left="0"/>
        <w:jc w:val="both"/>
      </w:pPr>
      <w:r>
        <w:rPr>
          <w:rFonts w:ascii="Times New Roman"/>
          <w:b w:val="false"/>
          <w:i w:val="false"/>
          <w:color w:val="000000"/>
          <w:sz w:val="28"/>
        </w:rPr>
        <w:t>
      16) қоғам тіршілік әрекетінің барлық негізгі бағыттары бойынша нақты ұсыныстар жасайды;</w:t>
      </w:r>
    </w:p>
    <w:bookmarkEnd w:id="3507"/>
    <w:bookmarkStart w:name="z3760" w:id="3508"/>
    <w:p>
      <w:pPr>
        <w:spacing w:after="0"/>
        <w:ind w:left="0"/>
        <w:jc w:val="both"/>
      </w:pPr>
      <w:r>
        <w:rPr>
          <w:rFonts w:ascii="Times New Roman"/>
          <w:b w:val="false"/>
          <w:i w:val="false"/>
          <w:color w:val="000000"/>
          <w:sz w:val="28"/>
        </w:rPr>
        <w:t>
      17) мемлекеттің идеологиялық тапсырмаларын орындау аясында Шымкент қаласының ақпараттық-насихаттау топтары мүшелерін әдістемелік материалдармен ақпараттық қамтамасыз ету, тұрғындармен кездесу арқылы ақпараттық-насихаттау іс-шараларын өткізеді;</w:t>
      </w:r>
    </w:p>
    <w:bookmarkEnd w:id="3508"/>
    <w:bookmarkStart w:name="z3761" w:id="3509"/>
    <w:p>
      <w:pPr>
        <w:spacing w:after="0"/>
        <w:ind w:left="0"/>
        <w:jc w:val="both"/>
      </w:pPr>
      <w:r>
        <w:rPr>
          <w:rFonts w:ascii="Times New Roman"/>
          <w:b w:val="false"/>
          <w:i w:val="false"/>
          <w:color w:val="000000"/>
          <w:sz w:val="28"/>
        </w:rPr>
        <w:t>
      18) алынған мәліметтер негізінде талдамалық баяндамалар, есептер және жазбалар дайындайды;</w:t>
      </w:r>
    </w:p>
    <w:bookmarkEnd w:id="3509"/>
    <w:bookmarkStart w:name="z3762" w:id="3510"/>
    <w:p>
      <w:pPr>
        <w:spacing w:after="0"/>
        <w:ind w:left="0"/>
        <w:jc w:val="both"/>
      </w:pPr>
      <w:r>
        <w:rPr>
          <w:rFonts w:ascii="Times New Roman"/>
          <w:b w:val="false"/>
          <w:i w:val="false"/>
          <w:color w:val="000000"/>
          <w:sz w:val="28"/>
        </w:rPr>
        <w:t>
      19) Қазақстан Республикасы Президентінің және Үкіметінің саясатын іске асырады;</w:t>
      </w:r>
    </w:p>
    <w:bookmarkEnd w:id="3510"/>
    <w:bookmarkStart w:name="z3763" w:id="3511"/>
    <w:p>
      <w:pPr>
        <w:spacing w:after="0"/>
        <w:ind w:left="0"/>
        <w:jc w:val="both"/>
      </w:pPr>
      <w:r>
        <w:rPr>
          <w:rFonts w:ascii="Times New Roman"/>
          <w:b w:val="false"/>
          <w:i w:val="false"/>
          <w:color w:val="000000"/>
          <w:sz w:val="28"/>
        </w:rPr>
        <w:t>
      20) өңірдің ұлттық, әлеуметтік-мәдени және қоғамдық мүдделерін білдіру қажеттігін ескере отырып, қалалық Ассамблеяның құрылымы мен құрамын анықтау құзыретін қамтамасыз етеді;</w:t>
      </w:r>
    </w:p>
    <w:bookmarkEnd w:id="3511"/>
    <w:bookmarkStart w:name="z3764" w:id="3512"/>
    <w:p>
      <w:pPr>
        <w:spacing w:after="0"/>
        <w:ind w:left="0"/>
        <w:jc w:val="both"/>
      </w:pPr>
      <w:r>
        <w:rPr>
          <w:rFonts w:ascii="Times New Roman"/>
          <w:b w:val="false"/>
          <w:i w:val="false"/>
          <w:color w:val="000000"/>
          <w:sz w:val="28"/>
        </w:rPr>
        <w:t>
      21) қалалық Ассамблеяның сессиясы мен кеңесін өткізуді және олардың құзыреттерін іске асыруды қамтамасыз етеді;</w:t>
      </w:r>
    </w:p>
    <w:bookmarkEnd w:id="3512"/>
    <w:bookmarkStart w:name="z3765" w:id="3513"/>
    <w:p>
      <w:pPr>
        <w:spacing w:after="0"/>
        <w:ind w:left="0"/>
        <w:jc w:val="both"/>
      </w:pPr>
      <w:r>
        <w:rPr>
          <w:rFonts w:ascii="Times New Roman"/>
          <w:b w:val="false"/>
          <w:i w:val="false"/>
          <w:color w:val="000000"/>
          <w:sz w:val="28"/>
        </w:rPr>
        <w:t>
      22) қалалық этномәдени және басқа да қоғамдық бірлестіктердің ұсынысы негізінде Ассамблея мүшелігіне кандидатуралар ұсынады;</w:t>
      </w:r>
    </w:p>
    <w:bookmarkEnd w:id="3513"/>
    <w:bookmarkStart w:name="z3766" w:id="3514"/>
    <w:p>
      <w:pPr>
        <w:spacing w:after="0"/>
        <w:ind w:left="0"/>
        <w:jc w:val="both"/>
      </w:pPr>
      <w:r>
        <w:rPr>
          <w:rFonts w:ascii="Times New Roman"/>
          <w:b w:val="false"/>
          <w:i w:val="false"/>
          <w:color w:val="000000"/>
          <w:sz w:val="28"/>
        </w:rPr>
        <w:t>
      23) қаладағы этносаралық қатынастардың жай-күйі және оларды нығайту перспективалары туралы ақпарат жинайды және ұсынады;</w:t>
      </w:r>
    </w:p>
    <w:bookmarkEnd w:id="3514"/>
    <w:bookmarkStart w:name="z3767" w:id="3515"/>
    <w:p>
      <w:pPr>
        <w:spacing w:after="0"/>
        <w:ind w:left="0"/>
        <w:jc w:val="both"/>
      </w:pPr>
      <w:r>
        <w:rPr>
          <w:rFonts w:ascii="Times New Roman"/>
          <w:b w:val="false"/>
          <w:i w:val="false"/>
          <w:color w:val="000000"/>
          <w:sz w:val="28"/>
        </w:rPr>
        <w:t>
      24) өз құзыреті шегінде мемлекеттік органдармен, қоғамдық және этномәдени бірлестіктермен, азаматтық қоғам институттарымен бірлесе отырып, қоғамдық келісім мен жалпыұлттық бірлік саласындағы мемлекеттік саясатты іске асыру, этносаралық толеранттылық, қоғамдық-саяси тұрақтылықты, ел бірлігін, қазақстандық азаматтық біртектілік пен отансүйгіштікті нығайту жұмыстарын үйлестіреді;</w:t>
      </w:r>
    </w:p>
    <w:bookmarkEnd w:id="3515"/>
    <w:bookmarkStart w:name="z3768" w:id="3516"/>
    <w:p>
      <w:pPr>
        <w:spacing w:after="0"/>
        <w:ind w:left="0"/>
        <w:jc w:val="both"/>
      </w:pPr>
      <w:r>
        <w:rPr>
          <w:rFonts w:ascii="Times New Roman"/>
          <w:b w:val="false"/>
          <w:i w:val="false"/>
          <w:color w:val="000000"/>
          <w:sz w:val="28"/>
        </w:rPr>
        <w:t>
      25) этносаралық келісімге бағытталған семинарлар, конференциялар өткізу, ағартушылық және баспа қызметтерін ұйымдастыру, этномәдени қоғамдық бірлестіктерге әдістемелік, ұйымдастырушылық және құқықтық көмек көрсетеді;</w:t>
      </w:r>
    </w:p>
    <w:bookmarkEnd w:id="3516"/>
    <w:bookmarkStart w:name="z3769" w:id="3517"/>
    <w:p>
      <w:pPr>
        <w:spacing w:after="0"/>
        <w:ind w:left="0"/>
        <w:jc w:val="both"/>
      </w:pPr>
      <w:r>
        <w:rPr>
          <w:rFonts w:ascii="Times New Roman"/>
          <w:b w:val="false"/>
          <w:i w:val="false"/>
          <w:color w:val="000000"/>
          <w:sz w:val="28"/>
        </w:rPr>
        <w:t>
      26) қалалық Ассамблеяның Қоғамдық келісім кеңесін құру бойынша жұмыстарды жүргізеді және оның қызметін қамтамасыз етуді үйлестіреді.</w:t>
      </w:r>
    </w:p>
    <w:bookmarkEnd w:id="3517"/>
    <w:bookmarkStart w:name="z3770" w:id="3518"/>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3518"/>
    <w:bookmarkStart w:name="z3771" w:id="3519"/>
    <w:p>
      <w:pPr>
        <w:spacing w:after="0"/>
        <w:ind w:left="0"/>
        <w:jc w:val="both"/>
      </w:pPr>
      <w:r>
        <w:rPr>
          <w:rFonts w:ascii="Times New Roman"/>
          <w:b w:val="false"/>
          <w:i w:val="false"/>
          <w:color w:val="000000"/>
          <w:sz w:val="28"/>
        </w:rPr>
        <w:t>
      16. Басқармада басқаруды басқарма бірінші басшы жүзеге асырады, ол Басқармаға жүктелген міндеттердің орындалуына және өз өкілеттіктерін жүзеге асыруына дербес жауапты болады.</w:t>
      </w:r>
    </w:p>
    <w:bookmarkEnd w:id="3519"/>
    <w:bookmarkStart w:name="z3772" w:id="3520"/>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қала әкімімен лауазымға тағайындалады және лауазымнан босатылады.</w:t>
      </w:r>
    </w:p>
    <w:bookmarkEnd w:id="3520"/>
    <w:bookmarkStart w:name="z3773" w:id="3521"/>
    <w:p>
      <w:pPr>
        <w:spacing w:after="0"/>
        <w:ind w:left="0"/>
        <w:jc w:val="both"/>
      </w:pPr>
      <w:r>
        <w:rPr>
          <w:rFonts w:ascii="Times New Roman"/>
          <w:b w:val="false"/>
          <w:i w:val="false"/>
          <w:color w:val="000000"/>
          <w:sz w:val="28"/>
        </w:rPr>
        <w:t>
      18. Басқарма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521"/>
    <w:bookmarkStart w:name="z3774" w:id="3522"/>
    <w:p>
      <w:pPr>
        <w:spacing w:after="0"/>
        <w:ind w:left="0"/>
        <w:jc w:val="both"/>
      </w:pPr>
      <w:r>
        <w:rPr>
          <w:rFonts w:ascii="Times New Roman"/>
          <w:b w:val="false"/>
          <w:i w:val="false"/>
          <w:color w:val="000000"/>
          <w:sz w:val="28"/>
        </w:rPr>
        <w:t>
      19. Басқарма бірінші басшысының өкілеттіктері:</w:t>
      </w:r>
    </w:p>
    <w:bookmarkEnd w:id="3522"/>
    <w:bookmarkStart w:name="z3775" w:id="3523"/>
    <w:p>
      <w:pPr>
        <w:spacing w:after="0"/>
        <w:ind w:left="0"/>
        <w:jc w:val="both"/>
      </w:pPr>
      <w:r>
        <w:rPr>
          <w:rFonts w:ascii="Times New Roman"/>
          <w:b w:val="false"/>
          <w:i w:val="false"/>
          <w:color w:val="000000"/>
          <w:sz w:val="28"/>
        </w:rPr>
        <w:t>
      1) Басқарманың қызметін ұйымдастырады және басқарады;</w:t>
      </w:r>
    </w:p>
    <w:bookmarkEnd w:id="3523"/>
    <w:bookmarkStart w:name="z3776" w:id="3524"/>
    <w:p>
      <w:pPr>
        <w:spacing w:after="0"/>
        <w:ind w:left="0"/>
        <w:jc w:val="both"/>
      </w:pPr>
      <w:r>
        <w:rPr>
          <w:rFonts w:ascii="Times New Roman"/>
          <w:b w:val="false"/>
          <w:i w:val="false"/>
          <w:color w:val="000000"/>
          <w:sz w:val="28"/>
        </w:rPr>
        <w:t>
      2) қолданыстағы заңнамаларға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bookmarkEnd w:id="3524"/>
    <w:bookmarkStart w:name="z3777" w:id="3525"/>
    <w:p>
      <w:pPr>
        <w:spacing w:after="0"/>
        <w:ind w:left="0"/>
        <w:jc w:val="both"/>
      </w:pPr>
      <w:r>
        <w:rPr>
          <w:rFonts w:ascii="Times New Roman"/>
          <w:b w:val="false"/>
          <w:i w:val="false"/>
          <w:color w:val="000000"/>
          <w:sz w:val="28"/>
        </w:rPr>
        <w:t>
      3) қолданыстағы заңнамаларға сәйкес Басқарма қызметкерлерінің, Басқарманың қарамағындағы ұйымдардың басшыларының міндеттері мен уәкілеттіктерін анықтайды;</w:t>
      </w:r>
    </w:p>
    <w:bookmarkEnd w:id="3525"/>
    <w:bookmarkStart w:name="z3778" w:id="3526"/>
    <w:p>
      <w:pPr>
        <w:spacing w:after="0"/>
        <w:ind w:left="0"/>
        <w:jc w:val="both"/>
      </w:pPr>
      <w:r>
        <w:rPr>
          <w:rFonts w:ascii="Times New Roman"/>
          <w:b w:val="false"/>
          <w:i w:val="false"/>
          <w:color w:val="000000"/>
          <w:sz w:val="28"/>
        </w:rPr>
        <w:t>
      4) Басқарманың жұмыс жоспарларын бекітеді;</w:t>
      </w:r>
    </w:p>
    <w:bookmarkEnd w:id="3526"/>
    <w:bookmarkStart w:name="z3779" w:id="3527"/>
    <w:p>
      <w:pPr>
        <w:spacing w:after="0"/>
        <w:ind w:left="0"/>
        <w:jc w:val="both"/>
      </w:pPr>
      <w:r>
        <w:rPr>
          <w:rFonts w:ascii="Times New Roman"/>
          <w:b w:val="false"/>
          <w:i w:val="false"/>
          <w:color w:val="000000"/>
          <w:sz w:val="28"/>
        </w:rPr>
        <w:t>
      5) Басқарманың атынан әрекет етеді;</w:t>
      </w:r>
    </w:p>
    <w:bookmarkEnd w:id="3527"/>
    <w:bookmarkStart w:name="z3780" w:id="3528"/>
    <w:p>
      <w:pPr>
        <w:spacing w:after="0"/>
        <w:ind w:left="0"/>
        <w:jc w:val="both"/>
      </w:pPr>
      <w:r>
        <w:rPr>
          <w:rFonts w:ascii="Times New Roman"/>
          <w:b w:val="false"/>
          <w:i w:val="false"/>
          <w:color w:val="000000"/>
          <w:sz w:val="28"/>
        </w:rPr>
        <w:t>
      6) сенімхаттар береді;</w:t>
      </w:r>
    </w:p>
    <w:bookmarkEnd w:id="3528"/>
    <w:bookmarkStart w:name="z3781" w:id="3529"/>
    <w:p>
      <w:pPr>
        <w:spacing w:after="0"/>
        <w:ind w:left="0"/>
        <w:jc w:val="both"/>
      </w:pPr>
      <w:r>
        <w:rPr>
          <w:rFonts w:ascii="Times New Roman"/>
          <w:b w:val="false"/>
          <w:i w:val="false"/>
          <w:color w:val="000000"/>
          <w:sz w:val="28"/>
        </w:rPr>
        <w:t>
      7) өз уәкілеттігі шегінде барлық Басқарма қызметкерлеріне және қарамағындағы ұйымдардың басшыларына орындауға міндетті бұйрықтар шығарады, қызметтік құжаттарға қол қояды және нұсқаулар береді;</w:t>
      </w:r>
    </w:p>
    <w:bookmarkEnd w:id="3529"/>
    <w:bookmarkStart w:name="z3782" w:id="3530"/>
    <w:p>
      <w:pPr>
        <w:spacing w:after="0"/>
        <w:ind w:left="0"/>
        <w:jc w:val="both"/>
      </w:pPr>
      <w:r>
        <w:rPr>
          <w:rFonts w:ascii="Times New Roman"/>
          <w:b w:val="false"/>
          <w:i w:val="false"/>
          <w:color w:val="000000"/>
          <w:sz w:val="28"/>
        </w:rPr>
        <w:t>
      8) Басқарма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bookmarkEnd w:id="3530"/>
    <w:bookmarkStart w:name="z3783" w:id="3531"/>
    <w:p>
      <w:pPr>
        <w:spacing w:after="0"/>
        <w:ind w:left="0"/>
        <w:jc w:val="both"/>
      </w:pPr>
      <w:r>
        <w:rPr>
          <w:rFonts w:ascii="Times New Roman"/>
          <w:b w:val="false"/>
          <w:i w:val="false"/>
          <w:color w:val="000000"/>
          <w:sz w:val="28"/>
        </w:rPr>
        <w:t>
      9) Басқарманың ішкі еңбек тәртібін бекітеді;</w:t>
      </w:r>
    </w:p>
    <w:bookmarkEnd w:id="3531"/>
    <w:bookmarkStart w:name="z3784" w:id="3532"/>
    <w:p>
      <w:pPr>
        <w:spacing w:after="0"/>
        <w:ind w:left="0"/>
        <w:jc w:val="both"/>
      </w:pPr>
      <w:r>
        <w:rPr>
          <w:rFonts w:ascii="Times New Roman"/>
          <w:b w:val="false"/>
          <w:i w:val="false"/>
          <w:color w:val="000000"/>
          <w:sz w:val="28"/>
        </w:rPr>
        <w:t>
      10) Басқармада "Қазақстан Республикасының мемлекеттік қызметі туралы" Қазақстан Республикасының Заңының сақталуын бақылауды жүзеге асырады;</w:t>
      </w:r>
    </w:p>
    <w:bookmarkEnd w:id="3532"/>
    <w:bookmarkStart w:name="z3785" w:id="3533"/>
    <w:p>
      <w:pPr>
        <w:spacing w:after="0"/>
        <w:ind w:left="0"/>
        <w:jc w:val="both"/>
      </w:pPr>
      <w:r>
        <w:rPr>
          <w:rFonts w:ascii="Times New Roman"/>
          <w:b w:val="false"/>
          <w:i w:val="false"/>
          <w:color w:val="000000"/>
          <w:sz w:val="28"/>
        </w:rPr>
        <w:t>
      11) азаматтарды жеке қабылдауды жүзеге асырады;</w:t>
      </w:r>
    </w:p>
    <w:bookmarkEnd w:id="3533"/>
    <w:bookmarkStart w:name="z3786" w:id="3534"/>
    <w:p>
      <w:pPr>
        <w:spacing w:after="0"/>
        <w:ind w:left="0"/>
        <w:jc w:val="both"/>
      </w:pPr>
      <w:r>
        <w:rPr>
          <w:rFonts w:ascii="Times New Roman"/>
          <w:b w:val="false"/>
          <w:i w:val="false"/>
          <w:color w:val="000000"/>
          <w:sz w:val="28"/>
        </w:rPr>
        <w:t>
      12) сыбайлас жемқорлыққа қарсы іс-қимыл заңнамасының орындалуына дербес жауапты болады.</w:t>
      </w:r>
    </w:p>
    <w:bookmarkEnd w:id="3534"/>
    <w:bookmarkStart w:name="z3787" w:id="3535"/>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жүзеге асырады.</w:t>
      </w:r>
    </w:p>
    <w:bookmarkEnd w:id="3535"/>
    <w:bookmarkStart w:name="z3788" w:id="3536"/>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3536"/>
    <w:bookmarkStart w:name="z3789" w:id="3537"/>
    <w:p>
      <w:pPr>
        <w:spacing w:after="0"/>
        <w:ind w:left="0"/>
        <w:jc w:val="left"/>
      </w:pPr>
      <w:r>
        <w:rPr>
          <w:rFonts w:ascii="Times New Roman"/>
          <w:b/>
          <w:i w:val="false"/>
          <w:color w:val="000000"/>
        </w:rPr>
        <w:t xml:space="preserve"> 4-тарау. Мемлекеттік органның мүлкі</w:t>
      </w:r>
    </w:p>
    <w:bookmarkEnd w:id="3537"/>
    <w:bookmarkStart w:name="z3790" w:id="353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538"/>
    <w:bookmarkStart w:name="z3791" w:id="3539"/>
    <w:p>
      <w:pPr>
        <w:spacing w:after="0"/>
        <w:ind w:left="0"/>
        <w:jc w:val="both"/>
      </w:pPr>
      <w:r>
        <w:rPr>
          <w:rFonts w:ascii="Times New Roman"/>
          <w:b w:val="false"/>
          <w:i w:val="false"/>
          <w:color w:val="000000"/>
          <w:sz w:val="28"/>
        </w:rPr>
        <w:t>
      Басқарманың мүлкі оған меншік иесі берген мүлік, сондай- 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3539"/>
    <w:bookmarkStart w:name="z3792" w:id="3540"/>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540"/>
    <w:bookmarkStart w:name="z3793" w:id="3541"/>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41"/>
    <w:bookmarkStart w:name="z3794" w:id="354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42"/>
    <w:bookmarkStart w:name="z3795" w:id="354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543"/>
    <w:bookmarkStart w:name="z3796" w:id="3544"/>
    <w:p>
      <w:pPr>
        <w:spacing w:after="0"/>
        <w:ind w:left="0"/>
        <w:jc w:val="both"/>
      </w:pPr>
      <w:r>
        <w:rPr>
          <w:rFonts w:ascii="Times New Roman"/>
          <w:b w:val="false"/>
          <w:i w:val="false"/>
          <w:color w:val="000000"/>
          <w:sz w:val="28"/>
        </w:rPr>
        <w:t>
      Басқарманың қарамағындағы ұйымдардың тізбесі:</w:t>
      </w:r>
    </w:p>
    <w:bookmarkEnd w:id="3544"/>
    <w:bookmarkStart w:name="z3797" w:id="3545"/>
    <w:p>
      <w:pPr>
        <w:spacing w:after="0"/>
        <w:ind w:left="0"/>
        <w:jc w:val="both"/>
      </w:pPr>
      <w:r>
        <w:rPr>
          <w:rFonts w:ascii="Times New Roman"/>
          <w:b w:val="false"/>
          <w:i w:val="false"/>
          <w:color w:val="000000"/>
          <w:sz w:val="28"/>
        </w:rPr>
        <w:t>
      1) "Шымкент ақпарат орталығы" жауапкершілігі шектеулі серіктестігі;</w:t>
      </w:r>
    </w:p>
    <w:bookmarkEnd w:id="3545"/>
    <w:bookmarkStart w:name="z3798" w:id="3546"/>
    <w:p>
      <w:pPr>
        <w:spacing w:after="0"/>
        <w:ind w:left="0"/>
        <w:jc w:val="both"/>
      </w:pPr>
      <w:r>
        <w:rPr>
          <w:rFonts w:ascii="Times New Roman"/>
          <w:b w:val="false"/>
          <w:i w:val="false"/>
          <w:color w:val="000000"/>
          <w:sz w:val="28"/>
        </w:rPr>
        <w:t>
      2) Шымкент қаласының ішкі саясат басқармасының "Өңірлік коммуникациялар қызметі" коммуналдық мемлекеттік мекемесі;</w:t>
      </w:r>
    </w:p>
    <w:bookmarkEnd w:id="3546"/>
    <w:bookmarkStart w:name="z3799" w:id="3547"/>
    <w:p>
      <w:pPr>
        <w:spacing w:after="0"/>
        <w:ind w:left="0"/>
        <w:jc w:val="both"/>
      </w:pPr>
      <w:r>
        <w:rPr>
          <w:rFonts w:ascii="Times New Roman"/>
          <w:b w:val="false"/>
          <w:i w:val="false"/>
          <w:color w:val="000000"/>
          <w:sz w:val="28"/>
        </w:rPr>
        <w:t>
      3) Шымкент қаласының ішкі саясат басқармасының "Қоғамдық келісім" коммуналдық мемлекеттік мекемесі.</w:t>
      </w:r>
    </w:p>
    <w:bookmarkEnd w:id="3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571 қаулысына қосымша</w:t>
            </w:r>
          </w:p>
        </w:tc>
      </w:tr>
    </w:tbl>
    <w:bookmarkStart w:name="z3807" w:id="3548"/>
    <w:p>
      <w:pPr>
        <w:spacing w:after="0"/>
        <w:ind w:left="0"/>
        <w:jc w:val="left"/>
      </w:pPr>
      <w:r>
        <w:rPr>
          <w:rFonts w:ascii="Times New Roman"/>
          <w:b/>
          <w:i w:val="false"/>
          <w:color w:val="000000"/>
        </w:rPr>
        <w:t xml:space="preserve"> "Шымкент қаласының жастар саясаты басқармасы" коммуналдық мемлекеттік мекемесі туралы ереже</w:t>
      </w:r>
    </w:p>
    <w:bookmarkEnd w:id="3548"/>
    <w:bookmarkStart w:name="z3808" w:id="3549"/>
    <w:p>
      <w:pPr>
        <w:spacing w:after="0"/>
        <w:ind w:left="0"/>
        <w:jc w:val="left"/>
      </w:pPr>
      <w:r>
        <w:rPr>
          <w:rFonts w:ascii="Times New Roman"/>
          <w:b/>
          <w:i w:val="false"/>
          <w:color w:val="000000"/>
        </w:rPr>
        <w:t xml:space="preserve"> 1-тарау. Жалпы ережелер</w:t>
      </w:r>
    </w:p>
    <w:bookmarkEnd w:id="3549"/>
    <w:bookmarkStart w:name="z3809" w:id="3550"/>
    <w:p>
      <w:pPr>
        <w:spacing w:after="0"/>
        <w:ind w:left="0"/>
        <w:jc w:val="both"/>
      </w:pPr>
      <w:r>
        <w:rPr>
          <w:rFonts w:ascii="Times New Roman"/>
          <w:b w:val="false"/>
          <w:i w:val="false"/>
          <w:color w:val="000000"/>
          <w:sz w:val="28"/>
        </w:rPr>
        <w:t>
      1. "Шымкент қаласының жастар саясаты басқармасы" коммуналдық мемлекеттік мекемесі (бұдан әрі – Басқарма) Шымкент қаласының аумағында мемлекеттік жастар саясатын жүзеге асырушы Қазақстан Республикасының мемлекеттік органы болып табылады.</w:t>
      </w:r>
    </w:p>
    <w:bookmarkEnd w:id="3550"/>
    <w:bookmarkStart w:name="z3810" w:id="3551"/>
    <w:p>
      <w:pPr>
        <w:spacing w:after="0"/>
        <w:ind w:left="0"/>
        <w:jc w:val="both"/>
      </w:pPr>
      <w:r>
        <w:rPr>
          <w:rFonts w:ascii="Times New Roman"/>
          <w:b w:val="false"/>
          <w:i w:val="false"/>
          <w:color w:val="000000"/>
          <w:sz w:val="28"/>
        </w:rPr>
        <w:t>
      2. Басқарманың ведомстволары жоқ.</w:t>
      </w:r>
    </w:p>
    <w:bookmarkEnd w:id="3551"/>
    <w:bookmarkStart w:name="z3811" w:id="3552"/>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552"/>
    <w:bookmarkStart w:name="z3812" w:id="3553"/>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553"/>
    <w:bookmarkStart w:name="z3813" w:id="3554"/>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3554"/>
    <w:bookmarkStart w:name="z3814" w:id="3555"/>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555"/>
    <w:bookmarkStart w:name="z3815" w:id="355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556"/>
    <w:bookmarkStart w:name="z3816" w:id="3557"/>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3557"/>
    <w:bookmarkStart w:name="z3817" w:id="3558"/>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шағын ауданы, Nursultan Nazarbaev даңғылы 10, индекс 160023.</w:t>
      </w:r>
    </w:p>
    <w:bookmarkEnd w:id="3558"/>
    <w:bookmarkStart w:name="z3818" w:id="355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559"/>
    <w:bookmarkStart w:name="z3819" w:id="3560"/>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бюджеттерден жүзеге асырылады.</w:t>
      </w:r>
    </w:p>
    <w:bookmarkEnd w:id="3560"/>
    <w:bookmarkStart w:name="z3820" w:id="3561"/>
    <w:p>
      <w:pPr>
        <w:spacing w:after="0"/>
        <w:ind w:left="0"/>
        <w:jc w:val="both"/>
      </w:pPr>
      <w:r>
        <w:rPr>
          <w:rFonts w:ascii="Times New Roman"/>
          <w:b w:val="false"/>
          <w:i w:val="false"/>
          <w:color w:val="000000"/>
          <w:sz w:val="28"/>
        </w:rPr>
        <w:t>
      12. Басқармада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3561"/>
    <w:bookmarkStart w:name="z3821" w:id="3562"/>
    <w:p>
      <w:pPr>
        <w:spacing w:after="0"/>
        <w:ind w:left="0"/>
        <w:jc w:val="both"/>
      </w:pPr>
      <w:r>
        <w:rPr>
          <w:rFonts w:ascii="Times New Roman"/>
          <w:b w:val="false"/>
          <w:i w:val="false"/>
          <w:color w:val="000000"/>
          <w:sz w:val="28"/>
        </w:rPr>
        <w:t>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562"/>
    <w:bookmarkStart w:name="z3822" w:id="356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563"/>
    <w:bookmarkStart w:name="z3823" w:id="3564"/>
    <w:p>
      <w:pPr>
        <w:spacing w:after="0"/>
        <w:ind w:left="0"/>
        <w:jc w:val="both"/>
      </w:pPr>
      <w:r>
        <w:rPr>
          <w:rFonts w:ascii="Times New Roman"/>
          <w:b w:val="false"/>
          <w:i w:val="false"/>
          <w:color w:val="000000"/>
          <w:sz w:val="28"/>
        </w:rPr>
        <w:t>
      13. Мақсаттары:</w:t>
      </w:r>
    </w:p>
    <w:bookmarkEnd w:id="3564"/>
    <w:bookmarkStart w:name="z3824" w:id="3565"/>
    <w:p>
      <w:pPr>
        <w:spacing w:after="0"/>
        <w:ind w:left="0"/>
        <w:jc w:val="both"/>
      </w:pPr>
      <w:r>
        <w:rPr>
          <w:rFonts w:ascii="Times New Roman"/>
          <w:b w:val="false"/>
          <w:i w:val="false"/>
          <w:color w:val="000000"/>
          <w:sz w:val="28"/>
        </w:rPr>
        <w:t>
      жастардың құқықтары мен заңды мүдделерін қорғау;</w:t>
      </w:r>
    </w:p>
    <w:bookmarkEnd w:id="3565"/>
    <w:bookmarkStart w:name="z3825" w:id="3566"/>
    <w:p>
      <w:pPr>
        <w:spacing w:after="0"/>
        <w:ind w:left="0"/>
        <w:jc w:val="both"/>
      </w:pPr>
      <w:r>
        <w:rPr>
          <w:rFonts w:ascii="Times New Roman"/>
          <w:b w:val="false"/>
          <w:i w:val="false"/>
          <w:color w:val="000000"/>
          <w:sz w:val="28"/>
        </w:rPr>
        <w:t>
      жастарды елдің әлеуметтік-экономикалық және қоғамдық-саяси өміріне тарту;</w:t>
      </w:r>
    </w:p>
    <w:bookmarkEnd w:id="3566"/>
    <w:bookmarkStart w:name="z3826" w:id="3567"/>
    <w:p>
      <w:pPr>
        <w:spacing w:after="0"/>
        <w:ind w:left="0"/>
        <w:jc w:val="both"/>
      </w:pPr>
      <w:r>
        <w:rPr>
          <w:rFonts w:ascii="Times New Roman"/>
          <w:b w:val="false"/>
          <w:i w:val="false"/>
          <w:color w:val="000000"/>
          <w:sz w:val="28"/>
        </w:rPr>
        <w:t>
      азаматтыққа тәрбиелеу және қазақстандық патриотизм сезімін нығайту.</w:t>
      </w:r>
    </w:p>
    <w:bookmarkEnd w:id="3567"/>
    <w:bookmarkStart w:name="z3827" w:id="3568"/>
    <w:p>
      <w:pPr>
        <w:spacing w:after="0"/>
        <w:ind w:left="0"/>
        <w:jc w:val="both"/>
      </w:pPr>
      <w:r>
        <w:rPr>
          <w:rFonts w:ascii="Times New Roman"/>
          <w:b w:val="false"/>
          <w:i w:val="false"/>
          <w:color w:val="000000"/>
          <w:sz w:val="28"/>
        </w:rPr>
        <w:t>
      14. Өкілеттіктері:</w:t>
      </w:r>
    </w:p>
    <w:bookmarkEnd w:id="3568"/>
    <w:bookmarkStart w:name="z3828" w:id="3569"/>
    <w:p>
      <w:pPr>
        <w:spacing w:after="0"/>
        <w:ind w:left="0"/>
        <w:jc w:val="both"/>
      </w:pPr>
      <w:r>
        <w:rPr>
          <w:rFonts w:ascii="Times New Roman"/>
          <w:b w:val="false"/>
          <w:i w:val="false"/>
          <w:color w:val="000000"/>
          <w:sz w:val="28"/>
        </w:rPr>
        <w:t>
      1) құқықтары:</w:t>
      </w:r>
    </w:p>
    <w:bookmarkEnd w:id="3569"/>
    <w:bookmarkStart w:name="z3829" w:id="3570"/>
    <w:p>
      <w:pPr>
        <w:spacing w:after="0"/>
        <w:ind w:left="0"/>
        <w:jc w:val="both"/>
      </w:pPr>
      <w:r>
        <w:rPr>
          <w:rFonts w:ascii="Times New Roman"/>
          <w:b w:val="false"/>
          <w:i w:val="false"/>
          <w:color w:val="000000"/>
          <w:sz w:val="28"/>
        </w:rPr>
        <w:t>
      мемлекеттік органдардан, лауазымды тұлғалардан, ұйымдар мен олардың басшыларынан, азаматтардан берілген тапсырмаларды орындау үшін қажетті ақпаратты белгіленген тәртіпте сұрату және алу;</w:t>
      </w:r>
    </w:p>
    <w:bookmarkEnd w:id="3570"/>
    <w:bookmarkStart w:name="z3830" w:id="3571"/>
    <w:p>
      <w:pPr>
        <w:spacing w:after="0"/>
        <w:ind w:left="0"/>
        <w:jc w:val="both"/>
      </w:pPr>
      <w:r>
        <w:rPr>
          <w:rFonts w:ascii="Times New Roman"/>
          <w:b w:val="false"/>
          <w:i w:val="false"/>
          <w:color w:val="000000"/>
          <w:sz w:val="28"/>
        </w:rPr>
        <w:t>
      жергілікті атқарушы биліктің өзге органдарының мамандарымен бірлескен қызметті жүзеге асыру;</w:t>
      </w:r>
    </w:p>
    <w:bookmarkEnd w:id="3571"/>
    <w:bookmarkStart w:name="z3831" w:id="3572"/>
    <w:p>
      <w:pPr>
        <w:spacing w:after="0"/>
        <w:ind w:left="0"/>
        <w:jc w:val="both"/>
      </w:pPr>
      <w:r>
        <w:rPr>
          <w:rFonts w:ascii="Times New Roman"/>
          <w:b w:val="false"/>
          <w:i w:val="false"/>
          <w:color w:val="000000"/>
          <w:sz w:val="28"/>
        </w:rPr>
        <w:t>
      ведомстволық бағынысты коммуналдық мемлекеттік кәсіпорындар мен ұйымдарды құру, қайта ұйымдастыру және тарату мәселелері бойынша ұсыныстар енгізу;</w:t>
      </w:r>
    </w:p>
    <w:bookmarkEnd w:id="3572"/>
    <w:bookmarkStart w:name="z3832" w:id="3573"/>
    <w:p>
      <w:pPr>
        <w:spacing w:after="0"/>
        <w:ind w:left="0"/>
        <w:jc w:val="both"/>
      </w:pPr>
      <w:r>
        <w:rPr>
          <w:rFonts w:ascii="Times New Roman"/>
          <w:b w:val="false"/>
          <w:i w:val="false"/>
          <w:color w:val="000000"/>
          <w:sz w:val="28"/>
        </w:rPr>
        <w:t>
      Басқарма құзыретіне кіретін мәселелер бойынша белгіленген тәртіпте мәжілістер шақыру;</w:t>
      </w:r>
    </w:p>
    <w:bookmarkEnd w:id="3573"/>
    <w:bookmarkStart w:name="z3833" w:id="3574"/>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3574"/>
    <w:bookmarkStart w:name="z3834" w:id="3575"/>
    <w:p>
      <w:pPr>
        <w:spacing w:after="0"/>
        <w:ind w:left="0"/>
        <w:jc w:val="both"/>
      </w:pPr>
      <w:r>
        <w:rPr>
          <w:rFonts w:ascii="Times New Roman"/>
          <w:b w:val="false"/>
          <w:i w:val="false"/>
          <w:color w:val="000000"/>
          <w:sz w:val="28"/>
        </w:rPr>
        <w:t>
      2) міндеттері:</w:t>
      </w:r>
    </w:p>
    <w:bookmarkEnd w:id="3575"/>
    <w:bookmarkStart w:name="z3835" w:id="3576"/>
    <w:p>
      <w:pPr>
        <w:spacing w:after="0"/>
        <w:ind w:left="0"/>
        <w:jc w:val="both"/>
      </w:pPr>
      <w:r>
        <w:rPr>
          <w:rFonts w:ascii="Times New Roman"/>
          <w:b w:val="false"/>
          <w:i w:val="false"/>
          <w:color w:val="000000"/>
          <w:sz w:val="28"/>
        </w:rPr>
        <w:t>
      Шымкент қаласы әкімінің қарауына қаланы дамыту мақсаттары мен басымдылықтарын анықтау және оларды мемлекеттік басқару органдарының орындауын бақылауды ұсыну;</w:t>
      </w:r>
    </w:p>
    <w:bookmarkEnd w:id="3576"/>
    <w:bookmarkStart w:name="z3836" w:id="3577"/>
    <w:p>
      <w:pPr>
        <w:spacing w:after="0"/>
        <w:ind w:left="0"/>
        <w:jc w:val="both"/>
      </w:pPr>
      <w:r>
        <w:rPr>
          <w:rFonts w:ascii="Times New Roman"/>
          <w:b w:val="false"/>
          <w:i w:val="false"/>
          <w:color w:val="000000"/>
          <w:sz w:val="28"/>
        </w:rPr>
        <w:t>
      нормативтік-құқықтық актілердің жобаларын әзірлеу және Басқарма құзыретіне кіретін мәселелерді реттейтін нормативтік-құқықтық актілерге өзгерістер мен толықтырулар енгізу жөнінде ұсыныстар дайындау;</w:t>
      </w:r>
    </w:p>
    <w:bookmarkEnd w:id="3577"/>
    <w:bookmarkStart w:name="z3837" w:id="3578"/>
    <w:p>
      <w:pPr>
        <w:spacing w:after="0"/>
        <w:ind w:left="0"/>
        <w:jc w:val="both"/>
      </w:pPr>
      <w:r>
        <w:rPr>
          <w:rFonts w:ascii="Times New Roman"/>
          <w:b w:val="false"/>
          <w:i w:val="false"/>
          <w:color w:val="000000"/>
          <w:sz w:val="28"/>
        </w:rPr>
        <w:t>
      Қазақстан Республикасының заңнамасында белгіленген тәртіпте барлық меншік нысанындағы кәсіпорындар мен ұйымдар қызметінің жастар саясаты саласындағы Қазақстан Республикасы заңнамасының талаптарына сәйкестігіне тексеріс жүргізу.</w:t>
      </w:r>
    </w:p>
    <w:bookmarkEnd w:id="3578"/>
    <w:bookmarkStart w:name="z3838" w:id="3579"/>
    <w:p>
      <w:pPr>
        <w:spacing w:after="0"/>
        <w:ind w:left="0"/>
        <w:jc w:val="both"/>
      </w:pPr>
      <w:r>
        <w:rPr>
          <w:rFonts w:ascii="Times New Roman"/>
          <w:b w:val="false"/>
          <w:i w:val="false"/>
          <w:color w:val="000000"/>
          <w:sz w:val="28"/>
        </w:rPr>
        <w:t>
      15. Функциялары:</w:t>
      </w:r>
    </w:p>
    <w:bookmarkEnd w:id="3579"/>
    <w:bookmarkStart w:name="z3839" w:id="3580"/>
    <w:p>
      <w:pPr>
        <w:spacing w:after="0"/>
        <w:ind w:left="0"/>
        <w:jc w:val="both"/>
      </w:pPr>
      <w:r>
        <w:rPr>
          <w:rFonts w:ascii="Times New Roman"/>
          <w:b w:val="false"/>
          <w:i w:val="false"/>
          <w:color w:val="000000"/>
          <w:sz w:val="28"/>
        </w:rPr>
        <w:t>
      1) мемлекеттік жастар саясатын іске асыру;</w:t>
      </w:r>
    </w:p>
    <w:bookmarkEnd w:id="3580"/>
    <w:bookmarkStart w:name="z3840" w:id="3581"/>
    <w:p>
      <w:pPr>
        <w:spacing w:after="0"/>
        <w:ind w:left="0"/>
        <w:jc w:val="both"/>
      </w:pPr>
      <w:r>
        <w:rPr>
          <w:rFonts w:ascii="Times New Roman"/>
          <w:b w:val="false"/>
          <w:i w:val="false"/>
          <w:color w:val="000000"/>
          <w:sz w:val="28"/>
        </w:rPr>
        <w:t>
      2) жергілікті мемлекеттік органдардың жастар саясаты саласындағы қызметін үйлестіру;</w:t>
      </w:r>
    </w:p>
    <w:bookmarkEnd w:id="3581"/>
    <w:bookmarkStart w:name="z3841" w:id="3582"/>
    <w:p>
      <w:pPr>
        <w:spacing w:after="0"/>
        <w:ind w:left="0"/>
        <w:jc w:val="both"/>
      </w:pPr>
      <w:r>
        <w:rPr>
          <w:rFonts w:ascii="Times New Roman"/>
          <w:b w:val="false"/>
          <w:i w:val="false"/>
          <w:color w:val="000000"/>
          <w:sz w:val="28"/>
        </w:rPr>
        <w:t>
      3) Басқарманың құзыретіне кіретін мәселелер бойынша бағдарламалық құжаттарды әзірлеуге қатысу;</w:t>
      </w:r>
    </w:p>
    <w:bookmarkEnd w:id="3582"/>
    <w:bookmarkStart w:name="z3842" w:id="3583"/>
    <w:p>
      <w:pPr>
        <w:spacing w:after="0"/>
        <w:ind w:left="0"/>
        <w:jc w:val="both"/>
      </w:pPr>
      <w:r>
        <w:rPr>
          <w:rFonts w:ascii="Times New Roman"/>
          <w:b w:val="false"/>
          <w:i w:val="false"/>
          <w:color w:val="000000"/>
          <w:sz w:val="28"/>
        </w:rPr>
        <w:t>
      4) өзекті проблемаларды анықтау және шешу, мемлекеттік жастар саясатын іске асырудың тиімділігін арттыру үшін жастардың қажеттіліктеріне мониторинг және бағалау жүргізуді қамтамасыз ету;</w:t>
      </w:r>
    </w:p>
    <w:bookmarkEnd w:id="3583"/>
    <w:bookmarkStart w:name="z3843" w:id="3584"/>
    <w:p>
      <w:pPr>
        <w:spacing w:after="0"/>
        <w:ind w:left="0"/>
        <w:jc w:val="both"/>
      </w:pPr>
      <w:r>
        <w:rPr>
          <w:rFonts w:ascii="Times New Roman"/>
          <w:b w:val="false"/>
          <w:i w:val="false"/>
          <w:color w:val="000000"/>
          <w:sz w:val="28"/>
        </w:rPr>
        <w:t>
      5) жастарды жұмыспен қамту және жұмысқа орналастыру саясатын іске асыруды қамтамасыз ету, еңбек нарығы мен жас мамандарды жұмысқа орналастыру практикасының мониторингін ұйымдастыру;</w:t>
      </w:r>
    </w:p>
    <w:bookmarkEnd w:id="3584"/>
    <w:bookmarkStart w:name="z3844" w:id="3585"/>
    <w:p>
      <w:pPr>
        <w:spacing w:after="0"/>
        <w:ind w:left="0"/>
        <w:jc w:val="both"/>
      </w:pPr>
      <w:r>
        <w:rPr>
          <w:rFonts w:ascii="Times New Roman"/>
          <w:b w:val="false"/>
          <w:i w:val="false"/>
          <w:color w:val="000000"/>
          <w:sz w:val="28"/>
        </w:rPr>
        <w:t>
      6) жастардың волонтерлік қызметін және жастардың өзін-өзі басқаруын дамытуға жәрдемдесу болып табылады;</w:t>
      </w:r>
    </w:p>
    <w:bookmarkEnd w:id="3585"/>
    <w:bookmarkStart w:name="z3845" w:id="3586"/>
    <w:p>
      <w:pPr>
        <w:spacing w:after="0"/>
        <w:ind w:left="0"/>
        <w:jc w:val="both"/>
      </w:pPr>
      <w:r>
        <w:rPr>
          <w:rFonts w:ascii="Times New Roman"/>
          <w:b w:val="false"/>
          <w:i w:val="false"/>
          <w:color w:val="000000"/>
          <w:sz w:val="28"/>
        </w:rPr>
        <w:t>
      7) Жастар ресурстық орталықтарын құру, олардың қызметін қамтамасыз ету және үйлестіру;</w:t>
      </w:r>
    </w:p>
    <w:bookmarkEnd w:id="3586"/>
    <w:bookmarkStart w:name="z3846" w:id="3587"/>
    <w:p>
      <w:pPr>
        <w:spacing w:after="0"/>
        <w:ind w:left="0"/>
        <w:jc w:val="both"/>
      </w:pPr>
      <w:r>
        <w:rPr>
          <w:rFonts w:ascii="Times New Roman"/>
          <w:b w:val="false"/>
          <w:i w:val="false"/>
          <w:color w:val="000000"/>
          <w:sz w:val="28"/>
        </w:rPr>
        <w:t>
      8) өңірлік жастар форумын өткізуді қамтамасыз ету;</w:t>
      </w:r>
    </w:p>
    <w:bookmarkEnd w:id="3587"/>
    <w:bookmarkStart w:name="z3847" w:id="3588"/>
    <w:p>
      <w:pPr>
        <w:spacing w:after="0"/>
        <w:ind w:left="0"/>
        <w:jc w:val="both"/>
      </w:pPr>
      <w:r>
        <w:rPr>
          <w:rFonts w:ascii="Times New Roman"/>
          <w:b w:val="false"/>
          <w:i w:val="false"/>
          <w:color w:val="000000"/>
          <w:sz w:val="28"/>
        </w:rPr>
        <w:t>
      9) мемлекеттік жастар саясаты мәселелері бойынша жастар ұйымдарымен өзара іс-қимылды және ынтымақтастықты жүзеге асыру;</w:t>
      </w:r>
    </w:p>
    <w:bookmarkEnd w:id="3588"/>
    <w:bookmarkStart w:name="z3848" w:id="3589"/>
    <w:p>
      <w:pPr>
        <w:spacing w:after="0"/>
        <w:ind w:left="0"/>
        <w:jc w:val="both"/>
      </w:pPr>
      <w:r>
        <w:rPr>
          <w:rFonts w:ascii="Times New Roman"/>
          <w:b w:val="false"/>
          <w:i w:val="false"/>
          <w:color w:val="000000"/>
          <w:sz w:val="28"/>
        </w:rPr>
        <w:t>
      10) Қазақстан Республикасының Үкіметі белгілеген тәртіпте Шымкент қаласы аумағында жастар саясаты аясында мемлекеттік әлеуметтік тапсырысты қалыптастыру және оны іске асыру;</w:t>
      </w:r>
    </w:p>
    <w:bookmarkEnd w:id="3589"/>
    <w:bookmarkStart w:name="z3849" w:id="3590"/>
    <w:p>
      <w:pPr>
        <w:spacing w:after="0"/>
        <w:ind w:left="0"/>
        <w:jc w:val="both"/>
      </w:pPr>
      <w:r>
        <w:rPr>
          <w:rFonts w:ascii="Times New Roman"/>
          <w:b w:val="false"/>
          <w:i w:val="false"/>
          <w:color w:val="000000"/>
          <w:sz w:val="28"/>
        </w:rPr>
        <w:t>
      11) жастар мәселелері бойынша қалалық іс-шараларды ұйымдастыру және өткізу;</w:t>
      </w:r>
    </w:p>
    <w:bookmarkEnd w:id="3590"/>
    <w:bookmarkStart w:name="z3850" w:id="3591"/>
    <w:p>
      <w:pPr>
        <w:spacing w:after="0"/>
        <w:ind w:left="0"/>
        <w:jc w:val="both"/>
      </w:pPr>
      <w:r>
        <w:rPr>
          <w:rFonts w:ascii="Times New Roman"/>
          <w:b w:val="false"/>
          <w:i w:val="false"/>
          <w:color w:val="000000"/>
          <w:sz w:val="28"/>
        </w:rPr>
        <w:t>
      12)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bookmarkEnd w:id="3591"/>
    <w:bookmarkStart w:name="z3851" w:id="3592"/>
    <w:p>
      <w:pPr>
        <w:spacing w:after="0"/>
        <w:ind w:left="0"/>
        <w:jc w:val="both"/>
      </w:pPr>
      <w:r>
        <w:rPr>
          <w:rFonts w:ascii="Times New Roman"/>
          <w:b w:val="false"/>
          <w:i w:val="false"/>
          <w:color w:val="000000"/>
          <w:sz w:val="28"/>
        </w:rPr>
        <w:t>
      13) жастар саясаты саласында бюджеттік бағдарламалар әкімшісінің функцияларын жүзеге асыру;</w:t>
      </w:r>
    </w:p>
    <w:bookmarkEnd w:id="3592"/>
    <w:bookmarkStart w:name="z3852" w:id="3593"/>
    <w:p>
      <w:pPr>
        <w:spacing w:after="0"/>
        <w:ind w:left="0"/>
        <w:jc w:val="both"/>
      </w:pPr>
      <w:r>
        <w:rPr>
          <w:rFonts w:ascii="Times New Roman"/>
          <w:b w:val="false"/>
          <w:i w:val="false"/>
          <w:color w:val="000000"/>
          <w:sz w:val="28"/>
        </w:rPr>
        <w:t>
      14)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593"/>
    <w:bookmarkStart w:name="z3853" w:id="3594"/>
    <w:p>
      <w:pPr>
        <w:spacing w:after="0"/>
        <w:ind w:left="0"/>
        <w:jc w:val="left"/>
      </w:pPr>
      <w:r>
        <w:rPr>
          <w:rFonts w:ascii="Times New Roman"/>
          <w:b/>
          <w:i w:val="false"/>
          <w:color w:val="000000"/>
        </w:rPr>
        <w:t xml:space="preserve"> 3-тарау. Мемлекеттік органның бірінші басшысының мәртебесі.</w:t>
      </w:r>
    </w:p>
    <w:bookmarkEnd w:id="3594"/>
    <w:bookmarkStart w:name="z3854" w:id="3595"/>
    <w:p>
      <w:pPr>
        <w:spacing w:after="0"/>
        <w:ind w:left="0"/>
        <w:jc w:val="both"/>
      </w:pPr>
      <w:r>
        <w:rPr>
          <w:rFonts w:ascii="Times New Roman"/>
          <w:b w:val="false"/>
          <w:i w:val="false"/>
          <w:color w:val="000000"/>
          <w:sz w:val="28"/>
        </w:rPr>
        <w:t>
      16. Басқармада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3595"/>
    <w:bookmarkStart w:name="z3855" w:id="3596"/>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3596"/>
    <w:bookmarkStart w:name="z3856" w:id="3597"/>
    <w:p>
      <w:pPr>
        <w:spacing w:after="0"/>
        <w:ind w:left="0"/>
        <w:jc w:val="both"/>
      </w:pPr>
      <w:r>
        <w:rPr>
          <w:rFonts w:ascii="Times New Roman"/>
          <w:b w:val="false"/>
          <w:i w:val="false"/>
          <w:color w:val="000000"/>
          <w:sz w:val="28"/>
        </w:rPr>
        <w:t>
      18. Басқарма бірінші басшысының өкілеттіктері:</w:t>
      </w:r>
    </w:p>
    <w:bookmarkEnd w:id="3597"/>
    <w:bookmarkStart w:name="z3857" w:id="3598"/>
    <w:p>
      <w:pPr>
        <w:spacing w:after="0"/>
        <w:ind w:left="0"/>
        <w:jc w:val="both"/>
      </w:pPr>
      <w:r>
        <w:rPr>
          <w:rFonts w:ascii="Times New Roman"/>
          <w:b w:val="false"/>
          <w:i w:val="false"/>
          <w:color w:val="000000"/>
          <w:sz w:val="28"/>
        </w:rPr>
        <w:t>
      1) қызметкерлердің белгіленген саны шегінде Басқарманың құрылымы мен штат саны бойынша ұсыныстарды ұсынады;</w:t>
      </w:r>
    </w:p>
    <w:bookmarkEnd w:id="3598"/>
    <w:bookmarkStart w:name="z3858" w:id="3599"/>
    <w:p>
      <w:pPr>
        <w:spacing w:after="0"/>
        <w:ind w:left="0"/>
        <w:jc w:val="both"/>
      </w:pPr>
      <w:r>
        <w:rPr>
          <w:rFonts w:ascii="Times New Roman"/>
          <w:b w:val="false"/>
          <w:i w:val="false"/>
          <w:color w:val="000000"/>
          <w:sz w:val="28"/>
        </w:rPr>
        <w:t>
      2) Басқарманың құрылымдық бөлімшелері туралы ережелерді бекітеді;</w:t>
      </w:r>
    </w:p>
    <w:bookmarkEnd w:id="3599"/>
    <w:bookmarkStart w:name="z3859" w:id="3600"/>
    <w:p>
      <w:pPr>
        <w:spacing w:after="0"/>
        <w:ind w:left="0"/>
        <w:jc w:val="both"/>
      </w:pPr>
      <w:r>
        <w:rPr>
          <w:rFonts w:ascii="Times New Roman"/>
          <w:b w:val="false"/>
          <w:i w:val="false"/>
          <w:color w:val="000000"/>
          <w:sz w:val="28"/>
        </w:rPr>
        <w:t>
      3) Басқарманың құрылымдық бөлімшелер басшыларының міндеттерін анықтайды және жауапкершілік деңгейін белгілейді;</w:t>
      </w:r>
    </w:p>
    <w:bookmarkEnd w:id="3600"/>
    <w:bookmarkStart w:name="z3860" w:id="3601"/>
    <w:p>
      <w:pPr>
        <w:spacing w:after="0"/>
        <w:ind w:left="0"/>
        <w:jc w:val="both"/>
      </w:pPr>
      <w:r>
        <w:rPr>
          <w:rFonts w:ascii="Times New Roman"/>
          <w:b w:val="false"/>
          <w:i w:val="false"/>
          <w:color w:val="000000"/>
          <w:sz w:val="28"/>
        </w:rPr>
        <w:t>
      4) Басқарма қызметкерлерін, ведомстволық бағынысты мекемелер мен ұйымдардың басшыларын лауазымға тағайындайды және лауазымынан босатады;</w:t>
      </w:r>
    </w:p>
    <w:bookmarkEnd w:id="3601"/>
    <w:bookmarkStart w:name="z3861" w:id="3602"/>
    <w:p>
      <w:pPr>
        <w:spacing w:after="0"/>
        <w:ind w:left="0"/>
        <w:jc w:val="both"/>
      </w:pPr>
      <w:r>
        <w:rPr>
          <w:rFonts w:ascii="Times New Roman"/>
          <w:b w:val="false"/>
          <w:i w:val="false"/>
          <w:color w:val="000000"/>
          <w:sz w:val="28"/>
        </w:rPr>
        <w:t>
      5) Басқарма қызметкерлеріне, ведомстволық бағынысты мекемелер мен ұйымдардың басшыларына тәртіптік жазалар қолданады;</w:t>
      </w:r>
    </w:p>
    <w:bookmarkEnd w:id="3602"/>
    <w:bookmarkStart w:name="z3862" w:id="3603"/>
    <w:p>
      <w:pPr>
        <w:spacing w:after="0"/>
        <w:ind w:left="0"/>
        <w:jc w:val="both"/>
      </w:pPr>
      <w:r>
        <w:rPr>
          <w:rFonts w:ascii="Times New Roman"/>
          <w:b w:val="false"/>
          <w:i w:val="false"/>
          <w:color w:val="000000"/>
          <w:sz w:val="28"/>
        </w:rPr>
        <w:t>
      6) өз құзыреті шегінде Басқарманың қызметкерлері үшін орындауға міндетті бұйрықтар шығарады;</w:t>
      </w:r>
    </w:p>
    <w:bookmarkEnd w:id="3603"/>
    <w:bookmarkStart w:name="z3863" w:id="3604"/>
    <w:p>
      <w:pPr>
        <w:spacing w:after="0"/>
        <w:ind w:left="0"/>
        <w:jc w:val="both"/>
      </w:pPr>
      <w:r>
        <w:rPr>
          <w:rFonts w:ascii="Times New Roman"/>
          <w:b w:val="false"/>
          <w:i w:val="false"/>
          <w:color w:val="000000"/>
          <w:sz w:val="28"/>
        </w:rPr>
        <w:t>
      7) Қазақстан Республикасының заңнамасына сәйкес өз құзыреті шегінде мемлекеттік органдар мен ұйымдарда Басқарманың мүддесін білдіреді;</w:t>
      </w:r>
    </w:p>
    <w:bookmarkEnd w:id="3604"/>
    <w:bookmarkStart w:name="z3864" w:id="3605"/>
    <w:p>
      <w:pPr>
        <w:spacing w:after="0"/>
        <w:ind w:left="0"/>
        <w:jc w:val="both"/>
      </w:pPr>
      <w:r>
        <w:rPr>
          <w:rFonts w:ascii="Times New Roman"/>
          <w:b w:val="false"/>
          <w:i w:val="false"/>
          <w:color w:val="000000"/>
          <w:sz w:val="28"/>
        </w:rPr>
        <w:t>
      8) әкімшілік құқық бұзушылық туралы хаттамалар жасауға немесе өкілеттігін құрылымдық бөлімшелер басшыларына тапсыруға құқылы;</w:t>
      </w:r>
    </w:p>
    <w:bookmarkEnd w:id="3605"/>
    <w:bookmarkStart w:name="z3865" w:id="3606"/>
    <w:p>
      <w:pPr>
        <w:spacing w:after="0"/>
        <w:ind w:left="0"/>
        <w:jc w:val="both"/>
      </w:pPr>
      <w:r>
        <w:rPr>
          <w:rFonts w:ascii="Times New Roman"/>
          <w:b w:val="false"/>
          <w:i w:val="false"/>
          <w:color w:val="000000"/>
          <w:sz w:val="28"/>
        </w:rPr>
        <w:t>
      9) дербес жауапкершілікті белгілеумен Басқармада сыбайлас жемқорлыққа қарсы әрекет жасайды;</w:t>
      </w:r>
    </w:p>
    <w:bookmarkEnd w:id="3606"/>
    <w:bookmarkStart w:name="z3866" w:id="3607"/>
    <w:p>
      <w:pPr>
        <w:spacing w:after="0"/>
        <w:ind w:left="0"/>
        <w:jc w:val="both"/>
      </w:pPr>
      <w:r>
        <w:rPr>
          <w:rFonts w:ascii="Times New Roman"/>
          <w:b w:val="false"/>
          <w:i w:val="false"/>
          <w:color w:val="000000"/>
          <w:sz w:val="28"/>
        </w:rPr>
        <w:t>
      10) оның құзыретіне жататын өзге де мәселер бойынша шешім қабылдайды.</w:t>
      </w:r>
    </w:p>
    <w:bookmarkEnd w:id="3607"/>
    <w:bookmarkStart w:name="z3867" w:id="3608"/>
    <w:p>
      <w:pPr>
        <w:spacing w:after="0"/>
        <w:ind w:left="0"/>
        <w:jc w:val="both"/>
      </w:pPr>
      <w:r>
        <w:rPr>
          <w:rFonts w:ascii="Times New Roman"/>
          <w:b w:val="false"/>
          <w:i w:val="false"/>
          <w:color w:val="000000"/>
          <w:sz w:val="28"/>
        </w:rPr>
        <w:t>
      Басқарманың бірінші басшысы болмаған кезеңде Басқармада оның өкілеттіктерін қолданыстағы заңнамаға сәйкес оны алмастыратын тұлға жүзеге асырады.</w:t>
      </w:r>
    </w:p>
    <w:bookmarkEnd w:id="3608"/>
    <w:bookmarkStart w:name="z3868" w:id="3609"/>
    <w:p>
      <w:pPr>
        <w:spacing w:after="0"/>
        <w:ind w:left="0"/>
        <w:jc w:val="left"/>
      </w:pPr>
      <w:r>
        <w:rPr>
          <w:rFonts w:ascii="Times New Roman"/>
          <w:b/>
          <w:i w:val="false"/>
          <w:color w:val="000000"/>
        </w:rPr>
        <w:t xml:space="preserve"> 4-тарау. Мемлекеттік органның мүлкі</w:t>
      </w:r>
    </w:p>
    <w:bookmarkEnd w:id="3609"/>
    <w:bookmarkStart w:name="z3869" w:id="3610"/>
    <w:p>
      <w:pPr>
        <w:spacing w:after="0"/>
        <w:ind w:left="0"/>
        <w:jc w:val="both"/>
      </w:pPr>
      <w:r>
        <w:rPr>
          <w:rFonts w:ascii="Times New Roman"/>
          <w:b w:val="false"/>
          <w:i w:val="false"/>
          <w:color w:val="000000"/>
          <w:sz w:val="28"/>
        </w:rPr>
        <w:t>
      19. Басқарма заңнамада көзделген жағдайларда жедел басқару құқығында оқшауланған мүлкі болуы мүмкін.</w:t>
      </w:r>
    </w:p>
    <w:bookmarkEnd w:id="3610"/>
    <w:bookmarkStart w:name="z3870" w:id="3611"/>
    <w:p>
      <w:pPr>
        <w:spacing w:after="0"/>
        <w:ind w:left="0"/>
        <w:jc w:val="both"/>
      </w:pPr>
      <w:r>
        <w:rPr>
          <w:rFonts w:ascii="Times New Roman"/>
          <w:b w:val="false"/>
          <w:i w:val="false"/>
          <w:color w:val="000000"/>
          <w:sz w:val="28"/>
        </w:rPr>
        <w:t>
      20.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611"/>
    <w:bookmarkStart w:name="z3871" w:id="3612"/>
    <w:p>
      <w:pPr>
        <w:spacing w:after="0"/>
        <w:ind w:left="0"/>
        <w:jc w:val="both"/>
      </w:pPr>
      <w:r>
        <w:rPr>
          <w:rFonts w:ascii="Times New Roman"/>
          <w:b w:val="false"/>
          <w:i w:val="false"/>
          <w:color w:val="000000"/>
          <w:sz w:val="28"/>
        </w:rPr>
        <w:t>
      21. Басқармада бекітілген мүлік коммуналдық меншікке жатады.</w:t>
      </w:r>
    </w:p>
    <w:bookmarkEnd w:id="3612"/>
    <w:bookmarkStart w:name="z3872" w:id="361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613"/>
    <w:bookmarkStart w:name="z3873" w:id="361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614"/>
    <w:bookmarkStart w:name="z3874" w:id="3615"/>
    <w:p>
      <w:pPr>
        <w:spacing w:after="0"/>
        <w:ind w:left="0"/>
        <w:jc w:val="both"/>
      </w:pPr>
      <w:r>
        <w:rPr>
          <w:rFonts w:ascii="Times New Roman"/>
          <w:b w:val="false"/>
          <w:i w:val="false"/>
          <w:color w:val="000000"/>
          <w:sz w:val="28"/>
        </w:rPr>
        <w:t>
      23. Басқармада қайта ұйымдастыру және тарату Қазақстан Республикасының заңнамасына сәйкес жүзеге асырылады.</w:t>
      </w:r>
    </w:p>
    <w:bookmarkEnd w:id="3615"/>
    <w:bookmarkStart w:name="z3875" w:id="3616"/>
    <w:p>
      <w:pPr>
        <w:spacing w:after="0"/>
        <w:ind w:left="0"/>
        <w:jc w:val="both"/>
      </w:pPr>
      <w:r>
        <w:rPr>
          <w:rFonts w:ascii="Times New Roman"/>
          <w:b w:val="false"/>
          <w:i w:val="false"/>
          <w:color w:val="000000"/>
          <w:sz w:val="28"/>
        </w:rPr>
        <w:t>
      Басқарма қарамағындағы ұйымдардың тізбесі:</w:t>
      </w:r>
    </w:p>
    <w:bookmarkEnd w:id="3616"/>
    <w:bookmarkStart w:name="z3876" w:id="3617"/>
    <w:p>
      <w:pPr>
        <w:spacing w:after="0"/>
        <w:ind w:left="0"/>
        <w:jc w:val="both"/>
      </w:pPr>
      <w:r>
        <w:rPr>
          <w:rFonts w:ascii="Times New Roman"/>
          <w:b w:val="false"/>
          <w:i w:val="false"/>
          <w:color w:val="000000"/>
          <w:sz w:val="28"/>
        </w:rPr>
        <w:t>
      Шымкент қаласының жастар саясаты басқармасының "Жастар ресурстық орталығы" коммуналдық мемлекеттік мекемесі.</w:t>
      </w:r>
    </w:p>
    <w:bookmarkEnd w:id="36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