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53dc" w14:textId="c095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"Инфрақұрылымдық даму қорын қаржыландыру, оның қаражатын пайдалану және мониторингтеу қағидаларын бекіту туралы" Қазақстан Республикасы Қаржы министрінің 2026 жылғы 11 тамыздағы № 543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17 тамыздағы № 554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"Инфрақұрылымдық даму қорын қаржыландыру, оның қаражатын пайдалану және мониторингтеу қағидаларын бекіту туралы" Қазақстан Республикасы Қаржы министрінің 2026 жылғы 11 тамыздағы № 543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 алғашқы ресми жарияланған күнінен кейін оның Қазақстан Республикасы Қаржы министрлігінің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бұйрық қол қойылған сәттен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