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e038" w14:textId="b5be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Республикасының Заңына сәйкес, прокуратура органының тиісті талабы немесе сұрау салуы, сотқа дейінгі басталған тергеп-тексеру шеңберінде шығарылған қаулы, сондай-ақ соттың ұйғарымы бойынша тексеруге қатысу және қорытынды беру үшін кезектілік пен өңірлік ұсынылу қағидаттарын сақтай отырып, аудиторлық ұйымдарды (аудиторларды), аудиторлық ұйымдардың (аудиторлардың) тізбесінен аудиторлық ұйымды (аудиторды) айқындау туралы"" Қазақстан Республикасы Қаржы министрінің 2021 жылғы 5 қарашадағы № 1143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26 маусымдағы № 436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сатып алу туралы" Қазақстан Республикасының Заңына сәйкес, прокуратура органының тиісті талабы немесе сұрау салуы, сотқа дейінгі басталған тергеп-тексеру шеңберінде шығарылған қаулы, сондай-ақ соттың ұйғарымы бойынша тексеруге қатысу және қорытынды беру үшін кезектілік пен өңірлік ұсынылу қағидаттарын сақтай отырып, аудиторлық ұйымдарды (аудиторларды), аудиторлық ұйымдардың (аудиторлардың) тізбесінен аудиторлық ұйымды (аудиторды) айқындау туралы" Қазақстан Республикасы Қаржы министрінің 2021 жылғы 5 қарашадағы № 1143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 туралы" Қазақстан Республикасының Заңына сәйкес, прокуратура органының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кезектілік және өңірлік ұсынылу қағидаттарын сақтай отырып, аудиторлық ұйымдардың (аудиторлардың)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 осы бұйрықты Қазақстан Республикасы Қаржы министрлігінің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26 маусымдағы</w:t>
            </w:r>
            <w:r>
              <w:br/>
            </w:r>
            <w:r>
              <w:rPr>
                <w:rFonts w:ascii="Times New Roman"/>
                <w:b w:val="false"/>
                <w:i w:val="false"/>
                <w:color w:val="000000"/>
                <w:sz w:val="20"/>
              </w:rPr>
              <w:t xml:space="preserve"> № 436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5 қарашадағы</w:t>
            </w:r>
            <w:r>
              <w:br/>
            </w:r>
            <w:r>
              <w:rPr>
                <w:rFonts w:ascii="Times New Roman"/>
                <w:b w:val="false"/>
                <w:i w:val="false"/>
                <w:color w:val="000000"/>
                <w:sz w:val="20"/>
              </w:rPr>
              <w:t>№ 1143 бұйрығына қосымша</w:t>
            </w:r>
          </w:p>
        </w:tc>
      </w:tr>
    </w:tbl>
    <w:bookmarkStart w:name="z11" w:id="5"/>
    <w:p>
      <w:pPr>
        <w:spacing w:after="0"/>
        <w:ind w:left="0"/>
        <w:jc w:val="left"/>
      </w:pPr>
      <w:r>
        <w:rPr>
          <w:rFonts w:ascii="Times New Roman"/>
          <w:b/>
          <w:i w:val="false"/>
          <w:color w:val="000000"/>
        </w:rPr>
        <w:t xml:space="preserve"> "Мемлекеттік сатып алу туралы" Қазақстан Республикасының Заңына сәйкес, прокуратура, қылмыстық қудалау органдарының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кезектілік және өңірлік ұсынылу қағидаттарын сақтай отырып, аудиторлық ұйымдардың (аудиторлардың)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Алматы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"ПрайсуотерхаусКупер"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"ALMIR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19, павильон 2Б,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"Центраудит-Казахстан" НАК"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б.ц. "Нұрлы Тау" Әл-Фараби даңғ. 19, павильон 1-Б, 3 эт., кеңсе 301,302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"KRESTON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Тимирязев көшесі, 15Б үй, 5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Жандосов көшесі, 49, 44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"ТрастФинАудит"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Алматы қ., Алмалы ауданы, Шевченко көшесі, 162/7 үй,</w:t>
            </w:r>
          </w:p>
          <w:bookmarkEnd w:id="6"/>
          <w:p>
            <w:pPr>
              <w:spacing w:after="20"/>
              <w:ind w:left="20"/>
              <w:jc w:val="both"/>
            </w:pPr>
            <w:r>
              <w:rPr>
                <w:rFonts w:ascii="Times New Roman"/>
                <w:b w:val="false"/>
                <w:i w:val="false"/>
                <w:color w:val="000000"/>
                <w:sz w:val="20"/>
              </w:rPr>
              <w:t>
4а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Эксперт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Абай даңғ. 64 үй, 27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Бөгенбай батыр көшесі, 221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"AVERS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Бостандық ауданы, Әуезов көшесі., 82 үй, 509 кеңсе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"АЖУР"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Жетісу ауданы, Абылай хан даңғ. 60, 328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Самал-2 ш/а, № 33А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Айманов көшесі, 193 үй, 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"ALEM-AUDIT"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Қазыбек би көшесі, 65 үй, 616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Сатпаев көшесі, № 69А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"Евразияаудит Казахстан"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Қожабергенов көшесі, 17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"Parker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Еділ Ергожин көшесі, 27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"Concord"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Бостандық ауданы, Айманов к., № 140 үй, 26а тұрғын емес үй-жайласы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Thornton"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 15 үй, 21В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Алматыгораудит"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"FINKAM –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7-ықшам ауданы, 1 үй, 12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"NURTEAM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9 үй, 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"Adept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Қабанбай батыр көшесі, 15 үй, 66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Ауезов к., 163А үй, 72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"PCM 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Қонаев к. 188Б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"DSAudit"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Көктем-2 шағын ауданы, 21 үй, 28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Finance Servaces"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Бұхар жырау Бульвары, № 26/1 үй, 6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"Reliable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Қажы Мұқан көшесі, 37 үй, 61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"Алсар-Дария"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 98-В үй, 113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Audit Kazakhstan" (Скоуп Аудит Казахстан)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Кербұлақ көшесі, 14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Абай даңғ, 52 "В" үй, 1-корпус , 710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"Интер-Проф 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 85 үй, 9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11-ықшам ауданы, 26 үй, 52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"B2B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Абылай хан даңғ., Айтеке би көшесі, 79/71 үй, 119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"Dalel Consulting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Нұрмақов к., 26 үй, 28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"Nexia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Мамыр-4 ықшам ауданы, 297 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"Абырой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Төле би к., 302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 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даңғылы, 210 үй,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"ALIS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Жаркент к.,23 үй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"КазахНур-Аудит"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Жетісу-2 ықшам ауданы, 62 үй, 11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"Russell Bedford А+ Partners" халықаралық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Әбіш Кекілбай атындағы к., 34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"Priceless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Брусиловский к., 163 үй, 476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"Baker Tilly Qazaqstan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19 үй, 4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 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Жамбыл к., № 202 үй,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"AccuRate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Навои к., № 74 үй,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"РевизорЪ"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 ықшам ауданы, ПМК-610 к., 5 үй, 10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"КБМК –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Таусамалы шағын ауданы, Герольд Бельгер көшесі, 50А үй, 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"A&amp;Z Аудит Консалтинг"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Таугүл-2 ш/а., 37 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Радостовец к., 152/1 үй ,36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"SFAI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13 үй, 505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"АЛЛИАН-АУДИТ"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116/13 үй, 12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 тәуелсiз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Шағабутдинов к, 45 үй. 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"Luca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Суюнбай даңғылы, 89Б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Ғажайып ш/а., №31 үй, 605 т.ұ.е.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"SENIM AUDIT &amp;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Орбита -2 ш/а, 28Г үй, 302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Басенов к., №27 А үй, 22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"PKF Audit &amp; Assurance"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Тимирязев к., №42 үй, 15/3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"OZAT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Абай к., №16 үй, 51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"Clarkson Hide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Ақбұлақ ш/а, Сейдолла Бәйтереков к., 113 үй, 46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"ANB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Жібек жолы даңғ., №135 үй, 11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 Solution Audit (ФС Солюшн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Орджоникидзе к., 26/32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"Service-Audut (Сервис-Аудит)"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17 үй, 203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Ақжар ш.а., Әмина Өмірзақова көшесі, 136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Business Team"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Бостандық ауданы, Сәтпаев к., 90/20 үй, 86 пәтер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Аппорт к., 25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"ST-Аудит"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Мамыр-1 шағын ауданы, 29/6 үй, 142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"BERISH-AUDIT"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Наурызбай ауданы, Таусамалы ықшам ауданы, Қонаев көшесі, 1 үй, 21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Finance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Мамыр-1 ықшам ауданы, 29/8 үй, 78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Audit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Исаев к., №158 үй, 24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даңғылы, 134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"Adilet-consalting"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Айманов көшесі, № 193б үй, 9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business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Наурызбай батыр даңғылы, 65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Сейфуллина даңғылы, №531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"ГРАНД-ПРИОРИТЕТ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Жандосов көшесі, №2 үй, 305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Радостовец к., 188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"ФинАудит2020"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Мамыр-1 ш/а, №29 үй,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Ақынов к., № 3 үй,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 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Қабанбай Батыр к., № 15 үй,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Ескендіров к., №42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"АйСер консалтинг и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Думан-2 ш/а, № 29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Expert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Гагарин к., № 133/1 үй, 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 AUDIT-GK"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Брусиловский к., 21 үй, 33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"Люсент консалтинг"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Қарғалы ш/а, Кенесары хан к., № 54/29 үй,45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Finance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Зерделі ш/а, № 86 үй, 3 пәтер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Қазыбек би көшесі, № 65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TAX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 № 52/2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 Partners (Эй.Ти.Эй. Партнерс)"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Жандосов к., № 28 үй, 14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"TEPS Audit-Qazaqstan"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Ауэзов ауданы, 6 ш/а, 56 үй, 118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"Форвис Мазарс"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Әбіш Кекілбайұлы көшесі, № 34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Бұқар Жырау бульварі, № 35 үй,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"ДИНАСТИЯ ПСБ"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Шарипова А к., 117,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"BDO 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Ғабдуллин к., № 6А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4 Business"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Майлин к. № 79/2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 аудиторлық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Манас к., № 12 үй,1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"Consult-FinAudit"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көш, № 98 В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A"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Ақбұлак ш.а., №9 үй,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Balance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Байзақов к, 222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"Дос-аудит Компания"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Тастыбулак ш.а, 58А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"Win-Win Audit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Ақсай-3, 33,23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Сатпаев к.,54,45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Марков к. 49, 25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"АСИКО"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Шашкин к., 27 үй, 86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"Коктем-Аудит"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Бұқар Жырау көшесі 12 үй, 15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"Орбита-1" ықшам ауд., 18 үй, 46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КОНСАЛТ"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Жандосов к. 60А үй, 306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Қазыбек би к. 50 үй, 32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"Anderson 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Тимирязев к., 42/15 үй, 15/1Б корпус, 324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"SPECTRE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Жандосов к., 51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"ФИНЭКС"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Уәлиханов к., 58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Мұратбаев к. 200 үй, 102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"МинТаксАудит"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Қармысов к., 62Б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"ГРАТА-АУДИТ"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Шевченко к. 157/47 үй,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Мыңбаев к. 43үй, 1,2 кеңселер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"ОПТИУМ-АУДИТ"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Төле би к.69 үй, 6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и партнеры"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Самал-2 ш.а., 58 үй, 17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 №202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Мамыр-4 ш/а, 100А/1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"Crowe Audit Tani"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"Серпин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Ауэзов ауданы, Сайран шағым ауданы, 14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"ФБК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Думан-2 ықшам ауданы, 30 үй, 30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6 ықшам ауданы, 56А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Түрксіб ауданы, Сортировочная көшесі, 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"ASSER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Мәуленов к., 85 үй, 67б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"UTA Audit" (Ю Ти Эй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Жангельдин к., 11 үй,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"Делойт"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Әл-Фараби даңғ, 36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"КПМГ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 180, "Көктем" бизнес орталығы, 7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"Эрнст энд Янг"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77/7, "Есентай ТАУЭР"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консалт"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7 үй, 5А корпус,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Гагарин к. 296 үй, 11 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"Abzal audit"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Қазыбек би к., 50 үй, 67,70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"AXISAAUDIT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 № 100 үй, 19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Бостандық ауданы, Бабаев к. 33 үй, 35 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"Хонест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Мауленов көш., 111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"Reach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Әл-Фараби даңғ., 47/79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 аудит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қ.Алматы, Зерделі шағын ауданы, 3 үй,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"AS-Comilfo"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Северное кольцо к., 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"Гемба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Щепкина көш., 35А үй, 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Алатау ауданы, 20 шағын ауданы, 46 үй., 19 тұрғын емес үй-жай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 Audit"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Қалқаман-2 шағын ауданы, 5 көшесі, № 19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Finance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Думан-2 шағын ауданы, № 20 үй,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 Audit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Амангелді көшесі, № 52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"ВАСВЕДА"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 Ауэзов ауданы, Ақсай-2 шағын ауданы, 21 үй, 22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Аудит ЕНД"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Шұғыла шағын ауданы, Жуалы көшесі, № 82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"Alma-Ata-Audit"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Қарғалы шағын ауданы, Кенесары Хан көшесі, №54/34 үй,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 Plan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Төреқұлов көшесі, 95/1 үй, 184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Казақфильм ш.а.,11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"TRANSATLANTIC LONESTAR" (ТРАНСАТЛАНТИК ЛОНЕСТАР)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Зенков к., 32 үй, 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"Crowe 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"COMPLEXAUDIT KZ"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Жароков к., 273А үй,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"Prosperity KZ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Бальзак к., 14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Алмала ауданы, Қазыбек Би көшесі, 50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Тимирязев көшесі, № 38/1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Орбита-1 ш/а, № 7 үй, 63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TODAY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Ауэзов ауданы, Мамыр-1 ш/а, № 29/2 үй, 12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"UniPRO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Исаев к., № 159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"KAPLAN-A"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77/8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PRIORITY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Ақкент шағын ауданы, 4 үй,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Time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Жангелдин к., № 11 үй, 46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"BLC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Розыбакиев к., 197 үй, 210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Партнер Аудитr"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Зенкова к., 78 үй,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Auditor"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Жетісу-2 шағын ауданы, 52 үй,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"Qarjy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Орбита-3 шағын ауданы, 4 үй,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Compliance"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Ермек Серкебаев даңғылы, 107 үй, 218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"SunCo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даңғылы, 138 үй,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Қарасай Батыр к., 326 үй, 128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"Adamant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Ауезов ауданы, Алтын Бесік шағын ауданы, 200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"Trust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Жароков к., 164 үй, 22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"АудитБизнесKZ"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111А үй, 69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"Ray Consulting Business"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Манаев к., 92 үй, 72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and advisory services"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Бальзак к.,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Астана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Әл-Фараби даңғылы, 35 ұй, 123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Қабанбай батыр даңғ. 2/2, 303 кеңсе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аудиторлық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"Ақбұлақ-2" ш/ауд., 7 үй, 1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аудита и оценки" 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Бейбітшілік к., 42 үй, 17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"Сервис-Аудит"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Түрістан к., № 4/1 үй, 10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Astana Audit"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Сығанақ к. 10 үй, 226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"TGS Saryarqa"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Сарыарқа к., 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"Insight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Иманов к., 26 үй, 316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"Finex-Standart"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Мангілік Ел даңғылы, 55/23 ғимараты,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"Д-финанс"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даңғылы, 5-үй, 7 қабат, 3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Audit Finance"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С.Сейфуллин к., № 2/2 үй,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"FSG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Алматы ауданы, Қасым Аманжолов к., 28 үй, 95 пәтер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"АПБА-Аудит"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 № 8/2 үй, ВП 3, кеңсе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"KBI-audit"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Мирзоян к., 25 үй, ВП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Тұран даңғылы, 16 үй, 8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19/1, ВП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 № 5 үй,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"KZT"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10 көшесі, № 17 С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консалтинг"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Сейфуллин к., 18 үй, 17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Эксперт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Сығанақ к., 54А ғимараты, 54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Бейбітшілік к., 18 үй, 215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"RSGroupAudit"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Ә.Бөкейхан к., № 27А үй,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"KazConsultingKz"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 Уәлиханов к., 12 үй, 144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Бизнес Групп"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Б.Момышулы даңғылы, № 2/10 үй,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"Impartial Qazaq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 55/1 үй,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Комсомольский т/ү, Ұмай Ана к., 2 үй, 55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"PROGRESSAUDITKZ"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Мәнгілік Ел даңғылы, 30 ғимарат, 2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"БАГАМ-аудит аудиторлық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көшесі, № 30 үй,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Мухамедханов к., № 4А үй,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"ЦЕНТР-АУДИТ S&amp;M"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Тұран даңғ., № 44Б үй, 149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10к., №4 үй,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Сарайшық к., №9 үй,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Отырар к., 15 үй,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Audit Group"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 № 6/2 үй, 1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"Аудиторско-консалтинговая компания Альфа"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Мағжан Жұмабаев даңғ., № 16/1 үй,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 № 49 үй,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"КАЗФИНАУДИТ"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Сәкен Сейфуллин к., №8 үй,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Financial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 Сембинов к., № 10/4 үй,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Audit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Күйші Дина к., № 8 үй,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"ZM Audit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Сарыарқа даңғылы,1А үй, 52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Темірбек Жүргенов к., № 28 үй,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solutions"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Сығанак к., 4 үй,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Консалтинг"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батыра даңғылы,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Finance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Достық к., № 10 үй,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"ADAL SOLUTION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Байқоңыр ауданы, Ташенова к., № 8 үй, 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&amp; River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даңғылы, № 14/1 үй,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 Group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Әл-Фараби даңғылы, 35 үй, 183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"Atameken-Aydit"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көшесі, 2 үй, 6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 Consalt"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Шұбар шағын ауданы, Е.Тайбеков көшесі, 72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"Leet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даңғылы, № 42 үй,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"Contador.kz"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Сығанақ к., 54А ғимараты, 90В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Бөкейхан к., 11-141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Г.Алиев к., 10 үй, 199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даңғылы, № 29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Абылай Хан даңғылы, 49/2 үй, 4 кіріктірілген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"ARIP Consulting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Ұлы Дала даңғылы, 41/4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Кенен Әзірбаев көшесі, № 47, 59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Business partner"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көшесі, № 42,62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Мәңгілік Ел к., № 33/2 үй,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"MASSCORP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Таха Хусейн к., № 2 үй,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"AUDIT2020"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Ә.Бөкейхан қ., 11 үй,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Күйші Дина к., № 31 үй,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"ПрофУчетАудит"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Мухамедханов к., № 23А үй,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"Аудиторское бюро Astana"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 №43В үй,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AUDIT SOLUTION" консалтингтік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Хусеин бен Талал к., 30 үй,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А.Бараев к., № 18 үй,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"JM Audit &amp;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 № 24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 –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Г.Потанин к., № 3 үй,6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"UNIIQUE AUDIT PARTNERS"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Мичурино тұрғын үй алабы, Бақанас к., № 19А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"JQ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Сығанақ к., 21/1,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22 көшесі, № 3 үй,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"AUDIT-AZ"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 № 2 үй,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"DOSSOVA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 16 ғимарат, 35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"Sequoia 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Ш.Уәлиханов к., № 9/2 үй,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"A&amp;M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Ақ -Бұлақ-2, Асқар Тоқпанов к, № 41 үй,1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"ШынКазАудит"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Кенесары к., № 75/1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"FinLab" орталық аудиті"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Мұхамедханов к., № 10А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Шыңғыс Айтматов к., №29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"BestAuditService"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Күйші Дина к., № 28 үй,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Консалтинга KZ"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Есіл ауданы, Түркістан к., 8/2 үй,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"AllianceAudit"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Ақбұлақ-2 шағын ауданы, Сарыкеңгір қиылыс, № 1 үй, 1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"Auditing Services"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Сауран к., № 42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"ALAU-Audit"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Мустафин көшесі, 24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 и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Александра Затаевич к., №10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 Tax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Сатпаев көш., 21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Ұлы Дала к., 19 үй,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"Olja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Керей Жанібек хандар к., 18 ғимарат, 1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аудиторская организация"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Мангілік Ел даңғылы, 8/2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"NRGaudit"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Абылайхан даңғ, 52,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Senim"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Есіл ауд., Әлихан Бөкейхан көш., 42 үй, 31ғим.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"Capital-Audit QZ"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Бейбітшілік көш., 18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"ДГН" аудиторлық компаниясы"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11 көш.,10 үй,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"ZHENIS-AUDIT"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 60А үй,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"Ainur&amp;Co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Әліби Жангелдин көш., 26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57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and Assurance"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Тұран даңғ., 3 үй, 26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Учет Налог"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даңғылы, № 22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"Райян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Жұмабек Тәшенев көшесі, № 23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Expert Plus"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Мәнгілік Ел даңғылы, 40/2 ғимаратты, 881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аудита и аутсорсинга"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Қараөткел шағын ауданы, Аягөз көшесі, № 1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"Топ-Аудит Казахстан"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Конаев көшесі, 12/1 үй, ВП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"КОНСАЛТИНГОВАЯ ФИНАНСОВАЯ КОМПАНИЯ TEZ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Қабанбай Батыр даңғылы, 13 үй,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"Kansa Partners"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Тұран даңғылы, 19/1 үй, 72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VECTOR"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Тельман тұрғын ауданы, Ақкемер к., 12/3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 Audit"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Е 36 к., 9/2 үй, 33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Fin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Тұран даңғылы, 46Б үй, 12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Мәнгілік Ел даңғылы, 56 үй,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"FinTax PROFF"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 55/3 үй,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 &amp;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Тұран даңғылы, № 46/5 үй, пәтер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&amp; Outsourcing MS"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даңғылы, №5/1 үй,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TimeAstana"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Сарыарқа даңғылы, № 8 үй,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"SapaAudit-AM"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Алматы ауданы, Бауыржан Момышұлы даңғылы, № 2/1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"Moore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даңғылы, №50/1 ғимарат, 19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"QAZAQAUDITOR"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Күлтегін к., № 11 үй, 16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"SUNLIGHT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Сауран к., 9Б үй, 173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Сарыарка ауданы, Карталинская к., 18/1 үй, 215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"ADATA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даңғылы, 11/5 ғимарат, 15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"BG Audit Ezpert"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Алматы ауданы, Ж.Жирентаев көшесі, 15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"UDB Audit &amp;Accounting"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қ.,Есіл ауданы, Түркістан қ., 8/2 ғимараты, 7а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Қабанбай Батыр даңғылы, 60 үй, 11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"VOSHOD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Толе би қөшесі, 44 үй, 30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AUDIT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Турар Рыскулов к., 1/1 үй, 170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Sammit Auditors"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Алатау шағын ауданы, Жанібек Тархан к., 7 үй,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FinAudit"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Алматы ауданы, Тауелсиздік даңғылы, 39 үй, 167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"Profit-Nur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Қабанбай Батыр даңғылы, 5/1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"ERP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Қорғалжын тас жолы, 25/1 үй, 92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"АЛТАЛ-1"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Шашкин к., 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"Prof.audit Astana"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Тұран Даңғылы, № 55/7 үй,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services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Түран даңғылы, 55/7 үй, 99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"GSN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Сарайшық ауданы, Анатолий Храпатый к., № 5 үй, 26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 Audit 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Керей, Жәнібек хандар к., 50 үй, 184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Керей, Жәнібек хандар к., 12/1 үй, 147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Аудит Актау"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даңғылы, 48/5 үй, 77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Алматы к., 1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Қарағанды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 аудиторлық тобы"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Қазыбек Би ауданы, Резник көшесі, 7/2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КОНСАЛТИНГ-АА"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Колодезная 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"Аудитсервис"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Бұқар Жырау даңғылы, 49/6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 Қазыбек би ауданы, Алиханов к., 14б-үй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қ., Ерубаев к., 45 үй, 53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Карағандаы қ., Қазыбек би ауданы, Төлепов к., 7/3 үй, 13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 Granta"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Лободы к-сі,41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"Авантаж-Аудит"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Қазыбек би ауд., Гоголь к., №51/3 үй,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"КарагандаБизнесЭкспертиза"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 Ерубаев к., №5 үй,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Стандарт"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Қарағанды қ., Тәттімбетов көшесі, 19 үй, 209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"Account&amp;Partners"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 Қазыбек би ауданы, Жамбыл көшесі, 34 үй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CONSULT"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Шахтерлар даңғ., № 40 үй,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Чкалов к., № 6 үй, 1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"Liberte"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Қазыбек би ауданы, Әбдіров даңғылы, 48/2 үй, 93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Аудит УчҰт и Финансы"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қ., Казыбек би ауданы, Ерубаев к., 12 үй, 1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"AuditExpert"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 Қазыбек би ауданы, Сатыбалдин көшесі, 29/2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Алматы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Еңбекшіқазақ ауданы, Есік қ., Жаңа құрылыс-2 шағын ауданы, 20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 АДАЛ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Қарасай ауданы, Қаскелең қ., Райымбек к., 62А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"UHY SAPA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Қарасай ауд., Райымбек а/о, Абай ауылы, Абай к., 24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"FinExpert JTA"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обылысы, Қарасай ауданы, Жаңатұрмыс ауылы, Ұлан көш., №1А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Талдыбұлақ ауылы, Таң самалы көшесі, № 31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Батыс -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Аманжолов к., 89 үй, 27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Әбілқайыр Хан даңғ, № 171 үй,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"Samira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С.Сейфуллин к., № 12/1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"Janat"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Қадыр Мырза Али ш/а, 17 үй, п.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Иван Ларина к., 11 үй, 4а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 PRO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Асан Тайманов к., 178 үй, 24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Шымкент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 Темірлан тас жолы, 7 үй, 13 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Тәшенов/Жылқышиев к., 51-51 "а" үй, 11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"Астана-Аудит 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Темирлановское тас жолы, № 1/22 ғимарат,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Г.Іляев к., 22 үй, 41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Желтоқсан к., 18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Күншығыс к, 108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Желтоқсан к., 7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"Эксперт-Аудит-Капитал" консалтингтік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Д.Қонаев даңғылы, 39 үй, 42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Audit &amp;tax Co"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Абай ауданы, Самал-2 ықш. ауданы, 3569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Дехкан к., 2 үй, 25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Аудит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Самал-3 ш.а., А.Шеримкулов к., 57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Grand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Тараз ш/а., №131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МТ-Аудит"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Бейбітшілік көшесі, № 8А үй,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Mega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Желтоқсан көшесі, № 18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"FAIR"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Бейбітшілік к., № 4 А үй,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центр аудита и анализа"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Күншығыс ш/а, № 108А үй,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"Ая-Люкс-Consulting"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 Наурыз шағын ауд, 111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"AuditFinanceGroup"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Солтүстік-Батыс ш.а.,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"Дербіс Аудит Консалтинг"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Байтұрсынов көш., 90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advice"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Самал 2 шағын ауданы, № 17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"AuditConsultingKz"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Еңбекші ауданы, Ерімбетов көшесі,32Б үй, 18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 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Қазыбек Би к., № 49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"Сonsulting &amp;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16 ш/а, № 19 үй, 54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"Consulting Service ASD"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18 шағын ауданы, 4 үй, 58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Компания финансового контроля"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Нұрсат шағын ауданы, 35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"MSA Perfect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Сейдулла Бәйтереков к., 100/3 үй, 313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"Asan-Audit"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Желтоқсан к., № 20Б қүрылымы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Павлодар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"KIGAUDIT"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 Толстой көш., 68 үй,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"BKH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 Максим Горький көшесі, 55 үй, 212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Солтүстік -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"АЛИАС-ТУ" аудиторлық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 Қазақстан Конституциясы к. 28 үй, 451 кеңсе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"Казконсалтинг" салық бюросы"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Ғабит Мүсірепов ауданы, Hовоишимка а.о., Hовоишимка ауылы, Абылайхан көшесі, 41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Ақмола обласы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аудит-97"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М.Әілқасымов к. 164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"GRANDAUDIT"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Мәлік Ғабдуллин к., 9 үй, 7а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"Кокше-Консалтинг"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Ақан Сері к. 113, 53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Assistance"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Ақан Сері көшесі, № 66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"ЕсепАудитКонсалт"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 Есіл қ., Ә.Бектұров к., 1/2 үй,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 Қосшы қ., Алтай к., 43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Қостанай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"Аудит-Консалтинг LTD"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Вокзальная к., 2 үй, ВП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Байтұрсынов к. 72, кеңсе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Карбышев к., №2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 Қостанай қ., Солтүстік-Батыс ш/а, 42 квартал, № 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аудиторская Компания"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Пушкина көш.,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МЕЧТА"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Павлов к., 61 үй, вп1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BS"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обл., Арқалық қ., Горбачев к., 37 үй,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обл., Рудный қ., Горняков к., № 31 ғимаратты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Шығыс -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Буров к. 20 үй, 41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"Хегай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Серікбаев к., №1 үй,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"Остбизнес"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Қазақстан к. 71А, 405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Виноградов к. 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АУДИТ КОНСАЛТИНГ"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Қаныш Сатпаев к., №36/1 үй,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Нұрсұлтан Назарбаев даңғылы, 50,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 AUDITOR"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Добролюбова көшесі, 34/2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Ақтөбе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Жұбановтар к. 292 үй, 1 корпусі, 76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Pro"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 Ғ.Жұбанов к., 39 Е үй, 19 пәтер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ЛТД"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Маресьев к.,95 А үй, 10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Аудит Ақтөбе"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Есет батыр даңғ., 107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"Kemel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Набережная к-сі, 85 үй,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"NOMAD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Е.Тайбеков к., 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Audit Бизнес"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шағын ауданы 12, 43- 26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қ., Алматы ауданы, Набережная көш, 81 үй, 100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"QUANTUM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Г.Жубанова к., 15Д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 EXPERT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Астана ауданы, Алтын орда шағын ауданы, № 10Б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Маңғыстау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34 ықшам ауданы, 18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2- ықшам ауданы, 46 үй, 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"GG-Audit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26 шағын ауданы, 19 үй, 22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Жамбыл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"АудитБухЦентр"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 Тараз қ., Қолбасшы Қойгелді к., №209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 Асанбай Асқаров к., 20А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"Арна-аудит"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 Төле би даңғ.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"Мойынқұм-Шу"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Мойынқұм а/о, Мойынқұм ауылы, Мұқтар Ауэзов көшесі, 29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Қызылорда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"ДарМирАудит"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 Әлихан Бөкейхан қөшесі, 64 кеңсе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K.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 Ораз Жандосов көшесі,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"Аудит-LQ"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Саулет ш.а., А.Алтынбеков к., 11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"МС.Мұра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Әлімхан Науанов көш.,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KZO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 Арай ы-а, Ұзақ Оралбай көш,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"Halyk 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Саяхат шағын ауданы, Б.Серімбетов к., 38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Атырау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Partners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Құрманғазы к., 104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Авангард -2 ықшам ауданы, 10,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Стандарт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Бірлік шағын ауданы, Сұлтанмахмұт Торайғыров көшесі, № 46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Consulting Atyrau-2020"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Авангард-4 ш/а, 5 үй,3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Business Solutions"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Абай к., № 2 үй,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"MRD Capital" аудиторлық-консалтингтік тобы"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 Атырау қ., Нұрсая-3 ш/а, 12 көшесі,33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Махамбет Өтемісұлы к., 70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Түркістан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Best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Түркістан қ., Б.Саттарханов даңғ.,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"Kazygurt-audit"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Казығұрт ауд., Қарақозы Абдалиев а.о., Рабат ауылы, М.Әуезов к., № 25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Аудит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Шардара ауданы, Шардара қ., Қазыбек Би көшесі, № 1Б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Жетісу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FINANCE"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обласы, Талдықорған қ., Үшбұлақ көшесі, 33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обласы, Талдықорған қ., Қарлығаш көшесі,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обласы, Талдықорған қ., Нұрсұлтан Назарбаев даңғылы, 58A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Абай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"ПрофБизнесАудит"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 Семей қ., Мәңгілік ел көшесі, 45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"ФинАП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Сосновая көшесі, Красный Кордон, 25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"AuditBusinessGroup"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Шәкәрім даңғ., № 13 үй.,117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Professional"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Қабанбай батыр к., № 42 үй, 133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