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fec51" w14:textId="62fec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2026 жылғы 25 маусымдағы № 433 бұйрығы</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Осы бұйрықтың қолданысқа енгізілу тәртібін </w:t>
      </w:r>
      <w:r>
        <w:rPr>
          <w:rFonts w:ascii="Times New Roman"/>
          <w:b w:val="false"/>
          <w:i w:val="false"/>
          <w:color w:val="000000"/>
          <w:sz w:val="28"/>
        </w:rPr>
        <w:t>3-тармақтан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1. Қазақстан Республикасы Қаржы министрлігінің кейбір бұйрықтарына мынадай өзгерістер енгізілсін:</w:t>
      </w:r>
    </w:p>
    <w:bookmarkEnd w:id="2"/>
    <w:bookmarkStart w:name="z8" w:id="3"/>
    <w:p>
      <w:pPr>
        <w:spacing w:after="0"/>
        <w:ind w:left="0"/>
        <w:jc w:val="both"/>
      </w:pPr>
      <w:r>
        <w:rPr>
          <w:rFonts w:ascii="Times New Roman"/>
          <w:b w:val="false"/>
          <w:i w:val="false"/>
          <w:color w:val="000000"/>
          <w:sz w:val="28"/>
        </w:rPr>
        <w:t xml:space="preserve">
      1) "Қаржылық есептілік нысандарын, кезеңділігін және оларды жасау мен ұсыну қағидаларын бекіту туралы" Қазақстан Республикасы Қаржы министрінің міндетін атқарушының 2025 жылғы 15 мамырдағы № 230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3"/>
    <w:bookmarkStart w:name="z9"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орыс тілінде өзгеріс енгізілсін, қазақ тіліндегі мәтін өзгеріссіз қалдырылсын;</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Қаржылық есептілікті жасау мен ұсыну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7-тармаққа</w:t>
      </w:r>
      <w:r>
        <w:rPr>
          <w:rFonts w:ascii="Times New Roman"/>
          <w:b w:val="false"/>
          <w:i w:val="false"/>
          <w:color w:val="000000"/>
          <w:sz w:val="28"/>
        </w:rPr>
        <w:t xml:space="preserve"> орыс тілінде өзгеріс енгізілсін, қазақ тіліндегі мәтін өзгеріссіз қалдырылсын;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"81. 31 наурызда және 30 қыркүйекке аяқталатын кезеңге берешектің жай-күйі туралы қаржылық есептiлiкті:</w:t>
      </w:r>
    </w:p>
    <w:bookmarkEnd w:id="6"/>
    <w:bookmarkStart w:name="z14" w:id="7"/>
    <w:p>
      <w:pPr>
        <w:spacing w:after="0"/>
        <w:ind w:left="0"/>
        <w:jc w:val="both"/>
      </w:pPr>
      <w:r>
        <w:rPr>
          <w:rFonts w:ascii="Times New Roman"/>
          <w:b w:val="false"/>
          <w:i w:val="false"/>
          <w:color w:val="000000"/>
          <w:sz w:val="28"/>
        </w:rPr>
        <w:t>
      республикалық бюджеттік бағдарламалардың әкімшілері мемлекеттік қазынашылыққа – есепті кезеңнен кейінгі айдың 15-і күнінен кешіктірмей;</w:t>
      </w:r>
    </w:p>
    <w:bookmarkEnd w:id="7"/>
    <w:bookmarkStart w:name="z15" w:id="8"/>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жөнiндегi жергiлiктi уәкiлеттi органдары мемлекеттік қазынашылыққа – есепті кезеңнен кейінгі айдың 20-ы күнінен кешіктірмей (бұдан әрі – мемлекеттік қазынашылық);</w:t>
      </w:r>
    </w:p>
    <w:bookmarkEnd w:id="8"/>
    <w:bookmarkStart w:name="z16" w:id="9"/>
    <w:p>
      <w:pPr>
        <w:spacing w:after="0"/>
        <w:ind w:left="0"/>
        <w:jc w:val="both"/>
      </w:pPr>
      <w:r>
        <w:rPr>
          <w:rFonts w:ascii="Times New Roman"/>
          <w:b w:val="false"/>
          <w:i w:val="false"/>
          <w:color w:val="000000"/>
          <w:sz w:val="28"/>
        </w:rPr>
        <w:t>
      мемлекеттік қазынашылық республикалық және жергілікті (астана бюджеті, облыстық бюджеттер, республикалық маңызы бар қалалар бюджеттері берешегінің жай-күйі туралы жиынтық қаржылық есептiлiгі) бюджеттері берешегінің жай-күйі туралы қаржылық есептiлiкті және өзге қаражат есебінен пайда болған берешектің жай–күйі туралы қаржылық есептілікті мемлекеттік бюджеттің атқарылуы туралы есепті қалыптастыруға жауапты бюджетті атқару жөніндегі орталық уәкілетті органның құрылымдық бөлімшесіне – есепті кезеңнен кейінгі айдың 25-і күнінен кешіктірмей ұсынады;";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"82. Есепті қаржы жылының 30 маусымында және 31 желтоқсанында аяқталатын кезеңге жасалған бухгалтерлік баланстардың деректерімен салыстырып тексерілген берешектің жай–күйі туралы қаржылық есептiлiкті:</w:t>
      </w:r>
    </w:p>
    <w:bookmarkEnd w:id="10"/>
    <w:bookmarkStart w:name="z19" w:id="11"/>
    <w:p>
      <w:pPr>
        <w:spacing w:after="0"/>
        <w:ind w:left="0"/>
        <w:jc w:val="both"/>
      </w:pPr>
      <w:r>
        <w:rPr>
          <w:rFonts w:ascii="Times New Roman"/>
          <w:b w:val="false"/>
          <w:i w:val="false"/>
          <w:color w:val="000000"/>
          <w:sz w:val="28"/>
        </w:rPr>
        <w:t>
      республикалық бюджеттік бағдарламалардың әкімшілері мемлекеттік қазынашылыққа – мемлекеттік қазынашылық белгілеген мерзімдерде;</w:t>
      </w:r>
    </w:p>
    <w:bookmarkEnd w:id="11"/>
    <w:bookmarkStart w:name="z20" w:id="12"/>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мемлекеттік қазынашылыққа – 20 тамыздан кешіктірмей, есепті қаржы жылы үшін – есепті қаржы жылынан кейінгі 15 ақпанға дейін;</w:t>
      </w:r>
    </w:p>
    <w:bookmarkEnd w:id="12"/>
    <w:bookmarkStart w:name="z21" w:id="13"/>
    <w:p>
      <w:pPr>
        <w:spacing w:after="0"/>
        <w:ind w:left="0"/>
        <w:jc w:val="both"/>
      </w:pPr>
      <w:r>
        <w:rPr>
          <w:rFonts w:ascii="Times New Roman"/>
          <w:b w:val="false"/>
          <w:i w:val="false"/>
          <w:color w:val="000000"/>
          <w:sz w:val="28"/>
        </w:rPr>
        <w:t>
      мемлекеттік қазынашылық – республикалық және жергілікті (астана бюджеті, облыстық бюджеттер, республикалық маңызы бар қалалар бюджеттері берешегінің жай-күйі туралы жиынтық қаржылық есептiлiгі) бюджеттер берешегінің жай-күйі туралы қаржылық есептiлiкті және өзге қаражат есебінен пайда болған берешектің жай-күйі туралы қаржылық есептілікті мемлекеттік бюджеттің атқарылуы туралы есепті қалыптастыруға жауапты бюджетті атқару жөніндегі орталық уәкілетті органның құрылымдық бөлімшесіне тиісінше – 25 тамыздан кешіктірмей, есепті қаржы жылы үшін – есепті қаржы жылынан кейінгі 25 ақпанға дейін ұсынады.";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85-тармаққа</w:t>
      </w:r>
      <w:r>
        <w:rPr>
          <w:rFonts w:ascii="Times New Roman"/>
          <w:b w:val="false"/>
          <w:i w:val="false"/>
          <w:color w:val="000000"/>
          <w:sz w:val="28"/>
        </w:rPr>
        <w:t xml:space="preserve"> орыс тілінде өзгеріс енгізілсін, қазақ тіліндегі мәтін өзгеріссіз қалдырылсын;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109-тармақтың</w:t>
      </w:r>
      <w:r>
        <w:rPr>
          <w:rFonts w:ascii="Times New Roman"/>
          <w:b w:val="false"/>
          <w:i w:val="false"/>
          <w:color w:val="000000"/>
          <w:sz w:val="28"/>
        </w:rPr>
        <w:t xml:space="preserve"> екінші бөлігі мынадай редакцияда жазылсын:</w:t>
      </w:r>
    </w:p>
    <w:bookmarkStart w:name="z24" w:id="14"/>
    <w:p>
      <w:pPr>
        <w:spacing w:after="0"/>
        <w:ind w:left="0"/>
        <w:jc w:val="both"/>
      </w:pPr>
      <w:r>
        <w:rPr>
          <w:rFonts w:ascii="Times New Roman"/>
          <w:b w:val="false"/>
          <w:i w:val="false"/>
          <w:color w:val="000000"/>
          <w:sz w:val="28"/>
        </w:rPr>
        <w:t>
      "Цифрлық жүйе (бұдан әрі – ЦЖ) арқылы есептілікті ұсынатын республикалық және жергілікті бюджеттік бағдарламалардың әкімшілерін қоспағанда, қаржылық есептілікке есептілікте бірінші және екінші қол қою құқығы туралы бұйрықтың көшірмесі қоса беріледі.";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"111. Бюджеттік бағдарламалар әкімшілері мен астананың бюджетінің, облыстардың, республикалық маңызы бар қалалар бюджеттерінің, аудан (облыстық маңызы бар қала) бюджетін және аудандық (облыстық маңызы бар қала) бюджетті атқару жөніндегі жергілікті уәкілетті органдар берешектің жай-күйі туралы қаржылық есептілікті нысандарды толық көлемде электронды түрде бюджетті атқару жөніндегі уәкілетті органның АЖ арқылы ұсынады. Есепті АЖ арқылы беру күні оны ұсыну күні болып есептеледі.";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w:t>
      </w:r>
    </w:p>
    <w:bookmarkStart w:name="z28" w:id="16"/>
    <w:p>
      <w:pPr>
        <w:spacing w:after="0"/>
        <w:ind w:left="0"/>
        <w:jc w:val="both"/>
      </w:pPr>
      <w:r>
        <w:rPr>
          <w:rFonts w:ascii="Times New Roman"/>
          <w:b w:val="false"/>
          <w:i w:val="false"/>
          <w:color w:val="000000"/>
          <w:sz w:val="28"/>
        </w:rPr>
        <w:t>
      "113. Республикалық бюджеттік бағдарламалар әкімшісінің қаржылық есептілігіне ескертулер болған және өзгерістер енгізу қажет болған кезде орталық атқарушы органның құзыреті шегінде республикалық бюджетті атқару және жергілікті бюджеттердің, Қазақстан Республикасы Ұлттық қорының атқарылуына қызмет көрсету саласындағы іске асыру және бақылау функцияларын жүзеге асыратын мемлекеттік қазынашылық қабылдамаудың себептерін көрсете отырып, тиісті өзгерістер енгізу үшін республикалық бюджеттік бағдарламалар әкімшісінің қаржылық есептілігін ЦЖ–ға қабылдамайды. Республикалық бюджеттік бағдарламалардың әкімшісі үш жұмыс күні ішінде қаржылық есептілікке тиісті өзгерістер енгізеді және оны мемлекеттік қазынашылыққа қайта жолдайды.";</w:t>
      </w:r>
    </w:p>
    <w:bookmarkEnd w:id="16"/>
    <w:bookmarkStart w:name="z29"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p>
    <w:bookmarkEnd w:id="17"/>
    <w:bookmarkStart w:name="z30" w:id="18"/>
    <w:p>
      <w:pPr>
        <w:spacing w:after="0"/>
        <w:ind w:left="0"/>
        <w:jc w:val="both"/>
      </w:pPr>
      <w:r>
        <w:rPr>
          <w:rFonts w:ascii="Times New Roman"/>
          <w:b w:val="false"/>
          <w:i w:val="false"/>
          <w:color w:val="000000"/>
          <w:sz w:val="28"/>
        </w:rPr>
        <w:t xml:space="preserve">
      2) "Бюджеттік бағдарламалардың әкімшілері квазимемлекеттік сектордың ведомстволық бағынысты субъектілерінің қаржылық есептілігінің деректерімен жылдық шоғырландырылған қаржылық есептілікті жасау қағидаларын бекіту туралы" Қазақстан Республикасы Қаржы министрінің 2025 жылғы 28 мамырдағы № 259 </w:t>
      </w:r>
      <w:r>
        <w:rPr>
          <w:rFonts w:ascii="Times New Roman"/>
          <w:b w:val="false"/>
          <w:i w:val="false"/>
          <w:color w:val="000000"/>
          <w:sz w:val="28"/>
        </w:rPr>
        <w:t>бұйрығына</w:t>
      </w:r>
      <w:r>
        <w:rPr>
          <w:rFonts w:ascii="Times New Roman"/>
          <w:b w:val="false"/>
          <w:i w:val="false"/>
          <w:color w:val="000000"/>
          <w:sz w:val="28"/>
        </w:rPr>
        <w:t>:</w:t>
      </w:r>
    </w:p>
    <w:bookmarkEnd w:id="18"/>
    <w:bookmarkStart w:name="z31" w:id="19"/>
    <w:p>
      <w:pPr>
        <w:spacing w:after="0"/>
        <w:ind w:left="0"/>
        <w:jc w:val="both"/>
      </w:pPr>
      <w:r>
        <w:rPr>
          <w:rFonts w:ascii="Times New Roman"/>
          <w:b w:val="false"/>
          <w:i w:val="false"/>
          <w:color w:val="000000"/>
          <w:sz w:val="28"/>
        </w:rPr>
        <w:t xml:space="preserve">
      Бюджеттік бағдарламалардың әкімшілері квазимемлекеттік сектордың ведомстволық бағынысты субъектілерінің қаржылық есептілігінің деректерімен жылдық шоғырландырылған қаржылық есептілікті жасау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7-тармаққа</w:t>
      </w:r>
      <w:r>
        <w:rPr>
          <w:rFonts w:ascii="Times New Roman"/>
          <w:b w:val="false"/>
          <w:i w:val="false"/>
          <w:color w:val="000000"/>
          <w:sz w:val="28"/>
        </w:rPr>
        <w:t xml:space="preserve"> орыс тілінде өзгеріс енгізілсін, қазақ тіліндегі мәтін өзгеріссіз қалдырылсын;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34" w:id="20"/>
    <w:p>
      <w:pPr>
        <w:spacing w:after="0"/>
        <w:ind w:left="0"/>
        <w:jc w:val="both"/>
      </w:pPr>
      <w:r>
        <w:rPr>
          <w:rFonts w:ascii="Times New Roman"/>
          <w:b w:val="false"/>
          <w:i w:val="false"/>
          <w:color w:val="000000"/>
          <w:sz w:val="28"/>
        </w:rPr>
        <w:t>
      бірінші бөлігі мынадай редакцияда жазылсын:</w:t>
      </w:r>
    </w:p>
    <w:bookmarkEnd w:id="20"/>
    <w:bookmarkStart w:name="z35" w:id="21"/>
    <w:p>
      <w:pPr>
        <w:spacing w:after="0"/>
        <w:ind w:left="0"/>
        <w:jc w:val="both"/>
      </w:pPr>
      <w:r>
        <w:rPr>
          <w:rFonts w:ascii="Times New Roman"/>
          <w:b w:val="false"/>
          <w:i w:val="false"/>
          <w:color w:val="000000"/>
          <w:sz w:val="28"/>
        </w:rPr>
        <w:t>
      "8.Республикалық бюджеттiк бағдарламалар әкiмшiлерiмен шоғырландырылған қаржылық есептiлiк осы Қағидалардың 15-тармақшасына сәйкес нысандардың толық көлемінде электрондық түрде бюджетті атқару жөніндегі уәкілетті органның цифрлық жүйесі (бұдан әрі – ЦЖ) арқылы ұсынылады. Есепті беру күні оны ЦЖ арқылы беру күні болып есептеледі.";</w:t>
      </w:r>
    </w:p>
    <w:bookmarkEnd w:id="21"/>
    <w:bookmarkStart w:name="z36" w:id="22"/>
    <w:p>
      <w:pPr>
        <w:spacing w:after="0"/>
        <w:ind w:left="0"/>
        <w:jc w:val="both"/>
      </w:pPr>
      <w:r>
        <w:rPr>
          <w:rFonts w:ascii="Times New Roman"/>
          <w:b w:val="false"/>
          <w:i w:val="false"/>
          <w:color w:val="000000"/>
          <w:sz w:val="28"/>
        </w:rPr>
        <w:t>
      алтыншы бөлігі мынадай редакцияда жазылсын:</w:t>
      </w:r>
    </w:p>
    <w:bookmarkEnd w:id="22"/>
    <w:bookmarkStart w:name="z37" w:id="23"/>
    <w:p>
      <w:pPr>
        <w:spacing w:after="0"/>
        <w:ind w:left="0"/>
        <w:jc w:val="both"/>
      </w:pPr>
      <w:r>
        <w:rPr>
          <w:rFonts w:ascii="Times New Roman"/>
          <w:b w:val="false"/>
          <w:i w:val="false"/>
          <w:color w:val="000000"/>
          <w:sz w:val="28"/>
        </w:rPr>
        <w:t>
      "Жергiлiктi бюджеттiк бағдарламалар әкiмшiлерi шоғырландырылған қаржылық есептiлiктi осы Қағидалардың 15-тармақшасына сәйкес нысандардың толық көлемінде электрондық түрде ЦЖ арқылы ұсынады.";</w:t>
      </w:r>
    </w:p>
    <w:bookmarkEnd w:id="23"/>
    <w:bookmarkStart w:name="z38" w:id="24"/>
    <w:p>
      <w:pPr>
        <w:spacing w:after="0"/>
        <w:ind w:left="0"/>
        <w:jc w:val="both"/>
      </w:pPr>
      <w:r>
        <w:rPr>
          <w:rFonts w:ascii="Times New Roman"/>
          <w:b w:val="false"/>
          <w:i w:val="false"/>
          <w:color w:val="000000"/>
          <w:sz w:val="28"/>
        </w:rPr>
        <w:t>
      сегізінші және тоғызыншы бөлігі мынадай редакцияда жазылсын:</w:t>
      </w:r>
    </w:p>
    <w:bookmarkEnd w:id="24"/>
    <w:bookmarkStart w:name="z39" w:id="25"/>
    <w:p>
      <w:pPr>
        <w:spacing w:after="0"/>
        <w:ind w:left="0"/>
        <w:jc w:val="both"/>
      </w:pPr>
      <w:r>
        <w:rPr>
          <w:rFonts w:ascii="Times New Roman"/>
          <w:b w:val="false"/>
          <w:i w:val="false"/>
          <w:color w:val="000000"/>
          <w:sz w:val="28"/>
        </w:rPr>
        <w:t>
      "Бюджеттік бағдарламалар әкімшісінің шоғырландырылған қаржылық есептілігіне ескертулер болған және өзгерістер енгізу қажет болған кезде бюджетті атқару жөніндегі уәкілетті орган ЦЖ-да қабылдамау себептерін көрсете отырып, тиісті өзгерістер енгізу үшін шоғырландырылған қаржылық есептілікті қабылдамай қайтарады.</w:t>
      </w:r>
    </w:p>
    <w:bookmarkEnd w:id="25"/>
    <w:bookmarkStart w:name="z40" w:id="26"/>
    <w:p>
      <w:pPr>
        <w:spacing w:after="0"/>
        <w:ind w:left="0"/>
        <w:jc w:val="both"/>
      </w:pPr>
      <w:r>
        <w:rPr>
          <w:rFonts w:ascii="Times New Roman"/>
          <w:b w:val="false"/>
          <w:i w:val="false"/>
          <w:color w:val="000000"/>
          <w:sz w:val="28"/>
        </w:rPr>
        <w:t>
      Бюджеттік бағдарламалардың әкімшісі ЦЖ арқылы жіберілген ескертулерге сәйкес немесе жазбаша хабарлама негізінде жазбаша хабарламаны алған сәттен немесе ЦЖ-да қайтарылған күннен бастап 10 (он) жұмыс күні ішінде өзінің шоғырландырылған қаржылық есептілігіне өзгерістер енгізеді. Ведомстволық бағынысты мемлекеттік мекеменің қаржылық есептілігі өзгерген кезде бюджеттік бағдарламалардың әкімшісі тиісті ведомстволық бағынысты мемлекеттік мекемені жазбаша хабардар етеді және өзгерістер мен толықтырулар бойынша ұсыныстарды оның жеке қаржылық есептілігіне 10 (он) жұмыс күні ішінде енгізу үшін қайта жібереді.";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бөлігі мынадай редакцияда жазылсын:</w:t>
      </w:r>
    </w:p>
    <w:bookmarkStart w:name="z42" w:id="27"/>
    <w:p>
      <w:pPr>
        <w:spacing w:after="0"/>
        <w:ind w:left="0"/>
        <w:jc w:val="both"/>
      </w:pPr>
      <w:r>
        <w:rPr>
          <w:rFonts w:ascii="Times New Roman"/>
          <w:b w:val="false"/>
          <w:i w:val="false"/>
          <w:color w:val="000000"/>
          <w:sz w:val="28"/>
        </w:rPr>
        <w:t>
      "Мемлекеттік қазынашылық астананың, облыстардың, республикалық маңызы бар қаланың бюджетті атқару жөніндегі жергілікті уәкілетті органдарының шоғырландырылған қаржылық есептілігі негізінде – жергілікті бюджеттер бойынша шоғырландырылған қаржылық есептілік.";</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төртінші бөлігі мынадай редакцияда жазылсын:</w:t>
      </w:r>
    </w:p>
    <w:bookmarkStart w:name="z44" w:id="28"/>
    <w:p>
      <w:pPr>
        <w:spacing w:after="0"/>
        <w:ind w:left="0"/>
        <w:jc w:val="both"/>
      </w:pPr>
      <w:r>
        <w:rPr>
          <w:rFonts w:ascii="Times New Roman"/>
          <w:b w:val="false"/>
          <w:i w:val="false"/>
          <w:color w:val="000000"/>
          <w:sz w:val="28"/>
        </w:rPr>
        <w:t>
      "Қаржылық есептілікке ЦЖ арқылы есептілікті ұсынатын бюджеттік бағдарламалардың әкімшілерін қоспағанда, есептілікте бірінші және екінші қолдарды беру құқығы туралы бұйрықтың көшірмесі қоса беріледі.";</w:t>
      </w:r>
    </w:p>
    <w:bookmarkEnd w:id="28"/>
    <w:bookmarkStart w:name="z45" w:id="2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орыс тілінде өзгеріс енгізілсін, қазақ тіліндегі мәтін өзгеріссіз қалдырылсын;</w:t>
      </w:r>
    </w:p>
    <w:bookmarkEnd w:id="29"/>
    <w:bookmarkStart w:name="z46" w:id="30"/>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заңнамада белгіленген тәртіппен:</w:t>
      </w:r>
    </w:p>
    <w:bookmarkEnd w:id="30"/>
    <w:bookmarkStart w:name="z47" w:id="31"/>
    <w:p>
      <w:pPr>
        <w:spacing w:after="0"/>
        <w:ind w:left="0"/>
        <w:jc w:val="both"/>
      </w:pPr>
      <w:r>
        <w:rPr>
          <w:rFonts w:ascii="Times New Roman"/>
          <w:b w:val="false"/>
          <w:i w:val="false"/>
          <w:color w:val="000000"/>
          <w:sz w:val="28"/>
        </w:rPr>
        <w:t>
      1) осы бұйрықтың көшірмелерін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1"/>
    <w:bookmarkStart w:name="z48" w:id="32"/>
    <w:p>
      <w:pPr>
        <w:spacing w:after="0"/>
        <w:ind w:left="0"/>
        <w:jc w:val="both"/>
      </w:pPr>
      <w:r>
        <w:rPr>
          <w:rFonts w:ascii="Times New Roman"/>
          <w:b w:val="false"/>
          <w:i w:val="false"/>
          <w:color w:val="000000"/>
          <w:sz w:val="28"/>
        </w:rPr>
        <w:t>
      2) осы бұйрық ресми жарияланған күнінен кейін Қазақстан Республикасы Қаржы министрлігінің интернет-ресурсында орналастырылуын қамтамасыз етсін.</w:t>
      </w:r>
    </w:p>
    <w:bookmarkEnd w:id="32"/>
    <w:bookmarkStart w:name="z49" w:id="33"/>
    <w:p>
      <w:pPr>
        <w:spacing w:after="0"/>
        <w:ind w:left="0"/>
        <w:jc w:val="both"/>
      </w:pPr>
      <w:r>
        <w:rPr>
          <w:rFonts w:ascii="Times New Roman"/>
          <w:b w:val="false"/>
          <w:i w:val="false"/>
          <w:color w:val="000000"/>
          <w:sz w:val="28"/>
        </w:rPr>
        <w:t xml:space="preserve">
      3. Осы бұйрық 2026 жылғы 12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он жетінші, он сегізінші, жиырма бірінші, жиырма екінші, жиырма жетінші, жиырма сегізінші, жиырма тоғызыншы, отызыншы, отыз бірінші, отыз екінші, отыз үшінші, отыз төртінші, отыз жетінші және отыз сегізінші абзацтарын қоспағанда, осы бұйрық 2026 жылғы 1 шілдеден бастап қолданысқа енгізіледі және ресми жариялануға жатады.</w:t>
      </w:r>
    </w:p>
    <w:bookmarkEnd w:id="33"/>
    <w:bookmarkStart w:name="z50" w:id="34"/>
    <w:p>
      <w:pPr>
        <w:spacing w:after="0"/>
        <w:ind w:left="0"/>
        <w:jc w:val="both"/>
      </w:pPr>
      <w:r>
        <w:rPr>
          <w:rFonts w:ascii="Times New Roman"/>
          <w:b w:val="false"/>
          <w:i w:val="false"/>
          <w:color w:val="000000"/>
          <w:sz w:val="28"/>
        </w:rPr>
        <w:t>
      2026 жылғы 12 шілдеден бастап:</w:t>
      </w:r>
    </w:p>
    <w:bookmarkEnd w:id="34"/>
    <w:bookmarkStart w:name="z51" w:id="35"/>
    <w:p>
      <w:pPr>
        <w:spacing w:after="0"/>
        <w:ind w:left="0"/>
        <w:jc w:val="both"/>
      </w:pPr>
      <w:r>
        <w:rPr>
          <w:rFonts w:ascii="Times New Roman"/>
          <w:b w:val="false"/>
          <w:i w:val="false"/>
          <w:color w:val="000000"/>
          <w:sz w:val="28"/>
        </w:rPr>
        <w:t>
      осы бұйрықтың 1-тармағының жиырмасыншы абзацы мынадай редакцияда қолданылады деп белгіленсін:</w:t>
      </w:r>
    </w:p>
    <w:bookmarkEnd w:id="35"/>
    <w:bookmarkStart w:name="z52" w:id="36"/>
    <w:p>
      <w:pPr>
        <w:spacing w:after="0"/>
        <w:ind w:left="0"/>
        <w:jc w:val="both"/>
      </w:pPr>
      <w:r>
        <w:rPr>
          <w:rFonts w:ascii="Times New Roman"/>
          <w:b w:val="false"/>
          <w:i w:val="false"/>
          <w:color w:val="000000"/>
          <w:sz w:val="28"/>
        </w:rPr>
        <w:t>
      "111. Бюджеттік бағдарламалар әкімшілері мен астана бюджеті, облыстардың, республикалық маңызы бар қалалар бюджеттерінің бюджетін, аудан (облыстық маңызы бар қала) бюджетін және аудандық (облыстық маңызы бар қала) бюджетті атқару жөніндегі жергілікті уәкілетті органдар берешектің жай-күйі туралы қаржылық есептілікті нысандарды толық көлемде электронды түрде бюджетті атқару жөніндегі уәкілетті органның ЦЖ арқылы ұсынады. Есепті ЦЖ арқылы беру күні оны ұсыну күні болып есептеледі.".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bookmarkStart w:name="z54" w:id="37"/>
    <w:p>
      <w:pPr>
        <w:spacing w:after="0"/>
        <w:ind w:left="0"/>
        <w:jc w:val="both"/>
      </w:pPr>
      <w:r>
        <w:rPr>
          <w:rFonts w:ascii="Times New Roman"/>
          <w:b w:val="false"/>
          <w:i w:val="false"/>
          <w:color w:val="000000"/>
          <w:sz w:val="28"/>
        </w:rPr>
        <w:t>
      "КЕЛІСІЛДІ"</w:t>
      </w:r>
    </w:p>
    <w:bookmarkEnd w:id="37"/>
    <w:bookmarkStart w:name="z55" w:id="38"/>
    <w:p>
      <w:pPr>
        <w:spacing w:after="0"/>
        <w:ind w:left="0"/>
        <w:jc w:val="both"/>
      </w:pPr>
      <w:r>
        <w:rPr>
          <w:rFonts w:ascii="Times New Roman"/>
          <w:b w:val="false"/>
          <w:i w:val="false"/>
          <w:color w:val="000000"/>
          <w:sz w:val="28"/>
        </w:rPr>
        <w:t>
      Қазақстан Республикасы</w:t>
      </w:r>
    </w:p>
    <w:bookmarkEnd w:id="38"/>
    <w:bookmarkStart w:name="z56" w:id="39"/>
    <w:p>
      <w:pPr>
        <w:spacing w:after="0"/>
        <w:ind w:left="0"/>
        <w:jc w:val="both"/>
      </w:pPr>
      <w:r>
        <w:rPr>
          <w:rFonts w:ascii="Times New Roman"/>
          <w:b w:val="false"/>
          <w:i w:val="false"/>
          <w:color w:val="000000"/>
          <w:sz w:val="28"/>
        </w:rPr>
        <w:t>
      Стратегиялық жоспарлау және</w:t>
      </w:r>
    </w:p>
    <w:bookmarkEnd w:id="39"/>
    <w:bookmarkStart w:name="z57" w:id="40"/>
    <w:p>
      <w:pPr>
        <w:spacing w:after="0"/>
        <w:ind w:left="0"/>
        <w:jc w:val="both"/>
      </w:pPr>
      <w:r>
        <w:rPr>
          <w:rFonts w:ascii="Times New Roman"/>
          <w:b w:val="false"/>
          <w:i w:val="false"/>
          <w:color w:val="000000"/>
          <w:sz w:val="28"/>
        </w:rPr>
        <w:t>
      реформалар агенттігінің</w:t>
      </w:r>
    </w:p>
    <w:bookmarkEnd w:id="40"/>
    <w:bookmarkStart w:name="z58" w:id="41"/>
    <w:p>
      <w:pPr>
        <w:spacing w:after="0"/>
        <w:ind w:left="0"/>
        <w:jc w:val="both"/>
      </w:pPr>
      <w:r>
        <w:rPr>
          <w:rFonts w:ascii="Times New Roman"/>
          <w:b w:val="false"/>
          <w:i w:val="false"/>
          <w:color w:val="000000"/>
          <w:sz w:val="28"/>
        </w:rPr>
        <w:t>
      Ұлттық статистика бюросы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2026 жылғы 25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433 бұйрығына 1-қосымша</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61" w:id="42"/>
    <w:p>
      <w:pPr>
        <w:spacing w:after="0"/>
        <w:ind w:left="0"/>
        <w:jc w:val="left"/>
      </w:pPr>
      <w:r>
        <w:rPr>
          <w:rFonts w:ascii="Times New Roman"/>
          <w:b/>
          <w:i w:val="false"/>
          <w:color w:val="000000"/>
        </w:rPr>
        <w:t xml:space="preserve"> Бюджет қаражаты есебінен қалыптасқан дебиторлық берешек туралы есеп</w:t>
      </w:r>
    </w:p>
    <w:bookmarkEnd w:id="42"/>
    <w:bookmarkStart w:name="z62" w:id="43"/>
    <w:p>
      <w:pPr>
        <w:spacing w:after="0"/>
        <w:ind w:left="0"/>
        <w:jc w:val="both"/>
      </w:pPr>
      <w:r>
        <w:rPr>
          <w:rFonts w:ascii="Times New Roman"/>
          <w:b w:val="false"/>
          <w:i w:val="false"/>
          <w:color w:val="000000"/>
          <w:sz w:val="28"/>
        </w:rPr>
        <w:t>
      Ұсынылады: бюджеттік бағдарламалар әкімшісіне/ бюджетті атқару жөніндегі уәкілетті органға/мемлекеттік қазынашылыққа</w:t>
      </w:r>
    </w:p>
    <w:bookmarkEnd w:id="43"/>
    <w:bookmarkStart w:name="z63" w:id="44"/>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End w:id="44"/>
    <w:bookmarkStart w:name="z64" w:id="4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ҚЕ-1-ДБ-Б нысаны</w:t>
      </w:r>
    </w:p>
    <w:bookmarkEnd w:id="45"/>
    <w:bookmarkStart w:name="z65" w:id="46"/>
    <w:p>
      <w:pPr>
        <w:spacing w:after="0"/>
        <w:ind w:left="0"/>
        <w:jc w:val="both"/>
      </w:pPr>
      <w:r>
        <w:rPr>
          <w:rFonts w:ascii="Times New Roman"/>
          <w:b w:val="false"/>
          <w:i w:val="false"/>
          <w:color w:val="000000"/>
          <w:sz w:val="28"/>
        </w:rPr>
        <w:t>
      Мерзімділігі: тоқсандық, жылдық</w:t>
      </w:r>
    </w:p>
    <w:bookmarkEnd w:id="46"/>
    <w:bookmarkStart w:name="z66" w:id="47"/>
    <w:p>
      <w:pPr>
        <w:spacing w:after="0"/>
        <w:ind w:left="0"/>
        <w:jc w:val="both"/>
      </w:pPr>
      <w:r>
        <w:rPr>
          <w:rFonts w:ascii="Times New Roman"/>
          <w:b w:val="false"/>
          <w:i w:val="false"/>
          <w:color w:val="000000"/>
          <w:sz w:val="28"/>
        </w:rPr>
        <w:t>
      Есепті кезең: ______ жылғы "___" ___________</w:t>
      </w:r>
    </w:p>
    <w:bookmarkEnd w:id="47"/>
    <w:bookmarkStart w:name="z67" w:id="4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48"/>
    <w:bookmarkStart w:name="z68" w:id="49"/>
    <w:p>
      <w:pPr>
        <w:spacing w:after="0"/>
        <w:ind w:left="0"/>
        <w:jc w:val="both"/>
      </w:pPr>
      <w:r>
        <w:rPr>
          <w:rFonts w:ascii="Times New Roman"/>
          <w:b w:val="false"/>
          <w:i w:val="false"/>
          <w:color w:val="000000"/>
          <w:sz w:val="28"/>
        </w:rPr>
        <w:t>
      мемлекеттік мекеме ____________________________________________</w:t>
      </w:r>
    </w:p>
    <w:bookmarkEnd w:id="49"/>
    <w:bookmarkStart w:name="z69" w:id="50"/>
    <w:p>
      <w:pPr>
        <w:spacing w:after="0"/>
        <w:ind w:left="0"/>
        <w:jc w:val="both"/>
      </w:pPr>
      <w:r>
        <w:rPr>
          <w:rFonts w:ascii="Times New Roman"/>
          <w:b w:val="false"/>
          <w:i w:val="false"/>
          <w:color w:val="000000"/>
          <w:sz w:val="28"/>
        </w:rPr>
        <w:t>
      бюджеттік бағдарламалар әкімшісі _________________________________</w:t>
      </w:r>
    </w:p>
    <w:bookmarkEnd w:id="50"/>
    <w:bookmarkStart w:name="z70" w:id="51"/>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w:t>
      </w:r>
    </w:p>
    <w:bookmarkEnd w:id="51"/>
    <w:p>
      <w:pPr>
        <w:spacing w:after="0"/>
        <w:ind w:left="0"/>
        <w:jc w:val="both"/>
      </w:pPr>
      <w:r>
        <w:rPr>
          <w:rFonts w:ascii="Times New Roman"/>
          <w:b w:val="false"/>
          <w:i w:val="false"/>
          <w:color w:val="000000"/>
          <w:sz w:val="28"/>
        </w:rPr>
        <w:t>
      бюджеттi атқару жөнiндегi жергiлiктi уәкiлеттi орган __________________</w:t>
      </w:r>
    </w:p>
    <w:bookmarkStart w:name="z72" w:id="52"/>
    <w:p>
      <w:pPr>
        <w:spacing w:after="0"/>
        <w:ind w:left="0"/>
        <w:jc w:val="both"/>
      </w:pPr>
      <w:r>
        <w:rPr>
          <w:rFonts w:ascii="Times New Roman"/>
          <w:b w:val="false"/>
          <w:i w:val="false"/>
          <w:color w:val="000000"/>
          <w:sz w:val="28"/>
        </w:rPr>
        <w:t>
      мемлекеттік қазынашылық_______________________________________</w:t>
      </w:r>
    </w:p>
    <w:bookmarkEnd w:id="52"/>
    <w:bookmarkStart w:name="z73" w:id="5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53"/>
    <w:bookmarkStart w:name="z74" w:id="54"/>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bookmarkEnd w:id="54"/>
    <w:bookmarkStart w:name="z75" w:id="55"/>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bookmarkEnd w:id="55"/>
    <w:bookmarkStart w:name="z76" w:id="56"/>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мемлекеттік қазынашылық белгілейді;</w:t>
      </w:r>
    </w:p>
    <w:bookmarkEnd w:id="56"/>
    <w:bookmarkStart w:name="z77" w:id="57"/>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bookmarkEnd w:id="57"/>
    <w:bookmarkStart w:name="z78" w:id="58"/>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bookmarkEnd w:id="58"/>
    <w:bookmarkStart w:name="z79" w:id="59"/>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31 наурызда және 30 қыркүйекте аяқталатын кезеңге – есепті кезеңнен кейінгі айдың 20-нан кешіктірмей.</w:t>
      </w:r>
    </w:p>
    <w:bookmarkEnd w:id="59"/>
    <w:bookmarkStart w:name="z80" w:id="60"/>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bookmarkEnd w:id="60"/>
    <w:bookmarkStart w:name="z81" w:id="61"/>
    <w:p>
      <w:pPr>
        <w:spacing w:after="0"/>
        <w:ind w:left="0"/>
        <w:jc w:val="both"/>
      </w:pPr>
      <w:r>
        <w:rPr>
          <w:rFonts w:ascii="Times New Roman"/>
          <w:b w:val="false"/>
          <w:i w:val="false"/>
          <w:color w:val="000000"/>
          <w:sz w:val="28"/>
        </w:rPr>
        <w:t>
      мемлекеттік қазынашылық үшін 31 наурызда және 30 қыркүйекте аяқталатын кезеңге – есепті кезеңнен кейінгі айдың 25-нен кешіктірмей;</w:t>
      </w:r>
    </w:p>
    <w:bookmarkEnd w:id="61"/>
    <w:bookmarkStart w:name="z82" w:id="62"/>
    <w:p>
      <w:pPr>
        <w:spacing w:after="0"/>
        <w:ind w:left="0"/>
        <w:jc w:val="both"/>
      </w:pPr>
      <w:r>
        <w:rPr>
          <w:rFonts w:ascii="Times New Roman"/>
          <w:b w:val="false"/>
          <w:i w:val="false"/>
          <w:color w:val="000000"/>
          <w:sz w:val="28"/>
        </w:rPr>
        <w:t>
      мемлекеттік қазынашылық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bookmarkEnd w:id="62"/>
    <w:bookmarkStart w:name="z83" w:id="63"/>
    <w:p>
      <w:pPr>
        <w:spacing w:after="0"/>
        <w:ind w:left="0"/>
        <w:jc w:val="both"/>
      </w:pPr>
      <w:r>
        <w:rPr>
          <w:rFonts w:ascii="Times New Roman"/>
          <w:b w:val="false"/>
          <w:i w:val="false"/>
          <w:color w:val="000000"/>
          <w:sz w:val="28"/>
        </w:rPr>
        <w:t xml:space="preserve">
      Бизнес-сәйкестендіру нөмірі </w:t>
      </w:r>
    </w:p>
    <w:bookmarkEnd w:id="63"/>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64"/>
    <w:p>
      <w:pPr>
        <w:spacing w:after="0"/>
        <w:ind w:left="0"/>
        <w:jc w:val="both"/>
      </w:pPr>
      <w:r>
        <w:rPr>
          <w:rFonts w:ascii="Times New Roman"/>
          <w:b w:val="false"/>
          <w:i w:val="false"/>
          <w:color w:val="000000"/>
          <w:sz w:val="28"/>
        </w:rPr>
        <w:t>
      Жинау әдісі: қағаз жеткізгіште және электронды түрде</w:t>
      </w:r>
    </w:p>
    <w:bookmarkEnd w:id="64"/>
    <w:bookmarkStart w:name="z85" w:id="65"/>
    <w:p>
      <w:pPr>
        <w:spacing w:after="0"/>
        <w:ind w:left="0"/>
        <w:jc w:val="both"/>
      </w:pPr>
      <w:r>
        <w:rPr>
          <w:rFonts w:ascii="Times New Roman"/>
          <w:b w:val="false"/>
          <w:i w:val="false"/>
          <w:color w:val="000000"/>
          <w:sz w:val="28"/>
        </w:rPr>
        <w:t>
      Бюджеттің түрі _________________________________________________</w:t>
      </w:r>
    </w:p>
    <w:bookmarkEnd w:id="65"/>
    <w:bookmarkStart w:name="z86" w:id="66"/>
    <w:p>
      <w:pPr>
        <w:spacing w:after="0"/>
        <w:ind w:left="0"/>
        <w:jc w:val="both"/>
      </w:pPr>
      <w:r>
        <w:rPr>
          <w:rFonts w:ascii="Times New Roman"/>
          <w:b w:val="false"/>
          <w:i w:val="false"/>
          <w:color w:val="000000"/>
          <w:sz w:val="28"/>
        </w:rPr>
        <w:t>
      Өлшем бірлігі: мың теңге</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жылына арналған бюджеттік бағдарламаларды (кіші бағдарламаларды) қаржыландыру жоспары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67"/>
    <w:p>
      <w:pPr>
        <w:spacing w:after="0"/>
        <w:ind w:left="0"/>
        <w:jc w:val="both"/>
      </w:pPr>
      <w:r>
        <w:rPr>
          <w:rFonts w:ascii="Times New Roman"/>
          <w:b w:val="false"/>
          <w:i w:val="false"/>
          <w:color w:val="000000"/>
          <w:sz w:val="28"/>
        </w:rPr>
        <w:t>
      кестенің жалғасы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берешегі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берешегі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(13-баған +14-баған)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Ағымдығы жылы өтелген берешек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өтелгенін ескергендегі қалдық (9-баған – 10-баған -11-баған +/- 12-баған)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сомасы (алдын ала төлеу)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жылына арналған бюджеттік бағдарламаларды (кіші бағдарламаларды) қаржыландыру жоспарына аванстық төлемдер сомасының қатынастары (16-баған /8-баған х 100) %,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мерзімі өткен берешек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кірісіне аударылғаны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негіздемелер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8"/>
          <w:p>
            <w:pPr>
              <w:spacing w:after="20"/>
              <w:ind w:left="20"/>
              <w:jc w:val="both"/>
            </w:pPr>
            <w:r>
              <w:rPr>
                <w:rFonts w:ascii="Times New Roman"/>
                <w:b w:val="false"/>
                <w:i w:val="false"/>
                <w:color w:val="000000"/>
                <w:sz w:val="20"/>
              </w:rPr>
              <w:t>
шоттан шотқа ауыстырылды</w:t>
            </w:r>
          </w:p>
          <w:bookmarkEnd w:id="68"/>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9"/>
          <w:p>
            <w:pPr>
              <w:spacing w:after="20"/>
              <w:ind w:left="20"/>
              <w:jc w:val="both"/>
            </w:pPr>
            <w:r>
              <w:rPr>
                <w:rFonts w:ascii="Times New Roman"/>
                <w:b w:val="false"/>
                <w:i w:val="false"/>
                <w:color w:val="000000"/>
                <w:sz w:val="20"/>
              </w:rPr>
              <w:t>
Атауы ______________________</w:t>
            </w:r>
          </w:p>
          <w:bookmarkEnd w:id="69"/>
          <w:p>
            <w:pPr>
              <w:spacing w:after="20"/>
              <w:ind w:left="20"/>
              <w:jc w:val="both"/>
            </w:pPr>
            <w:r>
              <w:rPr>
                <w:rFonts w:ascii="Times New Roman"/>
                <w:b w:val="false"/>
                <w:i w:val="false"/>
                <w:color w:val="000000"/>
                <w:sz w:val="20"/>
              </w:rPr>
              <w:t>
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0"/>
          <w:p>
            <w:pPr>
              <w:spacing w:after="20"/>
              <w:ind w:left="20"/>
              <w:jc w:val="both"/>
            </w:pPr>
            <w:r>
              <w:rPr>
                <w:rFonts w:ascii="Times New Roman"/>
                <w:b w:val="false"/>
                <w:i w:val="false"/>
                <w:color w:val="000000"/>
                <w:sz w:val="20"/>
              </w:rPr>
              <w:t>
Мекенжайы ________________</w:t>
            </w:r>
          </w:p>
          <w:bookmarkEnd w:id="70"/>
          <w:p>
            <w:pPr>
              <w:spacing w:after="20"/>
              <w:ind w:left="20"/>
              <w:jc w:val="both"/>
            </w:pPr>
            <w:r>
              <w:rPr>
                <w:rFonts w:ascii="Times New Roman"/>
                <w:b w:val="false"/>
                <w:i w:val="false"/>
                <w:color w:val="000000"/>
                <w:sz w:val="20"/>
              </w:rPr>
              <w:t>
____________________________</w:t>
            </w:r>
          </w:p>
        </w:tc>
      </w:tr>
    </w:tbl>
    <w:bookmarkStart w:name="z91" w:id="71"/>
    <w:p>
      <w:pPr>
        <w:spacing w:after="0"/>
        <w:ind w:left="0"/>
        <w:jc w:val="both"/>
      </w:pPr>
      <w:r>
        <w:rPr>
          <w:rFonts w:ascii="Times New Roman"/>
          <w:b w:val="false"/>
          <w:i w:val="false"/>
          <w:color w:val="000000"/>
          <w:sz w:val="28"/>
        </w:rPr>
        <w:t>
      Телефоны_____________________________________________________</w:t>
      </w:r>
    </w:p>
    <w:bookmarkEnd w:id="71"/>
    <w:bookmarkStart w:name="z92" w:id="72"/>
    <w:p>
      <w:pPr>
        <w:spacing w:after="0"/>
        <w:ind w:left="0"/>
        <w:jc w:val="both"/>
      </w:pPr>
      <w:r>
        <w:rPr>
          <w:rFonts w:ascii="Times New Roman"/>
          <w:b w:val="false"/>
          <w:i w:val="false"/>
          <w:color w:val="000000"/>
          <w:sz w:val="28"/>
        </w:rPr>
        <w:t>
      Электрондық пошта мекенжайы_____________________________________</w:t>
      </w:r>
    </w:p>
    <w:bookmarkEnd w:id="72"/>
    <w:bookmarkStart w:name="z93" w:id="73"/>
    <w:p>
      <w:pPr>
        <w:spacing w:after="0"/>
        <w:ind w:left="0"/>
        <w:jc w:val="both"/>
      </w:pPr>
      <w:r>
        <w:rPr>
          <w:rFonts w:ascii="Times New Roman"/>
          <w:b w:val="false"/>
          <w:i w:val="false"/>
          <w:color w:val="000000"/>
          <w:sz w:val="28"/>
        </w:rPr>
        <w:t>
      Орындаушы____________________________________________________</w:t>
      </w:r>
    </w:p>
    <w:bookmarkEnd w:id="73"/>
    <w:bookmarkStart w:name="z94" w:id="74"/>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74"/>
    <w:bookmarkStart w:name="z95" w:id="75"/>
    <w:p>
      <w:pPr>
        <w:spacing w:after="0"/>
        <w:ind w:left="0"/>
        <w:jc w:val="both"/>
      </w:pPr>
      <w:r>
        <w:rPr>
          <w:rFonts w:ascii="Times New Roman"/>
          <w:b w:val="false"/>
          <w:i w:val="false"/>
          <w:color w:val="000000"/>
          <w:sz w:val="28"/>
        </w:rPr>
        <w:t>
      Жергілікті атқарушы органның басшысы немесе оны алмастыратын адам</w:t>
      </w:r>
    </w:p>
    <w:bookmarkEnd w:id="75"/>
    <w:bookmarkStart w:name="z96" w:id="76"/>
    <w:p>
      <w:pPr>
        <w:spacing w:after="0"/>
        <w:ind w:left="0"/>
        <w:jc w:val="both"/>
      </w:pPr>
      <w:r>
        <w:rPr>
          <w:rFonts w:ascii="Times New Roman"/>
          <w:b w:val="false"/>
          <w:i w:val="false"/>
          <w:color w:val="000000"/>
          <w:sz w:val="28"/>
        </w:rPr>
        <w:t>
      ______________ _______________________________________________</w:t>
      </w:r>
    </w:p>
    <w:bookmarkEnd w:id="76"/>
    <w:bookmarkStart w:name="z97" w:id="77"/>
    <w:p>
      <w:pPr>
        <w:spacing w:after="0"/>
        <w:ind w:left="0"/>
        <w:jc w:val="both"/>
      </w:pPr>
      <w:r>
        <w:rPr>
          <w:rFonts w:ascii="Times New Roman"/>
          <w:b w:val="false"/>
          <w:i w:val="false"/>
          <w:color w:val="000000"/>
          <w:sz w:val="28"/>
        </w:rPr>
        <w:t>
      (қолы) (тегі, аты, әкесінің аты (ол болған жағдайда)</w:t>
      </w:r>
    </w:p>
    <w:bookmarkEnd w:id="77"/>
    <w:bookmarkStart w:name="z98" w:id="78"/>
    <w:p>
      <w:pPr>
        <w:spacing w:after="0"/>
        <w:ind w:left="0"/>
        <w:jc w:val="both"/>
      </w:pPr>
      <w:r>
        <w:rPr>
          <w:rFonts w:ascii="Times New Roman"/>
          <w:b w:val="false"/>
          <w:i w:val="false"/>
          <w:color w:val="000000"/>
          <w:sz w:val="28"/>
        </w:rPr>
        <w:t>
      Мөр орны ____ жылғы "____" __________</w:t>
      </w:r>
    </w:p>
    <w:bookmarkEnd w:id="78"/>
    <w:bookmarkStart w:name="z99" w:id="79"/>
    <w:p>
      <w:pPr>
        <w:spacing w:after="0"/>
        <w:ind w:left="0"/>
        <w:jc w:val="both"/>
      </w:pPr>
      <w:r>
        <w:rPr>
          <w:rFonts w:ascii="Times New Roman"/>
          <w:b w:val="false"/>
          <w:i w:val="false"/>
          <w:color w:val="000000"/>
          <w:sz w:val="28"/>
        </w:rPr>
        <w:t>
      ** Мемлекеттік қазынашылықтың/бюджетті атқару жөніндегі жергілікті уәкілетті</w:t>
      </w:r>
    </w:p>
    <w:bookmarkEnd w:id="79"/>
    <w:p>
      <w:pPr>
        <w:spacing w:after="0"/>
        <w:ind w:left="0"/>
        <w:jc w:val="both"/>
      </w:pPr>
      <w:r>
        <w:rPr>
          <w:rFonts w:ascii="Times New Roman"/>
          <w:b w:val="false"/>
          <w:i w:val="false"/>
          <w:color w:val="000000"/>
          <w:sz w:val="28"/>
        </w:rPr>
        <w:t xml:space="preserve">
      органның/ аудандық маңызы бар қала, ауыл, кент, ауылдық округ әкімі аппаратының </w:t>
      </w:r>
    </w:p>
    <w:p>
      <w:pPr>
        <w:spacing w:after="0"/>
        <w:ind w:left="0"/>
        <w:jc w:val="both"/>
      </w:pPr>
      <w:r>
        <w:rPr>
          <w:rFonts w:ascii="Times New Roman"/>
          <w:b w:val="false"/>
          <w:i w:val="false"/>
          <w:color w:val="000000"/>
          <w:sz w:val="28"/>
        </w:rPr>
        <w:t>
      басшысы немесе оны алмастыратын адам</w:t>
      </w:r>
    </w:p>
    <w:bookmarkStart w:name="z100" w:id="80"/>
    <w:p>
      <w:pPr>
        <w:spacing w:after="0"/>
        <w:ind w:left="0"/>
        <w:jc w:val="both"/>
      </w:pPr>
      <w:r>
        <w:rPr>
          <w:rFonts w:ascii="Times New Roman"/>
          <w:b w:val="false"/>
          <w:i w:val="false"/>
          <w:color w:val="000000"/>
          <w:sz w:val="28"/>
        </w:rPr>
        <w:t>
      _____________________ _________________________________________</w:t>
      </w:r>
    </w:p>
    <w:bookmarkEnd w:id="80"/>
    <w:bookmarkStart w:name="z101" w:id="81"/>
    <w:p>
      <w:pPr>
        <w:spacing w:after="0"/>
        <w:ind w:left="0"/>
        <w:jc w:val="both"/>
      </w:pPr>
      <w:r>
        <w:rPr>
          <w:rFonts w:ascii="Times New Roman"/>
          <w:b w:val="false"/>
          <w:i w:val="false"/>
          <w:color w:val="000000"/>
          <w:sz w:val="28"/>
        </w:rPr>
        <w:t>
      (қолы) (тегі, аты, әкесінің аты (ол болған жағдайда)</w:t>
      </w:r>
    </w:p>
    <w:bookmarkEnd w:id="81"/>
    <w:bookmarkStart w:name="z102" w:id="82"/>
    <w:p>
      <w:pPr>
        <w:spacing w:after="0"/>
        <w:ind w:left="0"/>
        <w:jc w:val="both"/>
      </w:pPr>
      <w:r>
        <w:rPr>
          <w:rFonts w:ascii="Times New Roman"/>
          <w:b w:val="false"/>
          <w:i w:val="false"/>
          <w:color w:val="000000"/>
          <w:sz w:val="28"/>
        </w:rPr>
        <w:t>
      Мөр орны ____ жылғы "____" __________</w:t>
      </w:r>
    </w:p>
    <w:bookmarkEnd w:id="82"/>
    <w:bookmarkStart w:name="z103" w:id="83"/>
    <w:p>
      <w:pPr>
        <w:spacing w:after="0"/>
        <w:ind w:left="0"/>
        <w:jc w:val="both"/>
      </w:pPr>
      <w:r>
        <w:rPr>
          <w:rFonts w:ascii="Times New Roman"/>
          <w:b w:val="false"/>
          <w:i w:val="false"/>
          <w:color w:val="000000"/>
          <w:sz w:val="28"/>
        </w:rPr>
        <w:t>
      **Деректерді жасауға жауапты құрылымдық бөлімшенің басшысы немесе оны</w:t>
      </w:r>
    </w:p>
    <w:bookmarkEnd w:id="83"/>
    <w:bookmarkStart w:name="z104" w:id="84"/>
    <w:p>
      <w:pPr>
        <w:spacing w:after="0"/>
        <w:ind w:left="0"/>
        <w:jc w:val="both"/>
      </w:pPr>
      <w:r>
        <w:rPr>
          <w:rFonts w:ascii="Times New Roman"/>
          <w:b w:val="false"/>
          <w:i w:val="false"/>
          <w:color w:val="000000"/>
          <w:sz w:val="28"/>
        </w:rPr>
        <w:t>
      алмастыратын адам</w:t>
      </w:r>
    </w:p>
    <w:bookmarkEnd w:id="84"/>
    <w:bookmarkStart w:name="z105" w:id="85"/>
    <w:p>
      <w:pPr>
        <w:spacing w:after="0"/>
        <w:ind w:left="0"/>
        <w:jc w:val="both"/>
      </w:pPr>
      <w:r>
        <w:rPr>
          <w:rFonts w:ascii="Times New Roman"/>
          <w:b w:val="false"/>
          <w:i w:val="false"/>
          <w:color w:val="000000"/>
          <w:sz w:val="28"/>
        </w:rPr>
        <w:t>
      ______________ ________________________________________________</w:t>
      </w:r>
    </w:p>
    <w:bookmarkEnd w:id="85"/>
    <w:bookmarkStart w:name="z106" w:id="86"/>
    <w:p>
      <w:pPr>
        <w:spacing w:after="0"/>
        <w:ind w:left="0"/>
        <w:jc w:val="both"/>
      </w:pPr>
      <w:r>
        <w:rPr>
          <w:rFonts w:ascii="Times New Roman"/>
          <w:b w:val="false"/>
          <w:i w:val="false"/>
          <w:color w:val="000000"/>
          <w:sz w:val="28"/>
        </w:rPr>
        <w:t>
      (қолы) (тегі, аты, әкесінің аты (ол болған жағдайда)</w:t>
      </w:r>
    </w:p>
    <w:bookmarkEnd w:id="86"/>
    <w:p>
      <w:pPr>
        <w:spacing w:after="0"/>
        <w:ind w:left="0"/>
        <w:jc w:val="both"/>
      </w:pPr>
      <w:r>
        <w:rPr>
          <w:rFonts w:ascii="Times New Roman"/>
          <w:b w:val="false"/>
          <w:i w:val="false"/>
          <w:color w:val="000000"/>
          <w:sz w:val="28"/>
        </w:rPr>
        <w:t xml:space="preserve">
      Мемлекеттік мекеменің/бюджеттік бағдарламалар әкімшісінің басшысы немесе оны </w:t>
      </w:r>
    </w:p>
    <w:bookmarkStart w:name="z107" w:id="87"/>
    <w:p>
      <w:pPr>
        <w:spacing w:after="0"/>
        <w:ind w:left="0"/>
        <w:jc w:val="both"/>
      </w:pPr>
      <w:r>
        <w:rPr>
          <w:rFonts w:ascii="Times New Roman"/>
          <w:b w:val="false"/>
          <w:i w:val="false"/>
          <w:color w:val="000000"/>
          <w:sz w:val="28"/>
        </w:rPr>
        <w:t>
      алмастыратын адам</w:t>
      </w:r>
    </w:p>
    <w:bookmarkEnd w:id="87"/>
    <w:bookmarkStart w:name="z108" w:id="88"/>
    <w:p>
      <w:pPr>
        <w:spacing w:after="0"/>
        <w:ind w:left="0"/>
        <w:jc w:val="both"/>
      </w:pPr>
      <w:r>
        <w:rPr>
          <w:rFonts w:ascii="Times New Roman"/>
          <w:b w:val="false"/>
          <w:i w:val="false"/>
          <w:color w:val="000000"/>
          <w:sz w:val="28"/>
        </w:rPr>
        <w:t>
      ______________ ________________________________________________</w:t>
      </w:r>
    </w:p>
    <w:bookmarkEnd w:id="88"/>
    <w:bookmarkStart w:name="z109" w:id="89"/>
    <w:p>
      <w:pPr>
        <w:spacing w:after="0"/>
        <w:ind w:left="0"/>
        <w:jc w:val="both"/>
      </w:pPr>
      <w:r>
        <w:rPr>
          <w:rFonts w:ascii="Times New Roman"/>
          <w:b w:val="false"/>
          <w:i w:val="false"/>
          <w:color w:val="000000"/>
          <w:sz w:val="28"/>
        </w:rPr>
        <w:t>
      (қолы) (тегі, аты, әкесінің аты (ол болған жағдайда)</w:t>
      </w:r>
    </w:p>
    <w:bookmarkEnd w:id="89"/>
    <w:bookmarkStart w:name="z110" w:id="90"/>
    <w:p>
      <w:pPr>
        <w:spacing w:after="0"/>
        <w:ind w:left="0"/>
        <w:jc w:val="both"/>
      </w:pPr>
      <w:r>
        <w:rPr>
          <w:rFonts w:ascii="Times New Roman"/>
          <w:b w:val="false"/>
          <w:i w:val="false"/>
          <w:color w:val="000000"/>
          <w:sz w:val="28"/>
        </w:rPr>
        <w:t>
      Мөр орны ____ жылғы "____" __________</w:t>
      </w:r>
    </w:p>
    <w:bookmarkEnd w:id="90"/>
    <w:p>
      <w:pPr>
        <w:spacing w:after="0"/>
        <w:ind w:left="0"/>
        <w:jc w:val="both"/>
      </w:pPr>
      <w:r>
        <w:rPr>
          <w:rFonts w:ascii="Times New Roman"/>
          <w:b w:val="false"/>
          <w:i w:val="false"/>
          <w:color w:val="000000"/>
          <w:sz w:val="28"/>
        </w:rPr>
        <w:t xml:space="preserve">
      Мемлекеттік мекеменің/бюджеттік бағдарламалар әкімшісінің бас бухгалтері немесе </w:t>
      </w:r>
    </w:p>
    <w:bookmarkStart w:name="z111" w:id="91"/>
    <w:p>
      <w:pPr>
        <w:spacing w:after="0"/>
        <w:ind w:left="0"/>
        <w:jc w:val="both"/>
      </w:pPr>
      <w:r>
        <w:rPr>
          <w:rFonts w:ascii="Times New Roman"/>
          <w:b w:val="false"/>
          <w:i w:val="false"/>
          <w:color w:val="000000"/>
          <w:sz w:val="28"/>
        </w:rPr>
        <w:t>
      оны алмастыратын адам ______________ __________________________________</w:t>
      </w:r>
    </w:p>
    <w:bookmarkEnd w:id="91"/>
    <w:bookmarkStart w:name="z113" w:id="92"/>
    <w:p>
      <w:pPr>
        <w:spacing w:after="0"/>
        <w:ind w:left="0"/>
        <w:jc w:val="both"/>
      </w:pPr>
      <w:r>
        <w:rPr>
          <w:rFonts w:ascii="Times New Roman"/>
          <w:b w:val="false"/>
          <w:i w:val="false"/>
          <w:color w:val="000000"/>
          <w:sz w:val="28"/>
        </w:rPr>
        <w:t>
      (қолы) (тегі, аты, әкесінің аты (ол болған жағдайда)</w:t>
      </w:r>
    </w:p>
    <w:bookmarkEnd w:id="92"/>
    <w:p>
      <w:pPr>
        <w:spacing w:after="0"/>
        <w:ind w:left="0"/>
        <w:jc w:val="both"/>
      </w:pPr>
      <w:r>
        <w:rPr>
          <w:rFonts w:ascii="Times New Roman"/>
          <w:b w:val="false"/>
          <w:i w:val="false"/>
          <w:color w:val="000000"/>
          <w:sz w:val="28"/>
        </w:rPr>
        <w:t>
      Ескертпе:</w:t>
      </w:r>
    </w:p>
    <w:bookmarkStart w:name="z114" w:id="93"/>
    <w:p>
      <w:pPr>
        <w:spacing w:after="0"/>
        <w:ind w:left="0"/>
        <w:jc w:val="both"/>
      </w:pPr>
      <w:r>
        <w:rPr>
          <w:rFonts w:ascii="Times New Roman"/>
          <w:b w:val="false"/>
          <w:i w:val="false"/>
          <w:color w:val="000000"/>
          <w:sz w:val="28"/>
        </w:rPr>
        <w:t>
      * бағанды бюджетті атқару жөніндегі уәкілетті органдар / аудандық маңызы бар қалалар, ауылдар, кенттер, ауылдық округтер әкімдерінің аппараттары ғана толтырады;</w:t>
      </w:r>
    </w:p>
    <w:bookmarkEnd w:id="93"/>
    <w:bookmarkStart w:name="z115" w:id="94"/>
    <w:p>
      <w:pPr>
        <w:spacing w:after="0"/>
        <w:ind w:left="0"/>
        <w:jc w:val="both"/>
      </w:pPr>
      <w:r>
        <w:rPr>
          <w:rFonts w:ascii="Times New Roman"/>
          <w:b w:val="false"/>
          <w:i w:val="false"/>
          <w:color w:val="000000"/>
          <w:sz w:val="28"/>
        </w:rPr>
        <w:t>
      ** мемлекеттік қазынашылықтың қолтаңбасы тек республикалық бюджеттің нысандары үшін көзделген.</w:t>
      </w:r>
    </w:p>
    <w:bookmarkEnd w:id="94"/>
    <w:bookmarkStart w:name="z116" w:id="95"/>
    <w:p>
      <w:pPr>
        <w:spacing w:after="0"/>
        <w:ind w:left="0"/>
        <w:jc w:val="both"/>
      </w:pPr>
      <w:r>
        <w:rPr>
          <w:rFonts w:ascii="Times New Roman"/>
          <w:b w:val="false"/>
          <w:i w:val="false"/>
          <w:color w:val="000000"/>
          <w:sz w:val="28"/>
        </w:rPr>
        <w:t>
      Осы Қағидалардың 94-тармағында нысанды толтыру бойынша түсіндірме келтірілген.</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2026 жылғы 25 маусымдағы</w:t>
            </w:r>
            <w:r>
              <w:br/>
            </w:r>
            <w:r>
              <w:rPr>
                <w:rFonts w:ascii="Times New Roman"/>
                <w:b w:val="false"/>
                <w:i w:val="false"/>
                <w:color w:val="000000"/>
                <w:sz w:val="20"/>
              </w:rPr>
              <w:t>№ 433 бұйрығына 2-қосымша</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118" w:id="96"/>
    <w:p>
      <w:pPr>
        <w:spacing w:after="0"/>
        <w:ind w:left="0"/>
        <w:jc w:val="left"/>
      </w:pPr>
      <w:r>
        <w:rPr>
          <w:rFonts w:ascii="Times New Roman"/>
          <w:b/>
          <w:i w:val="false"/>
          <w:color w:val="000000"/>
        </w:rPr>
        <w:t xml:space="preserve"> Өзге қаражат есебінен қалыптасқан дебиторлық берешек туралы есеп</w:t>
      </w:r>
    </w:p>
    <w:bookmarkEnd w:id="96"/>
    <w:bookmarkStart w:name="z119" w:id="97"/>
    <w:p>
      <w:pPr>
        <w:spacing w:after="0"/>
        <w:ind w:left="0"/>
        <w:jc w:val="both"/>
      </w:pPr>
      <w:r>
        <w:rPr>
          <w:rFonts w:ascii="Times New Roman"/>
          <w:b w:val="false"/>
          <w:i w:val="false"/>
          <w:color w:val="000000"/>
          <w:sz w:val="28"/>
        </w:rPr>
        <w:t>
      Ұсынылады: бюджеттік бағдарламалар әкімшісіне/ бюджетті атқару жөніндегі уәкілетті органға/мемлекеттік қазынашылыққа</w:t>
      </w:r>
    </w:p>
    <w:bookmarkEnd w:id="97"/>
    <w:bookmarkStart w:name="z120" w:id="98"/>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End w:id="98"/>
    <w:bookmarkStart w:name="z121" w:id="9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ҚЕ-1-ДБ-Ө нысаны</w:t>
      </w:r>
    </w:p>
    <w:bookmarkEnd w:id="99"/>
    <w:bookmarkStart w:name="z122" w:id="100"/>
    <w:p>
      <w:pPr>
        <w:spacing w:after="0"/>
        <w:ind w:left="0"/>
        <w:jc w:val="both"/>
      </w:pPr>
      <w:r>
        <w:rPr>
          <w:rFonts w:ascii="Times New Roman"/>
          <w:b w:val="false"/>
          <w:i w:val="false"/>
          <w:color w:val="000000"/>
          <w:sz w:val="28"/>
        </w:rPr>
        <w:t>
      Мерзімділігі: тоқсандық, жылдық</w:t>
      </w:r>
    </w:p>
    <w:bookmarkEnd w:id="100"/>
    <w:bookmarkStart w:name="z123" w:id="101"/>
    <w:p>
      <w:pPr>
        <w:spacing w:after="0"/>
        <w:ind w:left="0"/>
        <w:jc w:val="both"/>
      </w:pPr>
      <w:r>
        <w:rPr>
          <w:rFonts w:ascii="Times New Roman"/>
          <w:b w:val="false"/>
          <w:i w:val="false"/>
          <w:color w:val="000000"/>
          <w:sz w:val="28"/>
        </w:rPr>
        <w:t>
      Есепті кезең: ______ жылғы "___" ___________</w:t>
      </w:r>
    </w:p>
    <w:bookmarkEnd w:id="101"/>
    <w:bookmarkStart w:name="z124" w:id="10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102"/>
    <w:bookmarkStart w:name="z125" w:id="103"/>
    <w:p>
      <w:pPr>
        <w:spacing w:after="0"/>
        <w:ind w:left="0"/>
        <w:jc w:val="both"/>
      </w:pPr>
      <w:r>
        <w:rPr>
          <w:rFonts w:ascii="Times New Roman"/>
          <w:b w:val="false"/>
          <w:i w:val="false"/>
          <w:color w:val="000000"/>
          <w:sz w:val="28"/>
        </w:rPr>
        <w:t>
      мемлекеттік мекеме ____________________________________________</w:t>
      </w:r>
    </w:p>
    <w:bookmarkEnd w:id="103"/>
    <w:bookmarkStart w:name="z126" w:id="104"/>
    <w:p>
      <w:pPr>
        <w:spacing w:after="0"/>
        <w:ind w:left="0"/>
        <w:jc w:val="both"/>
      </w:pPr>
      <w:r>
        <w:rPr>
          <w:rFonts w:ascii="Times New Roman"/>
          <w:b w:val="false"/>
          <w:i w:val="false"/>
          <w:color w:val="000000"/>
          <w:sz w:val="28"/>
        </w:rPr>
        <w:t>
      бюджеттік бағдарламалар әкімшісі _________________________________</w:t>
      </w:r>
    </w:p>
    <w:bookmarkEnd w:id="104"/>
    <w:bookmarkStart w:name="z127" w:id="105"/>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w:t>
      </w:r>
    </w:p>
    <w:bookmarkEnd w:id="105"/>
    <w:bookmarkStart w:name="z128" w:id="106"/>
    <w:p>
      <w:pPr>
        <w:spacing w:after="0"/>
        <w:ind w:left="0"/>
        <w:jc w:val="both"/>
      </w:pPr>
      <w:r>
        <w:rPr>
          <w:rFonts w:ascii="Times New Roman"/>
          <w:b w:val="false"/>
          <w:i w:val="false"/>
          <w:color w:val="000000"/>
          <w:sz w:val="28"/>
        </w:rPr>
        <w:t>
      бюджеттi атқару жөнiндегi жергiлiктi уәкiлеттi орган __________________</w:t>
      </w:r>
    </w:p>
    <w:bookmarkEnd w:id="106"/>
    <w:bookmarkStart w:name="z129" w:id="107"/>
    <w:p>
      <w:pPr>
        <w:spacing w:after="0"/>
        <w:ind w:left="0"/>
        <w:jc w:val="both"/>
      </w:pPr>
      <w:r>
        <w:rPr>
          <w:rFonts w:ascii="Times New Roman"/>
          <w:b w:val="false"/>
          <w:i w:val="false"/>
          <w:color w:val="000000"/>
          <w:sz w:val="28"/>
        </w:rPr>
        <w:t>
      мемлекеттік қазынашылық_______________________________________</w:t>
      </w:r>
    </w:p>
    <w:bookmarkEnd w:id="107"/>
    <w:bookmarkStart w:name="z130" w:id="10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08"/>
    <w:bookmarkStart w:name="z131" w:id="109"/>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bookmarkEnd w:id="109"/>
    <w:bookmarkStart w:name="z132" w:id="110"/>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bookmarkEnd w:id="110"/>
    <w:bookmarkStart w:name="z133" w:id="111"/>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мемлекеттік қазынашылық белгілейді;</w:t>
      </w:r>
    </w:p>
    <w:bookmarkEnd w:id="111"/>
    <w:bookmarkStart w:name="z134" w:id="112"/>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bookmarkEnd w:id="112"/>
    <w:bookmarkStart w:name="z135" w:id="113"/>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bookmarkEnd w:id="113"/>
    <w:bookmarkStart w:name="z136" w:id="114"/>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31 наурызда және 30 қыркүйекте аяқталатын кезеңге – есепті кезеңнен кейінгі айдың 20-нан кешіктірмей.</w:t>
      </w:r>
    </w:p>
    <w:bookmarkEnd w:id="114"/>
    <w:bookmarkStart w:name="z137" w:id="115"/>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bookmarkEnd w:id="115"/>
    <w:bookmarkStart w:name="z138" w:id="116"/>
    <w:p>
      <w:pPr>
        <w:spacing w:after="0"/>
        <w:ind w:left="0"/>
        <w:jc w:val="both"/>
      </w:pPr>
      <w:r>
        <w:rPr>
          <w:rFonts w:ascii="Times New Roman"/>
          <w:b w:val="false"/>
          <w:i w:val="false"/>
          <w:color w:val="000000"/>
          <w:sz w:val="28"/>
        </w:rPr>
        <w:t>
      мемлекеттік қазынашылық үшін 31 наурызда және 30 қыркүйекте аяқталатын кезеңге – есепті кезеңнен кейінгі айдың 25-нен кешіктірмей;</w:t>
      </w:r>
    </w:p>
    <w:bookmarkEnd w:id="116"/>
    <w:bookmarkStart w:name="z139" w:id="117"/>
    <w:p>
      <w:pPr>
        <w:spacing w:after="0"/>
        <w:ind w:left="0"/>
        <w:jc w:val="both"/>
      </w:pPr>
      <w:r>
        <w:rPr>
          <w:rFonts w:ascii="Times New Roman"/>
          <w:b w:val="false"/>
          <w:i w:val="false"/>
          <w:color w:val="000000"/>
          <w:sz w:val="28"/>
        </w:rPr>
        <w:t>
      мемлекеттік қазынашылық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bookmarkEnd w:id="117"/>
    <w:bookmarkStart w:name="z140" w:id="118"/>
    <w:p>
      <w:pPr>
        <w:spacing w:after="0"/>
        <w:ind w:left="0"/>
        <w:jc w:val="both"/>
      </w:pPr>
      <w:r>
        <w:rPr>
          <w:rFonts w:ascii="Times New Roman"/>
          <w:b w:val="false"/>
          <w:i w:val="false"/>
          <w:color w:val="000000"/>
          <w:sz w:val="28"/>
        </w:rPr>
        <w:t xml:space="preserve">
      Бизнес-сәйкестендіру нөмірі </w:t>
      </w:r>
    </w:p>
    <w:bookmarkEnd w:id="118"/>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19"/>
    <w:p>
      <w:pPr>
        <w:spacing w:after="0"/>
        <w:ind w:left="0"/>
        <w:jc w:val="both"/>
      </w:pPr>
      <w:r>
        <w:rPr>
          <w:rFonts w:ascii="Times New Roman"/>
          <w:b w:val="false"/>
          <w:i w:val="false"/>
          <w:color w:val="000000"/>
          <w:sz w:val="28"/>
        </w:rPr>
        <w:t>
      Жинау әдісі: қағаз жеткізгіште және электронды түрде</w:t>
      </w:r>
    </w:p>
    <w:bookmarkEnd w:id="119"/>
    <w:bookmarkStart w:name="z142" w:id="120"/>
    <w:p>
      <w:pPr>
        <w:spacing w:after="0"/>
        <w:ind w:left="0"/>
        <w:jc w:val="both"/>
      </w:pPr>
      <w:r>
        <w:rPr>
          <w:rFonts w:ascii="Times New Roman"/>
          <w:b w:val="false"/>
          <w:i w:val="false"/>
          <w:color w:val="000000"/>
          <w:sz w:val="28"/>
        </w:rPr>
        <w:t>
      Бюджеттің түрі _________________________________________________</w:t>
      </w:r>
    </w:p>
    <w:bookmarkEnd w:id="120"/>
    <w:bookmarkStart w:name="z143" w:id="121"/>
    <w:p>
      <w:pPr>
        <w:spacing w:after="0"/>
        <w:ind w:left="0"/>
        <w:jc w:val="both"/>
      </w:pPr>
      <w:r>
        <w:rPr>
          <w:rFonts w:ascii="Times New Roman"/>
          <w:b w:val="false"/>
          <w:i w:val="false"/>
          <w:color w:val="000000"/>
          <w:sz w:val="28"/>
        </w:rPr>
        <w:t>
      Өлшем бірлігі: мың теңге</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 өзге де көздердің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22"/>
    <w:p>
      <w:pPr>
        <w:spacing w:after="0"/>
        <w:ind w:left="0"/>
        <w:jc w:val="both"/>
      </w:pPr>
      <w:r>
        <w:rPr>
          <w:rFonts w:ascii="Times New Roman"/>
          <w:b w:val="false"/>
          <w:i w:val="false"/>
          <w:color w:val="000000"/>
          <w:sz w:val="28"/>
        </w:rPr>
        <w:t>
      кестенің жалғасы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берешек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 берешегі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берешегі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(12- баған + 13- баған)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өтелген берешек сомасы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өтелгенін ескергендегі берешек (8-баған – 9-баған - 10-баған +/- 11-баған)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сомасы (алдын ала төлеу)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мерзімі өткен берешек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кірісіне аударылғаны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негіздемелер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3"/>
          <w:p>
            <w:pPr>
              <w:spacing w:after="20"/>
              <w:ind w:left="20"/>
              <w:jc w:val="both"/>
            </w:pPr>
            <w:r>
              <w:rPr>
                <w:rFonts w:ascii="Times New Roman"/>
                <w:b w:val="false"/>
                <w:i w:val="false"/>
                <w:color w:val="000000"/>
                <w:sz w:val="20"/>
              </w:rPr>
              <w:t>
шоттан шотқа ауыстырылды</w:t>
            </w:r>
          </w:p>
          <w:bookmarkEnd w:id="123"/>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4"/>
          <w:p>
            <w:pPr>
              <w:spacing w:after="20"/>
              <w:ind w:left="20"/>
              <w:jc w:val="both"/>
            </w:pPr>
            <w:r>
              <w:rPr>
                <w:rFonts w:ascii="Times New Roman"/>
                <w:b w:val="false"/>
                <w:i w:val="false"/>
                <w:color w:val="000000"/>
                <w:sz w:val="20"/>
              </w:rPr>
              <w:t>
Атауы ______________________</w:t>
            </w:r>
          </w:p>
          <w:bookmarkEnd w:id="124"/>
          <w:p>
            <w:pPr>
              <w:spacing w:after="20"/>
              <w:ind w:left="20"/>
              <w:jc w:val="both"/>
            </w:pPr>
            <w:r>
              <w:rPr>
                <w:rFonts w:ascii="Times New Roman"/>
                <w:b w:val="false"/>
                <w:i w:val="false"/>
                <w:color w:val="000000"/>
                <w:sz w:val="20"/>
              </w:rPr>
              <w:t>
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5"/>
          <w:p>
            <w:pPr>
              <w:spacing w:after="20"/>
              <w:ind w:left="20"/>
              <w:jc w:val="both"/>
            </w:pPr>
            <w:r>
              <w:rPr>
                <w:rFonts w:ascii="Times New Roman"/>
                <w:b w:val="false"/>
                <w:i w:val="false"/>
                <w:color w:val="000000"/>
                <w:sz w:val="20"/>
              </w:rPr>
              <w:t>
Мекенжайы________________</w:t>
            </w:r>
          </w:p>
          <w:bookmarkEnd w:id="125"/>
          <w:p>
            <w:pPr>
              <w:spacing w:after="20"/>
              <w:ind w:left="20"/>
              <w:jc w:val="both"/>
            </w:pPr>
            <w:r>
              <w:rPr>
                <w:rFonts w:ascii="Times New Roman"/>
                <w:b w:val="false"/>
                <w:i w:val="false"/>
                <w:color w:val="000000"/>
                <w:sz w:val="20"/>
              </w:rPr>
              <w:t>
____________________________</w:t>
            </w:r>
          </w:p>
        </w:tc>
      </w:tr>
    </w:tbl>
    <w:bookmarkStart w:name="z148" w:id="126"/>
    <w:p>
      <w:pPr>
        <w:spacing w:after="0"/>
        <w:ind w:left="0"/>
        <w:jc w:val="both"/>
      </w:pPr>
      <w:r>
        <w:rPr>
          <w:rFonts w:ascii="Times New Roman"/>
          <w:b w:val="false"/>
          <w:i w:val="false"/>
          <w:color w:val="000000"/>
          <w:sz w:val="28"/>
        </w:rPr>
        <w:t>
      Телефоны_____________________________________________________</w:t>
      </w:r>
    </w:p>
    <w:bookmarkEnd w:id="126"/>
    <w:bookmarkStart w:name="z149" w:id="127"/>
    <w:p>
      <w:pPr>
        <w:spacing w:after="0"/>
        <w:ind w:left="0"/>
        <w:jc w:val="both"/>
      </w:pPr>
      <w:r>
        <w:rPr>
          <w:rFonts w:ascii="Times New Roman"/>
          <w:b w:val="false"/>
          <w:i w:val="false"/>
          <w:color w:val="000000"/>
          <w:sz w:val="28"/>
        </w:rPr>
        <w:t>
      Электрондық пошта мекенжайы_____________________________________</w:t>
      </w:r>
    </w:p>
    <w:bookmarkEnd w:id="127"/>
    <w:bookmarkStart w:name="z150" w:id="128"/>
    <w:p>
      <w:pPr>
        <w:spacing w:after="0"/>
        <w:ind w:left="0"/>
        <w:jc w:val="both"/>
      </w:pPr>
      <w:r>
        <w:rPr>
          <w:rFonts w:ascii="Times New Roman"/>
          <w:b w:val="false"/>
          <w:i w:val="false"/>
          <w:color w:val="000000"/>
          <w:sz w:val="28"/>
        </w:rPr>
        <w:t>
      Орындаушы____________________________________________________</w:t>
      </w:r>
    </w:p>
    <w:bookmarkEnd w:id="128"/>
    <w:bookmarkStart w:name="z151" w:id="129"/>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129"/>
    <w:bookmarkStart w:name="z152" w:id="130"/>
    <w:p>
      <w:pPr>
        <w:spacing w:after="0"/>
        <w:ind w:left="0"/>
        <w:jc w:val="both"/>
      </w:pPr>
      <w:r>
        <w:rPr>
          <w:rFonts w:ascii="Times New Roman"/>
          <w:b w:val="false"/>
          <w:i w:val="false"/>
          <w:color w:val="000000"/>
          <w:sz w:val="28"/>
        </w:rPr>
        <w:t>
      Жергілікті атқарушы органның басшысы немесе оны алмастыратын адам</w:t>
      </w:r>
    </w:p>
    <w:bookmarkEnd w:id="130"/>
    <w:bookmarkStart w:name="z153" w:id="131"/>
    <w:p>
      <w:pPr>
        <w:spacing w:after="0"/>
        <w:ind w:left="0"/>
        <w:jc w:val="both"/>
      </w:pPr>
      <w:r>
        <w:rPr>
          <w:rFonts w:ascii="Times New Roman"/>
          <w:b w:val="false"/>
          <w:i w:val="false"/>
          <w:color w:val="000000"/>
          <w:sz w:val="28"/>
        </w:rPr>
        <w:t>
      ______________ _______________________________________________</w:t>
      </w:r>
    </w:p>
    <w:bookmarkEnd w:id="131"/>
    <w:bookmarkStart w:name="z154" w:id="132"/>
    <w:p>
      <w:pPr>
        <w:spacing w:after="0"/>
        <w:ind w:left="0"/>
        <w:jc w:val="both"/>
      </w:pPr>
      <w:r>
        <w:rPr>
          <w:rFonts w:ascii="Times New Roman"/>
          <w:b w:val="false"/>
          <w:i w:val="false"/>
          <w:color w:val="000000"/>
          <w:sz w:val="28"/>
        </w:rPr>
        <w:t>
      (қолы) (тегі, аты, әкесінің аты (ол болған жағдайда)</w:t>
      </w:r>
    </w:p>
    <w:bookmarkEnd w:id="132"/>
    <w:bookmarkStart w:name="z155" w:id="133"/>
    <w:p>
      <w:pPr>
        <w:spacing w:after="0"/>
        <w:ind w:left="0"/>
        <w:jc w:val="both"/>
      </w:pPr>
      <w:r>
        <w:rPr>
          <w:rFonts w:ascii="Times New Roman"/>
          <w:b w:val="false"/>
          <w:i w:val="false"/>
          <w:color w:val="000000"/>
          <w:sz w:val="28"/>
        </w:rPr>
        <w:t>
      Мөр орны ____ жылғы "____" __________</w:t>
      </w:r>
    </w:p>
    <w:bookmarkEnd w:id="133"/>
    <w:bookmarkStart w:name="z156" w:id="134"/>
    <w:p>
      <w:pPr>
        <w:spacing w:after="0"/>
        <w:ind w:left="0"/>
        <w:jc w:val="both"/>
      </w:pPr>
      <w:r>
        <w:rPr>
          <w:rFonts w:ascii="Times New Roman"/>
          <w:b w:val="false"/>
          <w:i w:val="false"/>
          <w:color w:val="000000"/>
          <w:sz w:val="28"/>
        </w:rPr>
        <w:t>
      * Мемлекеттік қазынашылықтың/бюджетті атқару жөніндегі жергілікті уәкілетті</w:t>
      </w:r>
    </w:p>
    <w:bookmarkEnd w:id="134"/>
    <w:p>
      <w:pPr>
        <w:spacing w:after="0"/>
        <w:ind w:left="0"/>
        <w:jc w:val="both"/>
      </w:pPr>
      <w:r>
        <w:rPr>
          <w:rFonts w:ascii="Times New Roman"/>
          <w:b w:val="false"/>
          <w:i w:val="false"/>
          <w:color w:val="000000"/>
          <w:sz w:val="28"/>
        </w:rPr>
        <w:t xml:space="preserve">
      органның/ аудандық маңызы бар қала, ауыл, кент, ауылдық округ әкімі аппаратының </w:t>
      </w:r>
    </w:p>
    <w:bookmarkStart w:name="z157" w:id="135"/>
    <w:p>
      <w:pPr>
        <w:spacing w:after="0"/>
        <w:ind w:left="0"/>
        <w:jc w:val="both"/>
      </w:pPr>
      <w:r>
        <w:rPr>
          <w:rFonts w:ascii="Times New Roman"/>
          <w:b w:val="false"/>
          <w:i w:val="false"/>
          <w:color w:val="000000"/>
          <w:sz w:val="28"/>
        </w:rPr>
        <w:t>
      басшысы немесе оны алмастыратын адам _________________ _________________</w:t>
      </w:r>
    </w:p>
    <w:bookmarkEnd w:id="135"/>
    <w:bookmarkStart w:name="z159" w:id="136"/>
    <w:p>
      <w:pPr>
        <w:spacing w:after="0"/>
        <w:ind w:left="0"/>
        <w:jc w:val="both"/>
      </w:pPr>
      <w:r>
        <w:rPr>
          <w:rFonts w:ascii="Times New Roman"/>
          <w:b w:val="false"/>
          <w:i w:val="false"/>
          <w:color w:val="000000"/>
          <w:sz w:val="28"/>
        </w:rPr>
        <w:t>
      (қолы) (тегі, аты, әкесінің аты (ол болған жағдайда)</w:t>
      </w:r>
    </w:p>
    <w:bookmarkEnd w:id="136"/>
    <w:bookmarkStart w:name="z160" w:id="137"/>
    <w:p>
      <w:pPr>
        <w:spacing w:after="0"/>
        <w:ind w:left="0"/>
        <w:jc w:val="both"/>
      </w:pPr>
      <w:r>
        <w:rPr>
          <w:rFonts w:ascii="Times New Roman"/>
          <w:b w:val="false"/>
          <w:i w:val="false"/>
          <w:color w:val="000000"/>
          <w:sz w:val="28"/>
        </w:rPr>
        <w:t>
      Мөр орны ____ жылғы "____" __________</w:t>
      </w:r>
    </w:p>
    <w:bookmarkEnd w:id="137"/>
    <w:p>
      <w:pPr>
        <w:spacing w:after="0"/>
        <w:ind w:left="0"/>
        <w:jc w:val="both"/>
      </w:pPr>
      <w:r>
        <w:rPr>
          <w:rFonts w:ascii="Times New Roman"/>
          <w:b w:val="false"/>
          <w:i w:val="false"/>
          <w:color w:val="000000"/>
          <w:sz w:val="28"/>
        </w:rPr>
        <w:t xml:space="preserve">
      * Деректерді жасауға жауапты құрылымдық бөлімшенің басшысы немесе оны </w:t>
      </w:r>
    </w:p>
    <w:bookmarkStart w:name="z161" w:id="138"/>
    <w:p>
      <w:pPr>
        <w:spacing w:after="0"/>
        <w:ind w:left="0"/>
        <w:jc w:val="both"/>
      </w:pPr>
      <w:r>
        <w:rPr>
          <w:rFonts w:ascii="Times New Roman"/>
          <w:b w:val="false"/>
          <w:i w:val="false"/>
          <w:color w:val="000000"/>
          <w:sz w:val="28"/>
        </w:rPr>
        <w:t>
      алмастыратын адам ______________ ______________________________</w:t>
      </w:r>
    </w:p>
    <w:bookmarkEnd w:id="138"/>
    <w:p>
      <w:pPr>
        <w:spacing w:after="0"/>
        <w:ind w:left="0"/>
        <w:jc w:val="both"/>
      </w:pPr>
      <w:r>
        <w:rPr>
          <w:rFonts w:ascii="Times New Roman"/>
          <w:b w:val="false"/>
          <w:i w:val="false"/>
          <w:color w:val="000000"/>
          <w:sz w:val="28"/>
        </w:rPr>
        <w:t>
      (қолы) (тегі, аты, әкесінің аты (ол болған жағдайда)</w:t>
      </w:r>
    </w:p>
    <w:bookmarkStart w:name="z162" w:id="139"/>
    <w:p>
      <w:pPr>
        <w:spacing w:after="0"/>
        <w:ind w:left="0"/>
        <w:jc w:val="both"/>
      </w:pPr>
      <w:r>
        <w:rPr>
          <w:rFonts w:ascii="Times New Roman"/>
          <w:b w:val="false"/>
          <w:i w:val="false"/>
          <w:color w:val="000000"/>
          <w:sz w:val="28"/>
        </w:rPr>
        <w:t>
      Мемлекеттік мекеменің/бюджеттік бағдарламалар әкімшісінің басшысы немесе оны</w:t>
      </w:r>
    </w:p>
    <w:bookmarkEnd w:id="139"/>
    <w:bookmarkStart w:name="z163" w:id="140"/>
    <w:p>
      <w:pPr>
        <w:spacing w:after="0"/>
        <w:ind w:left="0"/>
        <w:jc w:val="both"/>
      </w:pPr>
      <w:r>
        <w:rPr>
          <w:rFonts w:ascii="Times New Roman"/>
          <w:b w:val="false"/>
          <w:i w:val="false"/>
          <w:color w:val="000000"/>
          <w:sz w:val="28"/>
        </w:rPr>
        <w:t>
      алмастыратын адам ______________ __________________________</w:t>
      </w:r>
    </w:p>
    <w:bookmarkEnd w:id="140"/>
    <w:bookmarkStart w:name="z164" w:id="141"/>
    <w:p>
      <w:pPr>
        <w:spacing w:after="0"/>
        <w:ind w:left="0"/>
        <w:jc w:val="both"/>
      </w:pPr>
      <w:r>
        <w:rPr>
          <w:rFonts w:ascii="Times New Roman"/>
          <w:b w:val="false"/>
          <w:i w:val="false"/>
          <w:color w:val="000000"/>
          <w:sz w:val="28"/>
        </w:rPr>
        <w:t>
      (қолы) (тегі, аты, әкесінің аты (ол болған жағдайда)</w:t>
      </w:r>
    </w:p>
    <w:bookmarkEnd w:id="141"/>
    <w:bookmarkStart w:name="z165" w:id="142"/>
    <w:p>
      <w:pPr>
        <w:spacing w:after="0"/>
        <w:ind w:left="0"/>
        <w:jc w:val="both"/>
      </w:pPr>
      <w:r>
        <w:rPr>
          <w:rFonts w:ascii="Times New Roman"/>
          <w:b w:val="false"/>
          <w:i w:val="false"/>
          <w:color w:val="000000"/>
          <w:sz w:val="28"/>
        </w:rPr>
        <w:t>
      Мөр орны ____ жылғы "____" __________</w:t>
      </w:r>
    </w:p>
    <w:bookmarkEnd w:id="142"/>
    <w:p>
      <w:pPr>
        <w:spacing w:after="0"/>
        <w:ind w:left="0"/>
        <w:jc w:val="both"/>
      </w:pPr>
      <w:r>
        <w:rPr>
          <w:rFonts w:ascii="Times New Roman"/>
          <w:b w:val="false"/>
          <w:i w:val="false"/>
          <w:color w:val="000000"/>
          <w:sz w:val="28"/>
        </w:rPr>
        <w:t xml:space="preserve">
      Мемлекеттік мекеменің/бюджеттік бағдарламалар әкімшісінің бас бухгалтері немесе </w:t>
      </w:r>
    </w:p>
    <w:bookmarkStart w:name="z166" w:id="143"/>
    <w:p>
      <w:pPr>
        <w:spacing w:after="0"/>
        <w:ind w:left="0"/>
        <w:jc w:val="both"/>
      </w:pPr>
      <w:r>
        <w:rPr>
          <w:rFonts w:ascii="Times New Roman"/>
          <w:b w:val="false"/>
          <w:i w:val="false"/>
          <w:color w:val="000000"/>
          <w:sz w:val="28"/>
        </w:rPr>
        <w:t>
      оны алмастыратын адам</w:t>
      </w:r>
    </w:p>
    <w:bookmarkEnd w:id="143"/>
    <w:bookmarkStart w:name="z167" w:id="144"/>
    <w:p>
      <w:pPr>
        <w:spacing w:after="0"/>
        <w:ind w:left="0"/>
        <w:jc w:val="both"/>
      </w:pPr>
      <w:r>
        <w:rPr>
          <w:rFonts w:ascii="Times New Roman"/>
          <w:b w:val="false"/>
          <w:i w:val="false"/>
          <w:color w:val="000000"/>
          <w:sz w:val="28"/>
        </w:rPr>
        <w:t>
      ______________ ________________________________________________</w:t>
      </w:r>
    </w:p>
    <w:bookmarkEnd w:id="144"/>
    <w:bookmarkStart w:name="z168" w:id="145"/>
    <w:p>
      <w:pPr>
        <w:spacing w:after="0"/>
        <w:ind w:left="0"/>
        <w:jc w:val="both"/>
      </w:pPr>
      <w:r>
        <w:rPr>
          <w:rFonts w:ascii="Times New Roman"/>
          <w:b w:val="false"/>
          <w:i w:val="false"/>
          <w:color w:val="000000"/>
          <w:sz w:val="28"/>
        </w:rPr>
        <w:t>
      (қолы) (тегі, аты, әкесінің аты (ол болған жағдайда)</w:t>
      </w:r>
    </w:p>
    <w:bookmarkEnd w:id="145"/>
    <w:bookmarkStart w:name="z169" w:id="146"/>
    <w:p>
      <w:pPr>
        <w:spacing w:after="0"/>
        <w:ind w:left="0"/>
        <w:jc w:val="both"/>
      </w:pPr>
      <w:r>
        <w:rPr>
          <w:rFonts w:ascii="Times New Roman"/>
          <w:b w:val="false"/>
          <w:i w:val="false"/>
          <w:color w:val="000000"/>
          <w:sz w:val="28"/>
        </w:rPr>
        <w:t>
      Ескертпе:</w:t>
      </w:r>
    </w:p>
    <w:bookmarkEnd w:id="146"/>
    <w:p>
      <w:pPr>
        <w:spacing w:after="0"/>
        <w:ind w:left="0"/>
        <w:jc w:val="both"/>
      </w:pPr>
      <w:r>
        <w:rPr>
          <w:rFonts w:ascii="Times New Roman"/>
          <w:b w:val="false"/>
          <w:i w:val="false"/>
          <w:color w:val="000000"/>
          <w:sz w:val="28"/>
        </w:rPr>
        <w:t xml:space="preserve">
      * мемлекеттік қазынашылықтың қолтаңбасы тек республикалық бюджеттің </w:t>
      </w:r>
    </w:p>
    <w:p>
      <w:pPr>
        <w:spacing w:after="0"/>
        <w:ind w:left="0"/>
        <w:jc w:val="both"/>
      </w:pPr>
      <w:r>
        <w:rPr>
          <w:rFonts w:ascii="Times New Roman"/>
          <w:b w:val="false"/>
          <w:i w:val="false"/>
          <w:color w:val="000000"/>
          <w:sz w:val="28"/>
        </w:rPr>
        <w:t>
      нысандары үшін көзделген.</w:t>
      </w:r>
    </w:p>
    <w:bookmarkStart w:name="z170" w:id="147"/>
    <w:p>
      <w:pPr>
        <w:spacing w:after="0"/>
        <w:ind w:left="0"/>
        <w:jc w:val="both"/>
      </w:pPr>
      <w:r>
        <w:rPr>
          <w:rFonts w:ascii="Times New Roman"/>
          <w:b w:val="false"/>
          <w:i w:val="false"/>
          <w:color w:val="000000"/>
          <w:sz w:val="28"/>
        </w:rPr>
        <w:t>
      Осы Қағидалардың 95-тармағында нысанды толтыру бойынша түсіндірме келтірілген.</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2026 жылғы 25 маусымдағы</w:t>
            </w:r>
            <w:r>
              <w:br/>
            </w:r>
            <w:r>
              <w:rPr>
                <w:rFonts w:ascii="Times New Roman"/>
                <w:b w:val="false"/>
                <w:i w:val="false"/>
                <w:color w:val="000000"/>
                <w:sz w:val="20"/>
              </w:rPr>
              <w:t>№ 433 бұйрығына 3-қосымша</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172" w:id="148"/>
    <w:p>
      <w:pPr>
        <w:spacing w:after="0"/>
        <w:ind w:left="0"/>
        <w:jc w:val="left"/>
      </w:pPr>
      <w:r>
        <w:rPr>
          <w:rFonts w:ascii="Times New Roman"/>
          <w:b/>
          <w:i w:val="false"/>
          <w:color w:val="000000"/>
        </w:rPr>
        <w:t xml:space="preserve"> Бюджет қаражаты есебінен қалыптасқан кредиторлық берешек туралы есеп</w:t>
      </w:r>
    </w:p>
    <w:bookmarkEnd w:id="148"/>
    <w:bookmarkStart w:name="z173" w:id="149"/>
    <w:p>
      <w:pPr>
        <w:spacing w:after="0"/>
        <w:ind w:left="0"/>
        <w:jc w:val="both"/>
      </w:pPr>
      <w:r>
        <w:rPr>
          <w:rFonts w:ascii="Times New Roman"/>
          <w:b w:val="false"/>
          <w:i w:val="false"/>
          <w:color w:val="000000"/>
          <w:sz w:val="28"/>
        </w:rPr>
        <w:t>
      Ұсынылады: бюджеттік бағдарламалар әкімшісіне/ бюджетті атқару жөніндегі уәкілетті органға/мемлекеттік қазынашылыққа</w:t>
      </w:r>
    </w:p>
    <w:bookmarkEnd w:id="149"/>
    <w:bookmarkStart w:name="z174" w:id="150"/>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End w:id="150"/>
    <w:bookmarkStart w:name="z175" w:id="15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ҚЕ-2-КБ-Б нысан</w:t>
      </w:r>
    </w:p>
    <w:bookmarkEnd w:id="151"/>
    <w:bookmarkStart w:name="z176" w:id="152"/>
    <w:p>
      <w:pPr>
        <w:spacing w:after="0"/>
        <w:ind w:left="0"/>
        <w:jc w:val="both"/>
      </w:pPr>
      <w:r>
        <w:rPr>
          <w:rFonts w:ascii="Times New Roman"/>
          <w:b w:val="false"/>
          <w:i w:val="false"/>
          <w:color w:val="000000"/>
          <w:sz w:val="28"/>
        </w:rPr>
        <w:t>
      Мерзімділігі: тоқсандық, жылдық</w:t>
      </w:r>
    </w:p>
    <w:bookmarkEnd w:id="152"/>
    <w:bookmarkStart w:name="z177" w:id="153"/>
    <w:p>
      <w:pPr>
        <w:spacing w:after="0"/>
        <w:ind w:left="0"/>
        <w:jc w:val="both"/>
      </w:pPr>
      <w:r>
        <w:rPr>
          <w:rFonts w:ascii="Times New Roman"/>
          <w:b w:val="false"/>
          <w:i w:val="false"/>
          <w:color w:val="000000"/>
          <w:sz w:val="28"/>
        </w:rPr>
        <w:t>
      Есепті кезең: _____ жылғы "___" ___________</w:t>
      </w:r>
    </w:p>
    <w:bookmarkEnd w:id="153"/>
    <w:bookmarkStart w:name="z178" w:id="15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154"/>
    <w:bookmarkStart w:name="z179" w:id="155"/>
    <w:p>
      <w:pPr>
        <w:spacing w:after="0"/>
        <w:ind w:left="0"/>
        <w:jc w:val="both"/>
      </w:pPr>
      <w:r>
        <w:rPr>
          <w:rFonts w:ascii="Times New Roman"/>
          <w:b w:val="false"/>
          <w:i w:val="false"/>
          <w:color w:val="000000"/>
          <w:sz w:val="28"/>
        </w:rPr>
        <w:t>
      мемлекеттік мекеме ____________________________________________</w:t>
      </w:r>
    </w:p>
    <w:bookmarkEnd w:id="155"/>
    <w:bookmarkStart w:name="z180" w:id="156"/>
    <w:p>
      <w:pPr>
        <w:spacing w:after="0"/>
        <w:ind w:left="0"/>
        <w:jc w:val="both"/>
      </w:pPr>
      <w:r>
        <w:rPr>
          <w:rFonts w:ascii="Times New Roman"/>
          <w:b w:val="false"/>
          <w:i w:val="false"/>
          <w:color w:val="000000"/>
          <w:sz w:val="28"/>
        </w:rPr>
        <w:t>
      бюджеттік бағдарламалар әкімшісі _________________________________</w:t>
      </w:r>
    </w:p>
    <w:bookmarkEnd w:id="156"/>
    <w:bookmarkStart w:name="z181" w:id="157"/>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w:t>
      </w:r>
    </w:p>
    <w:bookmarkEnd w:id="157"/>
    <w:bookmarkStart w:name="z182" w:id="158"/>
    <w:p>
      <w:pPr>
        <w:spacing w:after="0"/>
        <w:ind w:left="0"/>
        <w:jc w:val="both"/>
      </w:pPr>
      <w:r>
        <w:rPr>
          <w:rFonts w:ascii="Times New Roman"/>
          <w:b w:val="false"/>
          <w:i w:val="false"/>
          <w:color w:val="000000"/>
          <w:sz w:val="28"/>
        </w:rPr>
        <w:t>
      бюджеттi атқару жөнiндегi жергiлiктi уәкiлеттi орган __________________</w:t>
      </w:r>
    </w:p>
    <w:bookmarkEnd w:id="158"/>
    <w:bookmarkStart w:name="z183" w:id="159"/>
    <w:p>
      <w:pPr>
        <w:spacing w:after="0"/>
        <w:ind w:left="0"/>
        <w:jc w:val="both"/>
      </w:pPr>
      <w:r>
        <w:rPr>
          <w:rFonts w:ascii="Times New Roman"/>
          <w:b w:val="false"/>
          <w:i w:val="false"/>
          <w:color w:val="000000"/>
          <w:sz w:val="28"/>
        </w:rPr>
        <w:t>
      мемлекеттік қазынашылық_______________________________________</w:t>
      </w:r>
    </w:p>
    <w:bookmarkEnd w:id="159"/>
    <w:bookmarkStart w:name="z184" w:id="16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60"/>
    <w:bookmarkStart w:name="z185" w:id="161"/>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bookmarkEnd w:id="161"/>
    <w:bookmarkStart w:name="z186" w:id="162"/>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bookmarkEnd w:id="162"/>
    <w:bookmarkStart w:name="z187" w:id="163"/>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мемлекеттік қазынашылық белгілейді;</w:t>
      </w:r>
    </w:p>
    <w:bookmarkEnd w:id="163"/>
    <w:bookmarkStart w:name="z188" w:id="164"/>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bookmarkEnd w:id="164"/>
    <w:bookmarkStart w:name="z189" w:id="165"/>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bookmarkEnd w:id="165"/>
    <w:bookmarkStart w:name="z190" w:id="166"/>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31 наурызда және 30 қыркүйекте аяқталатын кезеңге – есепті кезеңнен кейінгі айдың 20-нан кешіктірмей.</w:t>
      </w:r>
    </w:p>
    <w:bookmarkEnd w:id="166"/>
    <w:bookmarkStart w:name="z191" w:id="167"/>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bookmarkEnd w:id="167"/>
    <w:bookmarkStart w:name="z192" w:id="168"/>
    <w:p>
      <w:pPr>
        <w:spacing w:after="0"/>
        <w:ind w:left="0"/>
        <w:jc w:val="both"/>
      </w:pPr>
      <w:r>
        <w:rPr>
          <w:rFonts w:ascii="Times New Roman"/>
          <w:b w:val="false"/>
          <w:i w:val="false"/>
          <w:color w:val="000000"/>
          <w:sz w:val="28"/>
        </w:rPr>
        <w:t>
      мемлекеттік қазынашылық үшін 31 наурызда және 30 қыркүйекте аяқталатын кезеңге – есепті кезеңнен кейінгі айдың 25-нен кешіктірмей;</w:t>
      </w:r>
    </w:p>
    <w:bookmarkEnd w:id="168"/>
    <w:bookmarkStart w:name="z193" w:id="169"/>
    <w:p>
      <w:pPr>
        <w:spacing w:after="0"/>
        <w:ind w:left="0"/>
        <w:jc w:val="both"/>
      </w:pPr>
      <w:r>
        <w:rPr>
          <w:rFonts w:ascii="Times New Roman"/>
          <w:b w:val="false"/>
          <w:i w:val="false"/>
          <w:color w:val="000000"/>
          <w:sz w:val="28"/>
        </w:rPr>
        <w:t>
      мемлекеттік қазынашылық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bookmarkEnd w:id="169"/>
    <w:bookmarkStart w:name="z194" w:id="170"/>
    <w:p>
      <w:pPr>
        <w:spacing w:after="0"/>
        <w:ind w:left="0"/>
        <w:jc w:val="both"/>
      </w:pPr>
      <w:r>
        <w:rPr>
          <w:rFonts w:ascii="Times New Roman"/>
          <w:b w:val="false"/>
          <w:i w:val="false"/>
          <w:color w:val="000000"/>
          <w:sz w:val="28"/>
        </w:rPr>
        <w:t xml:space="preserve">
      Бизнес-сәйкестендіру нөмірі </w:t>
      </w:r>
    </w:p>
    <w:bookmarkEnd w:id="170"/>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 w:id="171"/>
    <w:p>
      <w:pPr>
        <w:spacing w:after="0"/>
        <w:ind w:left="0"/>
        <w:jc w:val="both"/>
      </w:pPr>
      <w:r>
        <w:rPr>
          <w:rFonts w:ascii="Times New Roman"/>
          <w:b w:val="false"/>
          <w:i w:val="false"/>
          <w:color w:val="000000"/>
          <w:sz w:val="28"/>
        </w:rPr>
        <w:t>
      Жинау әдісі: қағаз жеткізгіште және электронды түрде</w:t>
      </w:r>
    </w:p>
    <w:bookmarkEnd w:id="171"/>
    <w:bookmarkStart w:name="z196" w:id="172"/>
    <w:p>
      <w:pPr>
        <w:spacing w:after="0"/>
        <w:ind w:left="0"/>
        <w:jc w:val="both"/>
      </w:pPr>
      <w:r>
        <w:rPr>
          <w:rFonts w:ascii="Times New Roman"/>
          <w:b w:val="false"/>
          <w:i w:val="false"/>
          <w:color w:val="000000"/>
          <w:sz w:val="28"/>
        </w:rPr>
        <w:t>
      Бюджеттің түрі _________________________________________________</w:t>
      </w:r>
    </w:p>
    <w:bookmarkEnd w:id="172"/>
    <w:bookmarkStart w:name="z197" w:id="173"/>
    <w:p>
      <w:pPr>
        <w:spacing w:after="0"/>
        <w:ind w:left="0"/>
        <w:jc w:val="both"/>
      </w:pPr>
      <w:r>
        <w:rPr>
          <w:rFonts w:ascii="Times New Roman"/>
          <w:b w:val="false"/>
          <w:i w:val="false"/>
          <w:color w:val="000000"/>
          <w:sz w:val="28"/>
        </w:rPr>
        <w:t>
      Өлшем бірлігі: мың теңге</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жылына арналған бюджеттік бағдарламаларды (кіші бағдарламаларды) қаржыландыру жоспары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74"/>
    <w:p>
      <w:pPr>
        <w:spacing w:after="0"/>
        <w:ind w:left="0"/>
        <w:jc w:val="both"/>
      </w:pPr>
      <w:r>
        <w:rPr>
          <w:rFonts w:ascii="Times New Roman"/>
          <w:b w:val="false"/>
          <w:i w:val="false"/>
          <w:color w:val="000000"/>
          <w:sz w:val="28"/>
        </w:rPr>
        <w:t>
      кестенің жалғасы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берешегі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берешегі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жиыны (11-баған +12-баған)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барлығы (13-баған – 14- 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(кіші бағдарламаларды) қаржыландырудың жылдық жоспарына кредиторлық берешек, % (16- баған /8-баған х 100)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5"/>
          <w:p>
            <w:pPr>
              <w:spacing w:after="20"/>
              <w:ind w:left="20"/>
              <w:jc w:val="both"/>
            </w:pPr>
            <w:r>
              <w:rPr>
                <w:rFonts w:ascii="Times New Roman"/>
                <w:b w:val="false"/>
                <w:i w:val="false"/>
                <w:color w:val="000000"/>
                <w:sz w:val="20"/>
              </w:rPr>
              <w:t>
шоттан шотқа ауыстырылды</w:t>
            </w:r>
          </w:p>
          <w:bookmarkEnd w:id="175"/>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өтеуді ескергендегі қалдық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басталмаған міндеттемелер бойынша берешек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мерзімі өткен берешек сомасы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6"/>
          <w:p>
            <w:pPr>
              <w:spacing w:after="20"/>
              <w:ind w:left="20"/>
              <w:jc w:val="both"/>
            </w:pPr>
            <w:r>
              <w:rPr>
                <w:rFonts w:ascii="Times New Roman"/>
                <w:b w:val="false"/>
                <w:i w:val="false"/>
                <w:color w:val="000000"/>
                <w:sz w:val="20"/>
              </w:rPr>
              <w:t>
Атауы ______________________</w:t>
            </w:r>
          </w:p>
          <w:bookmarkEnd w:id="176"/>
          <w:p>
            <w:pPr>
              <w:spacing w:after="20"/>
              <w:ind w:left="20"/>
              <w:jc w:val="both"/>
            </w:pPr>
            <w:r>
              <w:rPr>
                <w:rFonts w:ascii="Times New Roman"/>
                <w:b w:val="false"/>
                <w:i w:val="false"/>
                <w:color w:val="000000"/>
                <w:sz w:val="20"/>
              </w:rPr>
              <w:t>
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7"/>
          <w:p>
            <w:pPr>
              <w:spacing w:after="20"/>
              <w:ind w:left="20"/>
              <w:jc w:val="both"/>
            </w:pPr>
            <w:r>
              <w:rPr>
                <w:rFonts w:ascii="Times New Roman"/>
                <w:b w:val="false"/>
                <w:i w:val="false"/>
                <w:color w:val="000000"/>
                <w:sz w:val="20"/>
              </w:rPr>
              <w:t>
Мекенжайы________________</w:t>
            </w:r>
          </w:p>
          <w:bookmarkEnd w:id="177"/>
          <w:p>
            <w:pPr>
              <w:spacing w:after="20"/>
              <w:ind w:left="20"/>
              <w:jc w:val="both"/>
            </w:pPr>
            <w:r>
              <w:rPr>
                <w:rFonts w:ascii="Times New Roman"/>
                <w:b w:val="false"/>
                <w:i w:val="false"/>
                <w:color w:val="000000"/>
                <w:sz w:val="20"/>
              </w:rPr>
              <w:t>
____________________________</w:t>
            </w:r>
          </w:p>
        </w:tc>
      </w:tr>
    </w:tbl>
    <w:bookmarkStart w:name="z202" w:id="178"/>
    <w:p>
      <w:pPr>
        <w:spacing w:after="0"/>
        <w:ind w:left="0"/>
        <w:jc w:val="both"/>
      </w:pPr>
      <w:r>
        <w:rPr>
          <w:rFonts w:ascii="Times New Roman"/>
          <w:b w:val="false"/>
          <w:i w:val="false"/>
          <w:color w:val="000000"/>
          <w:sz w:val="28"/>
        </w:rPr>
        <w:t>
      Телефоны_____________________________________________________</w:t>
      </w:r>
    </w:p>
    <w:bookmarkEnd w:id="178"/>
    <w:bookmarkStart w:name="z203" w:id="179"/>
    <w:p>
      <w:pPr>
        <w:spacing w:after="0"/>
        <w:ind w:left="0"/>
        <w:jc w:val="both"/>
      </w:pPr>
      <w:r>
        <w:rPr>
          <w:rFonts w:ascii="Times New Roman"/>
          <w:b w:val="false"/>
          <w:i w:val="false"/>
          <w:color w:val="000000"/>
          <w:sz w:val="28"/>
        </w:rPr>
        <w:t>
      Электрондық пошта мекенжайы_____________________________________</w:t>
      </w:r>
    </w:p>
    <w:bookmarkEnd w:id="179"/>
    <w:bookmarkStart w:name="z204" w:id="180"/>
    <w:p>
      <w:pPr>
        <w:spacing w:after="0"/>
        <w:ind w:left="0"/>
        <w:jc w:val="both"/>
      </w:pPr>
      <w:r>
        <w:rPr>
          <w:rFonts w:ascii="Times New Roman"/>
          <w:b w:val="false"/>
          <w:i w:val="false"/>
          <w:color w:val="000000"/>
          <w:sz w:val="28"/>
        </w:rPr>
        <w:t>
      Орындаушы____________________________________________________</w:t>
      </w:r>
    </w:p>
    <w:bookmarkEnd w:id="180"/>
    <w:bookmarkStart w:name="z205" w:id="181"/>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181"/>
    <w:bookmarkStart w:name="z206" w:id="182"/>
    <w:p>
      <w:pPr>
        <w:spacing w:after="0"/>
        <w:ind w:left="0"/>
        <w:jc w:val="both"/>
      </w:pPr>
      <w:r>
        <w:rPr>
          <w:rFonts w:ascii="Times New Roman"/>
          <w:b w:val="false"/>
          <w:i w:val="false"/>
          <w:color w:val="000000"/>
          <w:sz w:val="28"/>
        </w:rPr>
        <w:t>
      Жергілікті атқарушы органның басшысы немесе оны алмастыратын адам</w:t>
      </w:r>
    </w:p>
    <w:bookmarkEnd w:id="182"/>
    <w:bookmarkStart w:name="z207" w:id="183"/>
    <w:p>
      <w:pPr>
        <w:spacing w:after="0"/>
        <w:ind w:left="0"/>
        <w:jc w:val="both"/>
      </w:pPr>
      <w:r>
        <w:rPr>
          <w:rFonts w:ascii="Times New Roman"/>
          <w:b w:val="false"/>
          <w:i w:val="false"/>
          <w:color w:val="000000"/>
          <w:sz w:val="28"/>
        </w:rPr>
        <w:t>
      ______________ _______________________________________________</w:t>
      </w:r>
    </w:p>
    <w:bookmarkEnd w:id="183"/>
    <w:bookmarkStart w:name="z208" w:id="184"/>
    <w:p>
      <w:pPr>
        <w:spacing w:after="0"/>
        <w:ind w:left="0"/>
        <w:jc w:val="both"/>
      </w:pPr>
      <w:r>
        <w:rPr>
          <w:rFonts w:ascii="Times New Roman"/>
          <w:b w:val="false"/>
          <w:i w:val="false"/>
          <w:color w:val="000000"/>
          <w:sz w:val="28"/>
        </w:rPr>
        <w:t>
      (қолы) (тегі, аты, әкесінің аты (ол болған жағдайда)</w:t>
      </w:r>
    </w:p>
    <w:bookmarkEnd w:id="184"/>
    <w:bookmarkStart w:name="z209" w:id="185"/>
    <w:p>
      <w:pPr>
        <w:spacing w:after="0"/>
        <w:ind w:left="0"/>
        <w:jc w:val="both"/>
      </w:pPr>
      <w:r>
        <w:rPr>
          <w:rFonts w:ascii="Times New Roman"/>
          <w:b w:val="false"/>
          <w:i w:val="false"/>
          <w:color w:val="000000"/>
          <w:sz w:val="28"/>
        </w:rPr>
        <w:t>
      Мөр орны ____ жылғы "____" __________</w:t>
      </w:r>
    </w:p>
    <w:bookmarkEnd w:id="185"/>
    <w:bookmarkStart w:name="z210" w:id="186"/>
    <w:p>
      <w:pPr>
        <w:spacing w:after="0"/>
        <w:ind w:left="0"/>
        <w:jc w:val="both"/>
      </w:pPr>
      <w:r>
        <w:rPr>
          <w:rFonts w:ascii="Times New Roman"/>
          <w:b w:val="false"/>
          <w:i w:val="false"/>
          <w:color w:val="000000"/>
          <w:sz w:val="28"/>
        </w:rPr>
        <w:t>
      * Мемлекеттік қазынашылықтың/бюджетті атқару жөніндегі жергілікті уәкілетті</w:t>
      </w:r>
    </w:p>
    <w:bookmarkEnd w:id="186"/>
    <w:p>
      <w:pPr>
        <w:spacing w:after="0"/>
        <w:ind w:left="0"/>
        <w:jc w:val="both"/>
      </w:pPr>
      <w:r>
        <w:rPr>
          <w:rFonts w:ascii="Times New Roman"/>
          <w:b w:val="false"/>
          <w:i w:val="false"/>
          <w:color w:val="000000"/>
          <w:sz w:val="28"/>
        </w:rPr>
        <w:t xml:space="preserve">
      органның/ аудандық маңызы бар қала, ауыл, кент, ауылдық округ әкімі аппаратының </w:t>
      </w:r>
    </w:p>
    <w:bookmarkStart w:name="z211" w:id="187"/>
    <w:p>
      <w:pPr>
        <w:spacing w:after="0"/>
        <w:ind w:left="0"/>
        <w:jc w:val="both"/>
      </w:pPr>
      <w:r>
        <w:rPr>
          <w:rFonts w:ascii="Times New Roman"/>
          <w:b w:val="false"/>
          <w:i w:val="false"/>
          <w:color w:val="000000"/>
          <w:sz w:val="28"/>
        </w:rPr>
        <w:t>
      басшысы немесе оны алмастыратын адам</w:t>
      </w:r>
    </w:p>
    <w:bookmarkEnd w:id="187"/>
    <w:bookmarkStart w:name="z212" w:id="188"/>
    <w:p>
      <w:pPr>
        <w:spacing w:after="0"/>
        <w:ind w:left="0"/>
        <w:jc w:val="both"/>
      </w:pPr>
      <w:r>
        <w:rPr>
          <w:rFonts w:ascii="Times New Roman"/>
          <w:b w:val="false"/>
          <w:i w:val="false"/>
          <w:color w:val="000000"/>
          <w:sz w:val="28"/>
        </w:rPr>
        <w:t>
      _________________ _____________________________________________</w:t>
      </w:r>
    </w:p>
    <w:bookmarkEnd w:id="188"/>
    <w:bookmarkStart w:name="z213" w:id="189"/>
    <w:p>
      <w:pPr>
        <w:spacing w:after="0"/>
        <w:ind w:left="0"/>
        <w:jc w:val="both"/>
      </w:pPr>
      <w:r>
        <w:rPr>
          <w:rFonts w:ascii="Times New Roman"/>
          <w:b w:val="false"/>
          <w:i w:val="false"/>
          <w:color w:val="000000"/>
          <w:sz w:val="28"/>
        </w:rPr>
        <w:t>
      (қолы) (тегі, аты, әкесінің аты (ол болған жағдайда)</w:t>
      </w:r>
    </w:p>
    <w:bookmarkEnd w:id="189"/>
    <w:bookmarkStart w:name="z214" w:id="190"/>
    <w:p>
      <w:pPr>
        <w:spacing w:after="0"/>
        <w:ind w:left="0"/>
        <w:jc w:val="both"/>
      </w:pPr>
      <w:r>
        <w:rPr>
          <w:rFonts w:ascii="Times New Roman"/>
          <w:b w:val="false"/>
          <w:i w:val="false"/>
          <w:color w:val="000000"/>
          <w:sz w:val="28"/>
        </w:rPr>
        <w:t>
      Мөр орны ____ жылғы "____" __________</w:t>
      </w:r>
    </w:p>
    <w:bookmarkEnd w:id="190"/>
    <w:p>
      <w:pPr>
        <w:spacing w:after="0"/>
        <w:ind w:left="0"/>
        <w:jc w:val="both"/>
      </w:pPr>
      <w:r>
        <w:rPr>
          <w:rFonts w:ascii="Times New Roman"/>
          <w:b w:val="false"/>
          <w:i w:val="false"/>
          <w:color w:val="000000"/>
          <w:sz w:val="28"/>
        </w:rPr>
        <w:t>
      * Деректерді жасауға жауапты құрылымдық бөлімшенің басшысы немесе оны</w:t>
      </w:r>
    </w:p>
    <w:bookmarkStart w:name="z215" w:id="191"/>
    <w:p>
      <w:pPr>
        <w:spacing w:after="0"/>
        <w:ind w:left="0"/>
        <w:jc w:val="both"/>
      </w:pPr>
      <w:r>
        <w:rPr>
          <w:rFonts w:ascii="Times New Roman"/>
          <w:b w:val="false"/>
          <w:i w:val="false"/>
          <w:color w:val="000000"/>
          <w:sz w:val="28"/>
        </w:rPr>
        <w:t>
      алмастыратын адам</w:t>
      </w:r>
    </w:p>
    <w:bookmarkEnd w:id="191"/>
    <w:bookmarkStart w:name="z216" w:id="192"/>
    <w:p>
      <w:pPr>
        <w:spacing w:after="0"/>
        <w:ind w:left="0"/>
        <w:jc w:val="both"/>
      </w:pPr>
      <w:r>
        <w:rPr>
          <w:rFonts w:ascii="Times New Roman"/>
          <w:b w:val="false"/>
          <w:i w:val="false"/>
          <w:color w:val="000000"/>
          <w:sz w:val="28"/>
        </w:rPr>
        <w:t>
      ______________ ________________________________________________</w:t>
      </w:r>
    </w:p>
    <w:bookmarkEnd w:id="192"/>
    <w:bookmarkStart w:name="z217" w:id="193"/>
    <w:p>
      <w:pPr>
        <w:spacing w:after="0"/>
        <w:ind w:left="0"/>
        <w:jc w:val="both"/>
      </w:pPr>
      <w:r>
        <w:rPr>
          <w:rFonts w:ascii="Times New Roman"/>
          <w:b w:val="false"/>
          <w:i w:val="false"/>
          <w:color w:val="000000"/>
          <w:sz w:val="28"/>
        </w:rPr>
        <w:t>
      (қолы) (тегі, аты, әкесінің аты (ол болған жағдайда)</w:t>
      </w:r>
    </w:p>
    <w:bookmarkEnd w:id="193"/>
    <w:p>
      <w:pPr>
        <w:spacing w:after="0"/>
        <w:ind w:left="0"/>
        <w:jc w:val="both"/>
      </w:pPr>
      <w:r>
        <w:rPr>
          <w:rFonts w:ascii="Times New Roman"/>
          <w:b w:val="false"/>
          <w:i w:val="false"/>
          <w:color w:val="000000"/>
          <w:sz w:val="28"/>
        </w:rPr>
        <w:t xml:space="preserve">
      Мемлекеттік мекеменің/бюджеттік бағдарламалар әкімшісінің басшысы немесе оны </w:t>
      </w:r>
    </w:p>
    <w:bookmarkStart w:name="z218" w:id="194"/>
    <w:p>
      <w:pPr>
        <w:spacing w:after="0"/>
        <w:ind w:left="0"/>
        <w:jc w:val="both"/>
      </w:pPr>
      <w:r>
        <w:rPr>
          <w:rFonts w:ascii="Times New Roman"/>
          <w:b w:val="false"/>
          <w:i w:val="false"/>
          <w:color w:val="000000"/>
          <w:sz w:val="28"/>
        </w:rPr>
        <w:t>
      алмастыратын адам</w:t>
      </w:r>
    </w:p>
    <w:bookmarkEnd w:id="194"/>
    <w:bookmarkStart w:name="z219" w:id="195"/>
    <w:p>
      <w:pPr>
        <w:spacing w:after="0"/>
        <w:ind w:left="0"/>
        <w:jc w:val="both"/>
      </w:pPr>
      <w:r>
        <w:rPr>
          <w:rFonts w:ascii="Times New Roman"/>
          <w:b w:val="false"/>
          <w:i w:val="false"/>
          <w:color w:val="000000"/>
          <w:sz w:val="28"/>
        </w:rPr>
        <w:t>
      ______________ ________________________________________________</w:t>
      </w:r>
    </w:p>
    <w:bookmarkEnd w:id="195"/>
    <w:bookmarkStart w:name="z220" w:id="196"/>
    <w:p>
      <w:pPr>
        <w:spacing w:after="0"/>
        <w:ind w:left="0"/>
        <w:jc w:val="both"/>
      </w:pPr>
      <w:r>
        <w:rPr>
          <w:rFonts w:ascii="Times New Roman"/>
          <w:b w:val="false"/>
          <w:i w:val="false"/>
          <w:color w:val="000000"/>
          <w:sz w:val="28"/>
        </w:rPr>
        <w:t>
      (қолы) (тегі, аты, әкесінің аты (ол болған жағдайда)</w:t>
      </w:r>
    </w:p>
    <w:bookmarkEnd w:id="196"/>
    <w:bookmarkStart w:name="z221" w:id="197"/>
    <w:p>
      <w:pPr>
        <w:spacing w:after="0"/>
        <w:ind w:left="0"/>
        <w:jc w:val="both"/>
      </w:pPr>
      <w:r>
        <w:rPr>
          <w:rFonts w:ascii="Times New Roman"/>
          <w:b w:val="false"/>
          <w:i w:val="false"/>
          <w:color w:val="000000"/>
          <w:sz w:val="28"/>
        </w:rPr>
        <w:t>
      Мөр орны ____ жылғы "____" __________</w:t>
      </w:r>
    </w:p>
    <w:bookmarkEnd w:id="197"/>
    <w:p>
      <w:pPr>
        <w:spacing w:after="0"/>
        <w:ind w:left="0"/>
        <w:jc w:val="both"/>
      </w:pPr>
      <w:r>
        <w:rPr>
          <w:rFonts w:ascii="Times New Roman"/>
          <w:b w:val="false"/>
          <w:i w:val="false"/>
          <w:color w:val="000000"/>
          <w:sz w:val="28"/>
        </w:rPr>
        <w:t xml:space="preserve">
      Мемлекеттік мекеменің/бюджеттік бағдарламалар әкімшісінің бас бухгалтері немесе </w:t>
      </w:r>
    </w:p>
    <w:bookmarkStart w:name="z222" w:id="198"/>
    <w:p>
      <w:pPr>
        <w:spacing w:after="0"/>
        <w:ind w:left="0"/>
        <w:jc w:val="both"/>
      </w:pPr>
      <w:r>
        <w:rPr>
          <w:rFonts w:ascii="Times New Roman"/>
          <w:b w:val="false"/>
          <w:i w:val="false"/>
          <w:color w:val="000000"/>
          <w:sz w:val="28"/>
        </w:rPr>
        <w:t>
      оны алмастыратын адам</w:t>
      </w:r>
    </w:p>
    <w:bookmarkEnd w:id="198"/>
    <w:bookmarkStart w:name="z223" w:id="199"/>
    <w:p>
      <w:pPr>
        <w:spacing w:after="0"/>
        <w:ind w:left="0"/>
        <w:jc w:val="both"/>
      </w:pPr>
      <w:r>
        <w:rPr>
          <w:rFonts w:ascii="Times New Roman"/>
          <w:b w:val="false"/>
          <w:i w:val="false"/>
          <w:color w:val="000000"/>
          <w:sz w:val="28"/>
        </w:rPr>
        <w:t>
      ______________ ________________________________________________</w:t>
      </w:r>
    </w:p>
    <w:bookmarkEnd w:id="199"/>
    <w:bookmarkStart w:name="z224" w:id="200"/>
    <w:p>
      <w:pPr>
        <w:spacing w:after="0"/>
        <w:ind w:left="0"/>
        <w:jc w:val="both"/>
      </w:pPr>
      <w:r>
        <w:rPr>
          <w:rFonts w:ascii="Times New Roman"/>
          <w:b w:val="false"/>
          <w:i w:val="false"/>
          <w:color w:val="000000"/>
          <w:sz w:val="28"/>
        </w:rPr>
        <w:t>
      (қолы) (тегі, аты, әкесінің аты (ол болған жағдайда)</w:t>
      </w:r>
    </w:p>
    <w:bookmarkEnd w:id="200"/>
    <w:bookmarkStart w:name="z225" w:id="201"/>
    <w:p>
      <w:pPr>
        <w:spacing w:after="0"/>
        <w:ind w:left="0"/>
        <w:jc w:val="both"/>
      </w:pPr>
      <w:r>
        <w:rPr>
          <w:rFonts w:ascii="Times New Roman"/>
          <w:b w:val="false"/>
          <w:i w:val="false"/>
          <w:color w:val="000000"/>
          <w:sz w:val="28"/>
        </w:rPr>
        <w:t>
      Ескертпе:</w:t>
      </w:r>
    </w:p>
    <w:bookmarkEnd w:id="201"/>
    <w:p>
      <w:pPr>
        <w:spacing w:after="0"/>
        <w:ind w:left="0"/>
        <w:jc w:val="both"/>
      </w:pPr>
      <w:r>
        <w:rPr>
          <w:rFonts w:ascii="Times New Roman"/>
          <w:b w:val="false"/>
          <w:i w:val="false"/>
          <w:color w:val="000000"/>
          <w:sz w:val="28"/>
        </w:rPr>
        <w:t>
      * мемлекеттік қазынашылықтың қолтаңбасы тек республикалық бюджеттің нысандары үшін көзделген.</w:t>
      </w:r>
    </w:p>
    <w:bookmarkStart w:name="z226" w:id="202"/>
    <w:p>
      <w:pPr>
        <w:spacing w:after="0"/>
        <w:ind w:left="0"/>
        <w:jc w:val="both"/>
      </w:pPr>
      <w:r>
        <w:rPr>
          <w:rFonts w:ascii="Times New Roman"/>
          <w:b w:val="false"/>
          <w:i w:val="false"/>
          <w:color w:val="000000"/>
          <w:sz w:val="28"/>
        </w:rPr>
        <w:t>
      Осы Қағидалардың 99-тармағында нысанды толтыру бойынша түсіндірме келтірілген.</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2026 жылғы 25 маусымдағы</w:t>
            </w:r>
            <w:r>
              <w:br/>
            </w:r>
            <w:r>
              <w:rPr>
                <w:rFonts w:ascii="Times New Roman"/>
                <w:b w:val="false"/>
                <w:i w:val="false"/>
                <w:color w:val="000000"/>
                <w:sz w:val="20"/>
              </w:rPr>
              <w:t>№ 433 бұйрығына 4-қосымша</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228" w:id="203"/>
    <w:p>
      <w:pPr>
        <w:spacing w:after="0"/>
        <w:ind w:left="0"/>
        <w:jc w:val="left"/>
      </w:pPr>
      <w:r>
        <w:rPr>
          <w:rFonts w:ascii="Times New Roman"/>
          <w:b/>
          <w:i w:val="false"/>
          <w:color w:val="000000"/>
        </w:rPr>
        <w:t xml:space="preserve"> Өзге қаражат есебінен қалыптасқан кредиторлық берешек туралы есеп</w:t>
      </w:r>
    </w:p>
    <w:bookmarkEnd w:id="203"/>
    <w:bookmarkStart w:name="z229" w:id="204"/>
    <w:p>
      <w:pPr>
        <w:spacing w:after="0"/>
        <w:ind w:left="0"/>
        <w:jc w:val="both"/>
      </w:pPr>
      <w:r>
        <w:rPr>
          <w:rFonts w:ascii="Times New Roman"/>
          <w:b w:val="false"/>
          <w:i w:val="false"/>
          <w:color w:val="000000"/>
          <w:sz w:val="28"/>
        </w:rPr>
        <w:t>
      Ұсынылады: бюджеттік бағдарламалар әкімшісіне/ бюджетті атқару жөніндегі уәкілетті органға/мемлекеттік қазынашылыққа</w:t>
      </w:r>
    </w:p>
    <w:bookmarkEnd w:id="204"/>
    <w:bookmarkStart w:name="z230" w:id="205"/>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End w:id="205"/>
    <w:bookmarkStart w:name="z231" w:id="20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ҚЕ-2-КБ-Ө нысаны</w:t>
      </w:r>
    </w:p>
    <w:bookmarkEnd w:id="206"/>
    <w:bookmarkStart w:name="z232" w:id="207"/>
    <w:p>
      <w:pPr>
        <w:spacing w:after="0"/>
        <w:ind w:left="0"/>
        <w:jc w:val="both"/>
      </w:pPr>
      <w:r>
        <w:rPr>
          <w:rFonts w:ascii="Times New Roman"/>
          <w:b w:val="false"/>
          <w:i w:val="false"/>
          <w:color w:val="000000"/>
          <w:sz w:val="28"/>
        </w:rPr>
        <w:t>
      Мерзімділігі: тоқсандық, жылдық</w:t>
      </w:r>
    </w:p>
    <w:bookmarkEnd w:id="207"/>
    <w:bookmarkStart w:name="z233" w:id="208"/>
    <w:p>
      <w:pPr>
        <w:spacing w:after="0"/>
        <w:ind w:left="0"/>
        <w:jc w:val="both"/>
      </w:pPr>
      <w:r>
        <w:rPr>
          <w:rFonts w:ascii="Times New Roman"/>
          <w:b w:val="false"/>
          <w:i w:val="false"/>
          <w:color w:val="000000"/>
          <w:sz w:val="28"/>
        </w:rPr>
        <w:t>
      Есепті кезең: ___ жылғы "___" ___________</w:t>
      </w:r>
    </w:p>
    <w:bookmarkEnd w:id="208"/>
    <w:bookmarkStart w:name="z234" w:id="20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209"/>
    <w:bookmarkStart w:name="z235" w:id="210"/>
    <w:p>
      <w:pPr>
        <w:spacing w:after="0"/>
        <w:ind w:left="0"/>
        <w:jc w:val="both"/>
      </w:pPr>
      <w:r>
        <w:rPr>
          <w:rFonts w:ascii="Times New Roman"/>
          <w:b w:val="false"/>
          <w:i w:val="false"/>
          <w:color w:val="000000"/>
          <w:sz w:val="28"/>
        </w:rPr>
        <w:t>
      мемлекеттік мекеме ____________________________________________</w:t>
      </w:r>
    </w:p>
    <w:bookmarkEnd w:id="210"/>
    <w:bookmarkStart w:name="z236" w:id="211"/>
    <w:p>
      <w:pPr>
        <w:spacing w:after="0"/>
        <w:ind w:left="0"/>
        <w:jc w:val="both"/>
      </w:pPr>
      <w:r>
        <w:rPr>
          <w:rFonts w:ascii="Times New Roman"/>
          <w:b w:val="false"/>
          <w:i w:val="false"/>
          <w:color w:val="000000"/>
          <w:sz w:val="28"/>
        </w:rPr>
        <w:t>
      бюджеттік бағдарламалар әкімшісі _________________________________</w:t>
      </w:r>
    </w:p>
    <w:bookmarkEnd w:id="211"/>
    <w:bookmarkStart w:name="z237" w:id="212"/>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w:t>
      </w:r>
    </w:p>
    <w:bookmarkEnd w:id="212"/>
    <w:bookmarkStart w:name="z238" w:id="213"/>
    <w:p>
      <w:pPr>
        <w:spacing w:after="0"/>
        <w:ind w:left="0"/>
        <w:jc w:val="both"/>
      </w:pPr>
      <w:r>
        <w:rPr>
          <w:rFonts w:ascii="Times New Roman"/>
          <w:b w:val="false"/>
          <w:i w:val="false"/>
          <w:color w:val="000000"/>
          <w:sz w:val="28"/>
        </w:rPr>
        <w:t>
      бюджеттi атқару жөнiндегi жергiлiктi уәкiлеттi орган __________________</w:t>
      </w:r>
    </w:p>
    <w:bookmarkEnd w:id="213"/>
    <w:bookmarkStart w:name="z239" w:id="214"/>
    <w:p>
      <w:pPr>
        <w:spacing w:after="0"/>
        <w:ind w:left="0"/>
        <w:jc w:val="both"/>
      </w:pPr>
      <w:r>
        <w:rPr>
          <w:rFonts w:ascii="Times New Roman"/>
          <w:b w:val="false"/>
          <w:i w:val="false"/>
          <w:color w:val="000000"/>
          <w:sz w:val="28"/>
        </w:rPr>
        <w:t>
      мемлекеттік қазынашылық_______________________________________</w:t>
      </w:r>
    </w:p>
    <w:bookmarkEnd w:id="214"/>
    <w:bookmarkStart w:name="z240" w:id="21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15"/>
    <w:bookmarkStart w:name="z241" w:id="216"/>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bookmarkEnd w:id="216"/>
    <w:bookmarkStart w:name="z242" w:id="217"/>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bookmarkEnd w:id="217"/>
    <w:bookmarkStart w:name="z243" w:id="218"/>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мемлекеттік қазынашылық белгілейді;</w:t>
      </w:r>
    </w:p>
    <w:bookmarkEnd w:id="218"/>
    <w:bookmarkStart w:name="z244" w:id="219"/>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bookmarkEnd w:id="219"/>
    <w:bookmarkStart w:name="z245" w:id="220"/>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bookmarkEnd w:id="220"/>
    <w:bookmarkStart w:name="z246" w:id="221"/>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31 наурызда және 30 қыркүйекте аяқталатын кезеңге – есепті кезеңнен кейінгі айдың 20-нан кешіктірмей.</w:t>
      </w:r>
    </w:p>
    <w:bookmarkEnd w:id="221"/>
    <w:bookmarkStart w:name="z247" w:id="222"/>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bookmarkEnd w:id="222"/>
    <w:bookmarkStart w:name="z248" w:id="223"/>
    <w:p>
      <w:pPr>
        <w:spacing w:after="0"/>
        <w:ind w:left="0"/>
        <w:jc w:val="both"/>
      </w:pPr>
      <w:r>
        <w:rPr>
          <w:rFonts w:ascii="Times New Roman"/>
          <w:b w:val="false"/>
          <w:i w:val="false"/>
          <w:color w:val="000000"/>
          <w:sz w:val="28"/>
        </w:rPr>
        <w:t>
      мемлекеттік қазынашылық үшін 31 наурызда және 30 қыркүйекте аяқталатын кезеңге – есепті кезеңнен кейінгі айдың 25-нен кешіктірмей;</w:t>
      </w:r>
    </w:p>
    <w:bookmarkEnd w:id="223"/>
    <w:bookmarkStart w:name="z249" w:id="224"/>
    <w:p>
      <w:pPr>
        <w:spacing w:after="0"/>
        <w:ind w:left="0"/>
        <w:jc w:val="both"/>
      </w:pPr>
      <w:r>
        <w:rPr>
          <w:rFonts w:ascii="Times New Roman"/>
          <w:b w:val="false"/>
          <w:i w:val="false"/>
          <w:color w:val="000000"/>
          <w:sz w:val="28"/>
        </w:rPr>
        <w:t>
      мемлекеттік қазынашылық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bookmarkEnd w:id="224"/>
    <w:bookmarkStart w:name="z250" w:id="225"/>
    <w:p>
      <w:pPr>
        <w:spacing w:after="0"/>
        <w:ind w:left="0"/>
        <w:jc w:val="both"/>
      </w:pPr>
      <w:r>
        <w:rPr>
          <w:rFonts w:ascii="Times New Roman"/>
          <w:b w:val="false"/>
          <w:i w:val="false"/>
          <w:color w:val="000000"/>
          <w:sz w:val="28"/>
        </w:rPr>
        <w:t xml:space="preserve">
      Бизнес-сәйкестендіру нөмірі </w:t>
      </w:r>
    </w:p>
    <w:bookmarkEnd w:id="225"/>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 w:id="226"/>
    <w:p>
      <w:pPr>
        <w:spacing w:after="0"/>
        <w:ind w:left="0"/>
        <w:jc w:val="both"/>
      </w:pPr>
      <w:r>
        <w:rPr>
          <w:rFonts w:ascii="Times New Roman"/>
          <w:b w:val="false"/>
          <w:i w:val="false"/>
          <w:color w:val="000000"/>
          <w:sz w:val="28"/>
        </w:rPr>
        <w:t>
      Жинау әдісі: қағаз жеткізгіште және электронды түрде</w:t>
      </w:r>
    </w:p>
    <w:bookmarkEnd w:id="226"/>
    <w:bookmarkStart w:name="z252" w:id="227"/>
    <w:p>
      <w:pPr>
        <w:spacing w:after="0"/>
        <w:ind w:left="0"/>
        <w:jc w:val="both"/>
      </w:pPr>
      <w:r>
        <w:rPr>
          <w:rFonts w:ascii="Times New Roman"/>
          <w:b w:val="false"/>
          <w:i w:val="false"/>
          <w:color w:val="000000"/>
          <w:sz w:val="28"/>
        </w:rPr>
        <w:t>
      Бюджеттің түрі _________________________________________________</w:t>
      </w:r>
    </w:p>
    <w:bookmarkEnd w:id="227"/>
    <w:bookmarkStart w:name="z253" w:id="228"/>
    <w:p>
      <w:pPr>
        <w:spacing w:after="0"/>
        <w:ind w:left="0"/>
        <w:jc w:val="both"/>
      </w:pPr>
      <w:r>
        <w:rPr>
          <w:rFonts w:ascii="Times New Roman"/>
          <w:b w:val="false"/>
          <w:i w:val="false"/>
          <w:color w:val="000000"/>
          <w:sz w:val="28"/>
        </w:rPr>
        <w:t>
      Өлшем бірлігі: мың теңге</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 / өзге де көздердің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229"/>
    <w:p>
      <w:pPr>
        <w:spacing w:after="0"/>
        <w:ind w:left="0"/>
        <w:jc w:val="both"/>
      </w:pPr>
      <w:r>
        <w:rPr>
          <w:rFonts w:ascii="Times New Roman"/>
          <w:b w:val="false"/>
          <w:i w:val="false"/>
          <w:color w:val="000000"/>
          <w:sz w:val="28"/>
        </w:rPr>
        <w:t>
      кестенің жалғасы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 берешегі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берешегі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(10- баған + 11- 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0"/>
          <w:p>
            <w:pPr>
              <w:spacing w:after="20"/>
              <w:ind w:left="20"/>
              <w:jc w:val="both"/>
            </w:pPr>
            <w:r>
              <w:rPr>
                <w:rFonts w:ascii="Times New Roman"/>
                <w:b w:val="false"/>
                <w:i w:val="false"/>
                <w:color w:val="000000"/>
                <w:sz w:val="20"/>
              </w:rPr>
              <w:t>
шоттан шотқа ауыстырылды</w:t>
            </w:r>
          </w:p>
          <w:bookmarkEnd w:id="230"/>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өтеуді ескергендегі қалдық</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басталмаған міндеттемелер бойынша берешек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мерзімі өткен берешек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1"/>
          <w:p>
            <w:pPr>
              <w:spacing w:after="20"/>
              <w:ind w:left="20"/>
              <w:jc w:val="both"/>
            </w:pPr>
            <w:r>
              <w:rPr>
                <w:rFonts w:ascii="Times New Roman"/>
                <w:b w:val="false"/>
                <w:i w:val="false"/>
                <w:color w:val="000000"/>
                <w:sz w:val="20"/>
              </w:rPr>
              <w:t>
Атауы ______________________</w:t>
            </w:r>
          </w:p>
          <w:bookmarkEnd w:id="231"/>
          <w:p>
            <w:pPr>
              <w:spacing w:after="20"/>
              <w:ind w:left="20"/>
              <w:jc w:val="both"/>
            </w:pPr>
            <w:r>
              <w:rPr>
                <w:rFonts w:ascii="Times New Roman"/>
                <w:b w:val="false"/>
                <w:i w:val="false"/>
                <w:color w:val="000000"/>
                <w:sz w:val="20"/>
              </w:rPr>
              <w:t>
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2"/>
          <w:p>
            <w:pPr>
              <w:spacing w:after="20"/>
              <w:ind w:left="20"/>
              <w:jc w:val="both"/>
            </w:pPr>
            <w:r>
              <w:rPr>
                <w:rFonts w:ascii="Times New Roman"/>
                <w:b w:val="false"/>
                <w:i w:val="false"/>
                <w:color w:val="000000"/>
                <w:sz w:val="20"/>
              </w:rPr>
              <w:t>
Мекенжайы________________</w:t>
            </w:r>
          </w:p>
          <w:bookmarkEnd w:id="232"/>
          <w:p>
            <w:pPr>
              <w:spacing w:after="20"/>
              <w:ind w:left="20"/>
              <w:jc w:val="both"/>
            </w:pPr>
            <w:r>
              <w:rPr>
                <w:rFonts w:ascii="Times New Roman"/>
                <w:b w:val="false"/>
                <w:i w:val="false"/>
                <w:color w:val="000000"/>
                <w:sz w:val="20"/>
              </w:rPr>
              <w:t>
____________________________</w:t>
            </w:r>
          </w:p>
        </w:tc>
      </w:tr>
    </w:tbl>
    <w:bookmarkStart w:name="z258" w:id="233"/>
    <w:p>
      <w:pPr>
        <w:spacing w:after="0"/>
        <w:ind w:left="0"/>
        <w:jc w:val="both"/>
      </w:pPr>
      <w:r>
        <w:rPr>
          <w:rFonts w:ascii="Times New Roman"/>
          <w:b w:val="false"/>
          <w:i w:val="false"/>
          <w:color w:val="000000"/>
          <w:sz w:val="28"/>
        </w:rPr>
        <w:t>
      Телефоны_____________________________________________________</w:t>
      </w:r>
    </w:p>
    <w:bookmarkEnd w:id="233"/>
    <w:bookmarkStart w:name="z259" w:id="234"/>
    <w:p>
      <w:pPr>
        <w:spacing w:after="0"/>
        <w:ind w:left="0"/>
        <w:jc w:val="both"/>
      </w:pPr>
      <w:r>
        <w:rPr>
          <w:rFonts w:ascii="Times New Roman"/>
          <w:b w:val="false"/>
          <w:i w:val="false"/>
          <w:color w:val="000000"/>
          <w:sz w:val="28"/>
        </w:rPr>
        <w:t>
      Электрондық пошта мекенжайы_____________________________________</w:t>
      </w:r>
    </w:p>
    <w:bookmarkEnd w:id="234"/>
    <w:bookmarkStart w:name="z260" w:id="235"/>
    <w:p>
      <w:pPr>
        <w:spacing w:after="0"/>
        <w:ind w:left="0"/>
        <w:jc w:val="both"/>
      </w:pPr>
      <w:r>
        <w:rPr>
          <w:rFonts w:ascii="Times New Roman"/>
          <w:b w:val="false"/>
          <w:i w:val="false"/>
          <w:color w:val="000000"/>
          <w:sz w:val="28"/>
        </w:rPr>
        <w:t>
      Орындаушы____________________________________________________</w:t>
      </w:r>
    </w:p>
    <w:bookmarkEnd w:id="235"/>
    <w:bookmarkStart w:name="z261" w:id="236"/>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236"/>
    <w:bookmarkStart w:name="z262" w:id="237"/>
    <w:p>
      <w:pPr>
        <w:spacing w:after="0"/>
        <w:ind w:left="0"/>
        <w:jc w:val="both"/>
      </w:pPr>
      <w:r>
        <w:rPr>
          <w:rFonts w:ascii="Times New Roman"/>
          <w:b w:val="false"/>
          <w:i w:val="false"/>
          <w:color w:val="000000"/>
          <w:sz w:val="28"/>
        </w:rPr>
        <w:t>
      Жергілікті атқарушы органның басшысы немесе оны алмастыратын адам</w:t>
      </w:r>
    </w:p>
    <w:bookmarkEnd w:id="237"/>
    <w:bookmarkStart w:name="z263" w:id="238"/>
    <w:p>
      <w:pPr>
        <w:spacing w:after="0"/>
        <w:ind w:left="0"/>
        <w:jc w:val="both"/>
      </w:pPr>
      <w:r>
        <w:rPr>
          <w:rFonts w:ascii="Times New Roman"/>
          <w:b w:val="false"/>
          <w:i w:val="false"/>
          <w:color w:val="000000"/>
          <w:sz w:val="28"/>
        </w:rPr>
        <w:t>
      ______________ _______________________________________________</w:t>
      </w:r>
    </w:p>
    <w:bookmarkEnd w:id="238"/>
    <w:bookmarkStart w:name="z264" w:id="239"/>
    <w:p>
      <w:pPr>
        <w:spacing w:after="0"/>
        <w:ind w:left="0"/>
        <w:jc w:val="both"/>
      </w:pPr>
      <w:r>
        <w:rPr>
          <w:rFonts w:ascii="Times New Roman"/>
          <w:b w:val="false"/>
          <w:i w:val="false"/>
          <w:color w:val="000000"/>
          <w:sz w:val="28"/>
        </w:rPr>
        <w:t>
      (қолы) (тегі, аты, әкесінің аты (ол болған жағдайда)</w:t>
      </w:r>
    </w:p>
    <w:bookmarkEnd w:id="239"/>
    <w:bookmarkStart w:name="z265" w:id="240"/>
    <w:p>
      <w:pPr>
        <w:spacing w:after="0"/>
        <w:ind w:left="0"/>
        <w:jc w:val="both"/>
      </w:pPr>
      <w:r>
        <w:rPr>
          <w:rFonts w:ascii="Times New Roman"/>
          <w:b w:val="false"/>
          <w:i w:val="false"/>
          <w:color w:val="000000"/>
          <w:sz w:val="28"/>
        </w:rPr>
        <w:t>
      Мөр орны ____ жылғы "____" __________</w:t>
      </w:r>
    </w:p>
    <w:bookmarkEnd w:id="240"/>
    <w:bookmarkStart w:name="z266" w:id="241"/>
    <w:p>
      <w:pPr>
        <w:spacing w:after="0"/>
        <w:ind w:left="0"/>
        <w:jc w:val="both"/>
      </w:pPr>
      <w:r>
        <w:rPr>
          <w:rFonts w:ascii="Times New Roman"/>
          <w:b w:val="false"/>
          <w:i w:val="false"/>
          <w:color w:val="000000"/>
          <w:sz w:val="28"/>
        </w:rPr>
        <w:t>
      * Мемлекеттік қазынашылықтың/бюджетті атқару жөніндегі жергілікті уәкілетті</w:t>
      </w:r>
    </w:p>
    <w:bookmarkEnd w:id="241"/>
    <w:p>
      <w:pPr>
        <w:spacing w:after="0"/>
        <w:ind w:left="0"/>
        <w:jc w:val="both"/>
      </w:pPr>
      <w:r>
        <w:rPr>
          <w:rFonts w:ascii="Times New Roman"/>
          <w:b w:val="false"/>
          <w:i w:val="false"/>
          <w:color w:val="000000"/>
          <w:sz w:val="28"/>
        </w:rPr>
        <w:t xml:space="preserve">
      органның/ аудандық маңызы бар қала, ауыл, кент, ауылдық округ әкімі аппаратының </w:t>
      </w:r>
    </w:p>
    <w:bookmarkStart w:name="z267" w:id="242"/>
    <w:p>
      <w:pPr>
        <w:spacing w:after="0"/>
        <w:ind w:left="0"/>
        <w:jc w:val="both"/>
      </w:pPr>
      <w:r>
        <w:rPr>
          <w:rFonts w:ascii="Times New Roman"/>
          <w:b w:val="false"/>
          <w:i w:val="false"/>
          <w:color w:val="000000"/>
          <w:sz w:val="28"/>
        </w:rPr>
        <w:t>
      басшысы немесе оны алмастыратын адам</w:t>
      </w:r>
    </w:p>
    <w:bookmarkEnd w:id="242"/>
    <w:bookmarkStart w:name="z268" w:id="243"/>
    <w:p>
      <w:pPr>
        <w:spacing w:after="0"/>
        <w:ind w:left="0"/>
        <w:jc w:val="both"/>
      </w:pPr>
      <w:r>
        <w:rPr>
          <w:rFonts w:ascii="Times New Roman"/>
          <w:b w:val="false"/>
          <w:i w:val="false"/>
          <w:color w:val="000000"/>
          <w:sz w:val="28"/>
        </w:rPr>
        <w:t>
      _________________ _____________________________________________</w:t>
      </w:r>
    </w:p>
    <w:bookmarkEnd w:id="243"/>
    <w:bookmarkStart w:name="z269" w:id="244"/>
    <w:p>
      <w:pPr>
        <w:spacing w:after="0"/>
        <w:ind w:left="0"/>
        <w:jc w:val="both"/>
      </w:pPr>
      <w:r>
        <w:rPr>
          <w:rFonts w:ascii="Times New Roman"/>
          <w:b w:val="false"/>
          <w:i w:val="false"/>
          <w:color w:val="000000"/>
          <w:sz w:val="28"/>
        </w:rPr>
        <w:t>
      (қолы) (тегі, аты, әкесінің аты (ол болған жағдайда)</w:t>
      </w:r>
    </w:p>
    <w:bookmarkEnd w:id="244"/>
    <w:bookmarkStart w:name="z270" w:id="245"/>
    <w:p>
      <w:pPr>
        <w:spacing w:after="0"/>
        <w:ind w:left="0"/>
        <w:jc w:val="both"/>
      </w:pPr>
      <w:r>
        <w:rPr>
          <w:rFonts w:ascii="Times New Roman"/>
          <w:b w:val="false"/>
          <w:i w:val="false"/>
          <w:color w:val="000000"/>
          <w:sz w:val="28"/>
        </w:rPr>
        <w:t>
      Мөр орны ____ жылғы "____" __________</w:t>
      </w:r>
    </w:p>
    <w:bookmarkEnd w:id="245"/>
    <w:p>
      <w:pPr>
        <w:spacing w:after="0"/>
        <w:ind w:left="0"/>
        <w:jc w:val="both"/>
      </w:pPr>
      <w:r>
        <w:rPr>
          <w:rFonts w:ascii="Times New Roman"/>
          <w:b w:val="false"/>
          <w:i w:val="false"/>
          <w:color w:val="000000"/>
          <w:sz w:val="28"/>
        </w:rPr>
        <w:t xml:space="preserve">
      * Деректерді жасауға жауапты құрылымдық бөлімшенің басшысы немесе оны </w:t>
      </w:r>
    </w:p>
    <w:bookmarkStart w:name="z271" w:id="246"/>
    <w:p>
      <w:pPr>
        <w:spacing w:after="0"/>
        <w:ind w:left="0"/>
        <w:jc w:val="both"/>
      </w:pPr>
      <w:r>
        <w:rPr>
          <w:rFonts w:ascii="Times New Roman"/>
          <w:b w:val="false"/>
          <w:i w:val="false"/>
          <w:color w:val="000000"/>
          <w:sz w:val="28"/>
        </w:rPr>
        <w:t>
      алмастыратын адам</w:t>
      </w:r>
    </w:p>
    <w:bookmarkEnd w:id="246"/>
    <w:bookmarkStart w:name="z272" w:id="247"/>
    <w:p>
      <w:pPr>
        <w:spacing w:after="0"/>
        <w:ind w:left="0"/>
        <w:jc w:val="both"/>
      </w:pPr>
      <w:r>
        <w:rPr>
          <w:rFonts w:ascii="Times New Roman"/>
          <w:b w:val="false"/>
          <w:i w:val="false"/>
          <w:color w:val="000000"/>
          <w:sz w:val="28"/>
        </w:rPr>
        <w:t>
      ______________ ________________________________________________</w:t>
      </w:r>
    </w:p>
    <w:bookmarkEnd w:id="247"/>
    <w:bookmarkStart w:name="z273" w:id="248"/>
    <w:p>
      <w:pPr>
        <w:spacing w:after="0"/>
        <w:ind w:left="0"/>
        <w:jc w:val="both"/>
      </w:pPr>
      <w:r>
        <w:rPr>
          <w:rFonts w:ascii="Times New Roman"/>
          <w:b w:val="false"/>
          <w:i w:val="false"/>
          <w:color w:val="000000"/>
          <w:sz w:val="28"/>
        </w:rPr>
        <w:t>
      (қолы) (тегі, аты, әкесінің аты (ол болған жағдайда)</w:t>
      </w:r>
    </w:p>
    <w:bookmarkEnd w:id="248"/>
    <w:p>
      <w:pPr>
        <w:spacing w:after="0"/>
        <w:ind w:left="0"/>
        <w:jc w:val="both"/>
      </w:pPr>
      <w:r>
        <w:rPr>
          <w:rFonts w:ascii="Times New Roman"/>
          <w:b w:val="false"/>
          <w:i w:val="false"/>
          <w:color w:val="000000"/>
          <w:sz w:val="28"/>
        </w:rPr>
        <w:t xml:space="preserve">
      Мемлекеттік мекеменің/бюджеттік бағдарламалар әкімшісінің басшысы немесе оны </w:t>
      </w:r>
    </w:p>
    <w:bookmarkStart w:name="z274" w:id="249"/>
    <w:p>
      <w:pPr>
        <w:spacing w:after="0"/>
        <w:ind w:left="0"/>
        <w:jc w:val="both"/>
      </w:pPr>
      <w:r>
        <w:rPr>
          <w:rFonts w:ascii="Times New Roman"/>
          <w:b w:val="false"/>
          <w:i w:val="false"/>
          <w:color w:val="000000"/>
          <w:sz w:val="28"/>
        </w:rPr>
        <w:t>
      алмастыратын адам</w:t>
      </w:r>
    </w:p>
    <w:bookmarkEnd w:id="249"/>
    <w:bookmarkStart w:name="z275" w:id="250"/>
    <w:p>
      <w:pPr>
        <w:spacing w:after="0"/>
        <w:ind w:left="0"/>
        <w:jc w:val="both"/>
      </w:pPr>
      <w:r>
        <w:rPr>
          <w:rFonts w:ascii="Times New Roman"/>
          <w:b w:val="false"/>
          <w:i w:val="false"/>
          <w:color w:val="000000"/>
          <w:sz w:val="28"/>
        </w:rPr>
        <w:t>
      ______________ ________________________________________________</w:t>
      </w:r>
    </w:p>
    <w:bookmarkEnd w:id="250"/>
    <w:bookmarkStart w:name="z276" w:id="251"/>
    <w:p>
      <w:pPr>
        <w:spacing w:after="0"/>
        <w:ind w:left="0"/>
        <w:jc w:val="both"/>
      </w:pPr>
      <w:r>
        <w:rPr>
          <w:rFonts w:ascii="Times New Roman"/>
          <w:b w:val="false"/>
          <w:i w:val="false"/>
          <w:color w:val="000000"/>
          <w:sz w:val="28"/>
        </w:rPr>
        <w:t>
      (қолы) (тегі, аты, әкесінің аты (ол болған жағдайда)</w:t>
      </w:r>
    </w:p>
    <w:bookmarkEnd w:id="251"/>
    <w:bookmarkStart w:name="z277" w:id="252"/>
    <w:p>
      <w:pPr>
        <w:spacing w:after="0"/>
        <w:ind w:left="0"/>
        <w:jc w:val="both"/>
      </w:pPr>
      <w:r>
        <w:rPr>
          <w:rFonts w:ascii="Times New Roman"/>
          <w:b w:val="false"/>
          <w:i w:val="false"/>
          <w:color w:val="000000"/>
          <w:sz w:val="28"/>
        </w:rPr>
        <w:t>
      Мөр орны ____ жылғы "____" __________</w:t>
      </w:r>
    </w:p>
    <w:bookmarkEnd w:id="252"/>
    <w:p>
      <w:pPr>
        <w:spacing w:after="0"/>
        <w:ind w:left="0"/>
        <w:jc w:val="both"/>
      </w:pPr>
      <w:r>
        <w:rPr>
          <w:rFonts w:ascii="Times New Roman"/>
          <w:b w:val="false"/>
          <w:i w:val="false"/>
          <w:color w:val="000000"/>
          <w:sz w:val="28"/>
        </w:rPr>
        <w:t>
      Мемлекеттік мекеменің/бюджеттік бағдарламалар әкімшісінің бас бухгалтері немесе</w:t>
      </w:r>
    </w:p>
    <w:bookmarkStart w:name="z278" w:id="253"/>
    <w:p>
      <w:pPr>
        <w:spacing w:after="0"/>
        <w:ind w:left="0"/>
        <w:jc w:val="both"/>
      </w:pPr>
      <w:r>
        <w:rPr>
          <w:rFonts w:ascii="Times New Roman"/>
          <w:b w:val="false"/>
          <w:i w:val="false"/>
          <w:color w:val="000000"/>
          <w:sz w:val="28"/>
        </w:rPr>
        <w:t>
      оны алмастыратын адам ____________ _________________________________</w:t>
      </w:r>
    </w:p>
    <w:bookmarkEnd w:id="253"/>
    <w:bookmarkStart w:name="z280" w:id="254"/>
    <w:p>
      <w:pPr>
        <w:spacing w:after="0"/>
        <w:ind w:left="0"/>
        <w:jc w:val="both"/>
      </w:pPr>
      <w:r>
        <w:rPr>
          <w:rFonts w:ascii="Times New Roman"/>
          <w:b w:val="false"/>
          <w:i w:val="false"/>
          <w:color w:val="000000"/>
          <w:sz w:val="28"/>
        </w:rPr>
        <w:t>
      (қолы) (тегі, аты, әкесінің аты (ол болған жағдайда)</w:t>
      </w:r>
    </w:p>
    <w:bookmarkEnd w:id="254"/>
    <w:bookmarkStart w:name="z281" w:id="255"/>
    <w:p>
      <w:pPr>
        <w:spacing w:after="0"/>
        <w:ind w:left="0"/>
        <w:jc w:val="both"/>
      </w:pPr>
      <w:r>
        <w:rPr>
          <w:rFonts w:ascii="Times New Roman"/>
          <w:b w:val="false"/>
          <w:i w:val="false"/>
          <w:color w:val="000000"/>
          <w:sz w:val="28"/>
        </w:rPr>
        <w:t>
      Ескертпе:</w:t>
      </w:r>
    </w:p>
    <w:bookmarkEnd w:id="255"/>
    <w:p>
      <w:pPr>
        <w:spacing w:after="0"/>
        <w:ind w:left="0"/>
        <w:jc w:val="both"/>
      </w:pPr>
      <w:r>
        <w:rPr>
          <w:rFonts w:ascii="Times New Roman"/>
          <w:b w:val="false"/>
          <w:i w:val="false"/>
          <w:color w:val="000000"/>
          <w:sz w:val="28"/>
        </w:rPr>
        <w:t>
      * мемлекеттік қазынашылықтың қолтаңбасы тек республикалық бюджеттің нысандары үшін көзделген.</w:t>
      </w:r>
    </w:p>
    <w:bookmarkStart w:name="z282" w:id="256"/>
    <w:p>
      <w:pPr>
        <w:spacing w:after="0"/>
        <w:ind w:left="0"/>
        <w:jc w:val="both"/>
      </w:pPr>
      <w:r>
        <w:rPr>
          <w:rFonts w:ascii="Times New Roman"/>
          <w:b w:val="false"/>
          <w:i w:val="false"/>
          <w:color w:val="000000"/>
          <w:sz w:val="28"/>
        </w:rPr>
        <w:t>
      Осы Қағидалардың 100-тармағында нысанды толтыру бойынша түсіндірме келтірілген.</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2026 жылғы 25 маусымдағы</w:t>
            </w:r>
            <w:r>
              <w:br/>
            </w:r>
            <w:r>
              <w:rPr>
                <w:rFonts w:ascii="Times New Roman"/>
                <w:b w:val="false"/>
                <w:i w:val="false"/>
                <w:color w:val="000000"/>
                <w:sz w:val="20"/>
              </w:rPr>
              <w:t>№ 433 бұйрығына 5-қосымша</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284" w:id="257"/>
    <w:p>
      <w:pPr>
        <w:spacing w:after="0"/>
        <w:ind w:left="0"/>
        <w:jc w:val="left"/>
      </w:pPr>
      <w:r>
        <w:rPr>
          <w:rFonts w:ascii="Times New Roman"/>
          <w:b/>
          <w:i w:val="false"/>
          <w:color w:val="000000"/>
        </w:rPr>
        <w:t xml:space="preserve"> Ұзақ мерзімді міндеттемелер бойынша кредиторлық берешек туралы есеп</w:t>
      </w:r>
    </w:p>
    <w:bookmarkEnd w:id="257"/>
    <w:bookmarkStart w:name="z285" w:id="258"/>
    <w:p>
      <w:pPr>
        <w:spacing w:after="0"/>
        <w:ind w:left="0"/>
        <w:jc w:val="both"/>
      </w:pPr>
      <w:r>
        <w:rPr>
          <w:rFonts w:ascii="Times New Roman"/>
          <w:b w:val="false"/>
          <w:i w:val="false"/>
          <w:color w:val="000000"/>
          <w:sz w:val="28"/>
        </w:rPr>
        <w:t>
      Ұсынылады: бюджеттік бағдарламалар әкімшісіне/ бюджетті атқару жөніндегі уәкілетті органға/мемлекеттік қазынашылыққа</w:t>
      </w:r>
    </w:p>
    <w:bookmarkEnd w:id="258"/>
    <w:bookmarkStart w:name="z286" w:id="259"/>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End w:id="259"/>
    <w:bookmarkStart w:name="z287" w:id="26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ҚЕ-3-КБ-ҰМ нысаны</w:t>
      </w:r>
    </w:p>
    <w:bookmarkEnd w:id="260"/>
    <w:bookmarkStart w:name="z288" w:id="261"/>
    <w:p>
      <w:pPr>
        <w:spacing w:after="0"/>
        <w:ind w:left="0"/>
        <w:jc w:val="both"/>
      </w:pPr>
      <w:r>
        <w:rPr>
          <w:rFonts w:ascii="Times New Roman"/>
          <w:b w:val="false"/>
          <w:i w:val="false"/>
          <w:color w:val="000000"/>
          <w:sz w:val="28"/>
        </w:rPr>
        <w:t>
      Мерзімділігі: тоқсандық, жылдық</w:t>
      </w:r>
    </w:p>
    <w:bookmarkEnd w:id="261"/>
    <w:bookmarkStart w:name="z289" w:id="262"/>
    <w:p>
      <w:pPr>
        <w:spacing w:after="0"/>
        <w:ind w:left="0"/>
        <w:jc w:val="both"/>
      </w:pPr>
      <w:r>
        <w:rPr>
          <w:rFonts w:ascii="Times New Roman"/>
          <w:b w:val="false"/>
          <w:i w:val="false"/>
          <w:color w:val="000000"/>
          <w:sz w:val="28"/>
        </w:rPr>
        <w:t>
      Есепті кезең: _____ жылғы "___" ___________</w:t>
      </w:r>
    </w:p>
    <w:bookmarkEnd w:id="262"/>
    <w:bookmarkStart w:name="z290" w:id="26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263"/>
    <w:bookmarkStart w:name="z291" w:id="264"/>
    <w:p>
      <w:pPr>
        <w:spacing w:after="0"/>
        <w:ind w:left="0"/>
        <w:jc w:val="both"/>
      </w:pPr>
      <w:r>
        <w:rPr>
          <w:rFonts w:ascii="Times New Roman"/>
          <w:b w:val="false"/>
          <w:i w:val="false"/>
          <w:color w:val="000000"/>
          <w:sz w:val="28"/>
        </w:rPr>
        <w:t>
      мемлекеттік мекеме ____________________________________________</w:t>
      </w:r>
    </w:p>
    <w:bookmarkEnd w:id="264"/>
    <w:bookmarkStart w:name="z292" w:id="265"/>
    <w:p>
      <w:pPr>
        <w:spacing w:after="0"/>
        <w:ind w:left="0"/>
        <w:jc w:val="both"/>
      </w:pPr>
      <w:r>
        <w:rPr>
          <w:rFonts w:ascii="Times New Roman"/>
          <w:b w:val="false"/>
          <w:i w:val="false"/>
          <w:color w:val="000000"/>
          <w:sz w:val="28"/>
        </w:rPr>
        <w:t>
      бюджеттік бағдарламалар әкімшісі _________________________________</w:t>
      </w:r>
    </w:p>
    <w:bookmarkEnd w:id="265"/>
    <w:bookmarkStart w:name="z293" w:id="266"/>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w:t>
      </w:r>
    </w:p>
    <w:bookmarkEnd w:id="266"/>
    <w:bookmarkStart w:name="z294" w:id="267"/>
    <w:p>
      <w:pPr>
        <w:spacing w:after="0"/>
        <w:ind w:left="0"/>
        <w:jc w:val="both"/>
      </w:pPr>
      <w:r>
        <w:rPr>
          <w:rFonts w:ascii="Times New Roman"/>
          <w:b w:val="false"/>
          <w:i w:val="false"/>
          <w:color w:val="000000"/>
          <w:sz w:val="28"/>
        </w:rPr>
        <w:t>
      бюджеттi атқару жөнiндегi жергiлiктi уәкiлеттi орган __________________</w:t>
      </w:r>
    </w:p>
    <w:bookmarkEnd w:id="267"/>
    <w:bookmarkStart w:name="z295" w:id="268"/>
    <w:p>
      <w:pPr>
        <w:spacing w:after="0"/>
        <w:ind w:left="0"/>
        <w:jc w:val="both"/>
      </w:pPr>
      <w:r>
        <w:rPr>
          <w:rFonts w:ascii="Times New Roman"/>
          <w:b w:val="false"/>
          <w:i w:val="false"/>
          <w:color w:val="000000"/>
          <w:sz w:val="28"/>
        </w:rPr>
        <w:t>
      мемлекеттік қазынашылық_______________________________________</w:t>
      </w:r>
    </w:p>
    <w:bookmarkEnd w:id="268"/>
    <w:bookmarkStart w:name="z296" w:id="26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69"/>
    <w:bookmarkStart w:name="z297" w:id="270"/>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bookmarkEnd w:id="270"/>
    <w:bookmarkStart w:name="z298" w:id="271"/>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bookmarkEnd w:id="271"/>
    <w:bookmarkStart w:name="z299" w:id="272"/>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мемлекеттік қазынашылық белгілейді;</w:t>
      </w:r>
    </w:p>
    <w:bookmarkEnd w:id="272"/>
    <w:bookmarkStart w:name="z300" w:id="273"/>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bookmarkEnd w:id="273"/>
    <w:bookmarkStart w:name="z301" w:id="274"/>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bookmarkEnd w:id="274"/>
    <w:bookmarkStart w:name="z302" w:id="275"/>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31 наурызда және 30 қыркүйекте аяқталатын кезеңге – есепті кезеңнен кейінгі айдың 20-нан кешіктірмей.</w:t>
      </w:r>
    </w:p>
    <w:bookmarkEnd w:id="275"/>
    <w:bookmarkStart w:name="z303" w:id="276"/>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bookmarkEnd w:id="276"/>
    <w:bookmarkStart w:name="z304" w:id="277"/>
    <w:p>
      <w:pPr>
        <w:spacing w:after="0"/>
        <w:ind w:left="0"/>
        <w:jc w:val="both"/>
      </w:pPr>
      <w:r>
        <w:rPr>
          <w:rFonts w:ascii="Times New Roman"/>
          <w:b w:val="false"/>
          <w:i w:val="false"/>
          <w:color w:val="000000"/>
          <w:sz w:val="28"/>
        </w:rPr>
        <w:t>
      мемлекеттік қазынашылық үшін 31 наурызда және 30 қыркүйекте аяқталатын кезеңге – есепті кезеңнен кейінгі айдың 25-нен кешіктірмей;</w:t>
      </w:r>
    </w:p>
    <w:bookmarkEnd w:id="277"/>
    <w:bookmarkStart w:name="z305" w:id="278"/>
    <w:p>
      <w:pPr>
        <w:spacing w:after="0"/>
        <w:ind w:left="0"/>
        <w:jc w:val="both"/>
      </w:pPr>
      <w:r>
        <w:rPr>
          <w:rFonts w:ascii="Times New Roman"/>
          <w:b w:val="false"/>
          <w:i w:val="false"/>
          <w:color w:val="000000"/>
          <w:sz w:val="28"/>
        </w:rPr>
        <w:t>
      мемлекеттік қазынашылық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bookmarkEnd w:id="278"/>
    <w:bookmarkStart w:name="z306" w:id="279"/>
    <w:p>
      <w:pPr>
        <w:spacing w:after="0"/>
        <w:ind w:left="0"/>
        <w:jc w:val="both"/>
      </w:pPr>
      <w:r>
        <w:rPr>
          <w:rFonts w:ascii="Times New Roman"/>
          <w:b w:val="false"/>
          <w:i w:val="false"/>
          <w:color w:val="000000"/>
          <w:sz w:val="28"/>
        </w:rPr>
        <w:t xml:space="preserve">
      Бизнес-сәйкестендіру нөмірі </w:t>
      </w:r>
    </w:p>
    <w:bookmarkEnd w:id="279"/>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 w:id="280"/>
    <w:p>
      <w:pPr>
        <w:spacing w:after="0"/>
        <w:ind w:left="0"/>
        <w:jc w:val="both"/>
      </w:pPr>
      <w:r>
        <w:rPr>
          <w:rFonts w:ascii="Times New Roman"/>
          <w:b w:val="false"/>
          <w:i w:val="false"/>
          <w:color w:val="000000"/>
          <w:sz w:val="28"/>
        </w:rPr>
        <w:t>
      Жинау әдісі: қағаз жеткізгіште және электронды түрде</w:t>
      </w:r>
    </w:p>
    <w:bookmarkEnd w:id="280"/>
    <w:bookmarkStart w:name="z308" w:id="281"/>
    <w:p>
      <w:pPr>
        <w:spacing w:after="0"/>
        <w:ind w:left="0"/>
        <w:jc w:val="both"/>
      </w:pPr>
      <w:r>
        <w:rPr>
          <w:rFonts w:ascii="Times New Roman"/>
          <w:b w:val="false"/>
          <w:i w:val="false"/>
          <w:color w:val="000000"/>
          <w:sz w:val="28"/>
        </w:rPr>
        <w:t>
      Бюджеттің түрі _________________________________________________</w:t>
      </w:r>
    </w:p>
    <w:bookmarkEnd w:id="281"/>
    <w:bookmarkStart w:name="z309" w:id="282"/>
    <w:p>
      <w:pPr>
        <w:spacing w:after="0"/>
        <w:ind w:left="0"/>
        <w:jc w:val="both"/>
      </w:pPr>
      <w:r>
        <w:rPr>
          <w:rFonts w:ascii="Times New Roman"/>
          <w:b w:val="false"/>
          <w:i w:val="false"/>
          <w:color w:val="000000"/>
          <w:sz w:val="28"/>
        </w:rPr>
        <w:t>
      Өлшем бірлігі: мың теңге</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 w:id="283"/>
    <w:p>
      <w:pPr>
        <w:spacing w:after="0"/>
        <w:ind w:left="0"/>
        <w:jc w:val="both"/>
      </w:pPr>
      <w:r>
        <w:rPr>
          <w:rFonts w:ascii="Times New Roman"/>
          <w:b w:val="false"/>
          <w:i w:val="false"/>
          <w:color w:val="000000"/>
          <w:sz w:val="28"/>
        </w:rPr>
        <w:t>
      кестенің жалғасы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берешегі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берешегі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жиыны (10-баған + 11-баған)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барлығы (12-баған – 13-баған)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4"/>
          <w:p>
            <w:pPr>
              <w:spacing w:after="20"/>
              <w:ind w:left="20"/>
              <w:jc w:val="both"/>
            </w:pPr>
            <w:r>
              <w:rPr>
                <w:rFonts w:ascii="Times New Roman"/>
                <w:b w:val="false"/>
                <w:i w:val="false"/>
                <w:color w:val="000000"/>
                <w:sz w:val="20"/>
              </w:rPr>
              <w:t>
шоттан шотқа ауыстырылды</w:t>
            </w:r>
          </w:p>
          <w:bookmarkEnd w:id="284"/>
          <w:p>
            <w:pPr>
              <w:spacing w:after="20"/>
              <w:ind w:left="20"/>
              <w:jc w:val="both"/>
            </w:pPr>
            <w:r>
              <w:rPr>
                <w:rFonts w:ascii="Times New Roman"/>
                <w:b w:val="false"/>
                <w:i w:val="false"/>
                <w:color w:val="000000"/>
                <w:sz w:val="20"/>
              </w:rPr>
              <w:t xml:space="preserve">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өтеуді ескергендегі қалдық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басталмаған міндеттемелер бойынша берешек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мерзімі өткен берешек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5"/>
          <w:p>
            <w:pPr>
              <w:spacing w:after="20"/>
              <w:ind w:left="20"/>
              <w:jc w:val="both"/>
            </w:pPr>
            <w:r>
              <w:rPr>
                <w:rFonts w:ascii="Times New Roman"/>
                <w:b w:val="false"/>
                <w:i w:val="false"/>
                <w:color w:val="000000"/>
                <w:sz w:val="20"/>
              </w:rPr>
              <w:t>
Атауы ______________________</w:t>
            </w:r>
          </w:p>
          <w:bookmarkEnd w:id="285"/>
          <w:p>
            <w:pPr>
              <w:spacing w:after="20"/>
              <w:ind w:left="20"/>
              <w:jc w:val="both"/>
            </w:pPr>
            <w:r>
              <w:rPr>
                <w:rFonts w:ascii="Times New Roman"/>
                <w:b w:val="false"/>
                <w:i w:val="false"/>
                <w:color w:val="000000"/>
                <w:sz w:val="20"/>
              </w:rPr>
              <w:t>
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6"/>
          <w:p>
            <w:pPr>
              <w:spacing w:after="20"/>
              <w:ind w:left="20"/>
              <w:jc w:val="both"/>
            </w:pPr>
            <w:r>
              <w:rPr>
                <w:rFonts w:ascii="Times New Roman"/>
                <w:b w:val="false"/>
                <w:i w:val="false"/>
                <w:color w:val="000000"/>
                <w:sz w:val="20"/>
              </w:rPr>
              <w:t>
Мекенжайы________________</w:t>
            </w:r>
          </w:p>
          <w:bookmarkEnd w:id="286"/>
          <w:p>
            <w:pPr>
              <w:spacing w:after="20"/>
              <w:ind w:left="20"/>
              <w:jc w:val="both"/>
            </w:pPr>
            <w:r>
              <w:rPr>
                <w:rFonts w:ascii="Times New Roman"/>
                <w:b w:val="false"/>
                <w:i w:val="false"/>
                <w:color w:val="000000"/>
                <w:sz w:val="20"/>
              </w:rPr>
              <w:t>
____________________________</w:t>
            </w:r>
          </w:p>
        </w:tc>
      </w:tr>
    </w:tbl>
    <w:bookmarkStart w:name="z314" w:id="287"/>
    <w:p>
      <w:pPr>
        <w:spacing w:after="0"/>
        <w:ind w:left="0"/>
        <w:jc w:val="both"/>
      </w:pPr>
      <w:r>
        <w:rPr>
          <w:rFonts w:ascii="Times New Roman"/>
          <w:b w:val="false"/>
          <w:i w:val="false"/>
          <w:color w:val="000000"/>
          <w:sz w:val="28"/>
        </w:rPr>
        <w:t>
      Телефоны_____________________________________________________</w:t>
      </w:r>
    </w:p>
    <w:bookmarkEnd w:id="287"/>
    <w:bookmarkStart w:name="z315" w:id="288"/>
    <w:p>
      <w:pPr>
        <w:spacing w:after="0"/>
        <w:ind w:left="0"/>
        <w:jc w:val="both"/>
      </w:pPr>
      <w:r>
        <w:rPr>
          <w:rFonts w:ascii="Times New Roman"/>
          <w:b w:val="false"/>
          <w:i w:val="false"/>
          <w:color w:val="000000"/>
          <w:sz w:val="28"/>
        </w:rPr>
        <w:t>
      Электрондық пошта мекенжайы___________________________________</w:t>
      </w:r>
    </w:p>
    <w:bookmarkEnd w:id="288"/>
    <w:bookmarkStart w:name="z316" w:id="289"/>
    <w:p>
      <w:pPr>
        <w:spacing w:after="0"/>
        <w:ind w:left="0"/>
        <w:jc w:val="both"/>
      </w:pPr>
      <w:r>
        <w:rPr>
          <w:rFonts w:ascii="Times New Roman"/>
          <w:b w:val="false"/>
          <w:i w:val="false"/>
          <w:color w:val="000000"/>
          <w:sz w:val="28"/>
        </w:rPr>
        <w:t>
      Орындаушы____________________________________________________</w:t>
      </w:r>
    </w:p>
    <w:bookmarkEnd w:id="289"/>
    <w:bookmarkStart w:name="z317" w:id="290"/>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290"/>
    <w:bookmarkStart w:name="z318" w:id="291"/>
    <w:p>
      <w:pPr>
        <w:spacing w:after="0"/>
        <w:ind w:left="0"/>
        <w:jc w:val="both"/>
      </w:pPr>
      <w:r>
        <w:rPr>
          <w:rFonts w:ascii="Times New Roman"/>
          <w:b w:val="false"/>
          <w:i w:val="false"/>
          <w:color w:val="000000"/>
          <w:sz w:val="28"/>
        </w:rPr>
        <w:t>
      Жергілікті атқарушы органның басшысы немесе оны алмастыратын адам</w:t>
      </w:r>
    </w:p>
    <w:bookmarkEnd w:id="291"/>
    <w:bookmarkStart w:name="z319" w:id="292"/>
    <w:p>
      <w:pPr>
        <w:spacing w:after="0"/>
        <w:ind w:left="0"/>
        <w:jc w:val="both"/>
      </w:pPr>
      <w:r>
        <w:rPr>
          <w:rFonts w:ascii="Times New Roman"/>
          <w:b w:val="false"/>
          <w:i w:val="false"/>
          <w:color w:val="000000"/>
          <w:sz w:val="28"/>
        </w:rPr>
        <w:t>
      ______________ _______________________________________________</w:t>
      </w:r>
    </w:p>
    <w:bookmarkEnd w:id="292"/>
    <w:bookmarkStart w:name="z320" w:id="293"/>
    <w:p>
      <w:pPr>
        <w:spacing w:after="0"/>
        <w:ind w:left="0"/>
        <w:jc w:val="both"/>
      </w:pPr>
      <w:r>
        <w:rPr>
          <w:rFonts w:ascii="Times New Roman"/>
          <w:b w:val="false"/>
          <w:i w:val="false"/>
          <w:color w:val="000000"/>
          <w:sz w:val="28"/>
        </w:rPr>
        <w:t>
      (қолы) (тегі, аты, әкесінің аты (ол болған жағдайда)</w:t>
      </w:r>
    </w:p>
    <w:bookmarkEnd w:id="293"/>
    <w:bookmarkStart w:name="z321" w:id="294"/>
    <w:p>
      <w:pPr>
        <w:spacing w:after="0"/>
        <w:ind w:left="0"/>
        <w:jc w:val="both"/>
      </w:pPr>
      <w:r>
        <w:rPr>
          <w:rFonts w:ascii="Times New Roman"/>
          <w:b w:val="false"/>
          <w:i w:val="false"/>
          <w:color w:val="000000"/>
          <w:sz w:val="28"/>
        </w:rPr>
        <w:t>
      Мөр орны ____ жылғы "____" __________</w:t>
      </w:r>
    </w:p>
    <w:bookmarkEnd w:id="294"/>
    <w:bookmarkStart w:name="z322" w:id="295"/>
    <w:p>
      <w:pPr>
        <w:spacing w:after="0"/>
        <w:ind w:left="0"/>
        <w:jc w:val="both"/>
      </w:pPr>
      <w:r>
        <w:rPr>
          <w:rFonts w:ascii="Times New Roman"/>
          <w:b w:val="false"/>
          <w:i w:val="false"/>
          <w:color w:val="000000"/>
          <w:sz w:val="28"/>
        </w:rPr>
        <w:t>
      * Мемлекеттік қазынашылықтың/бюджетті атқару жөніндегі жергілікті уәкілетті</w:t>
      </w:r>
    </w:p>
    <w:bookmarkEnd w:id="295"/>
    <w:p>
      <w:pPr>
        <w:spacing w:after="0"/>
        <w:ind w:left="0"/>
        <w:jc w:val="both"/>
      </w:pPr>
      <w:r>
        <w:rPr>
          <w:rFonts w:ascii="Times New Roman"/>
          <w:b w:val="false"/>
          <w:i w:val="false"/>
          <w:color w:val="000000"/>
          <w:sz w:val="28"/>
        </w:rPr>
        <w:t xml:space="preserve">
      органның/ аудандық маңызы бар қала, ауыл, кент, ауылдық округ әкімі аппаратының </w:t>
      </w:r>
    </w:p>
    <w:bookmarkStart w:name="z323" w:id="296"/>
    <w:p>
      <w:pPr>
        <w:spacing w:after="0"/>
        <w:ind w:left="0"/>
        <w:jc w:val="both"/>
      </w:pPr>
      <w:r>
        <w:rPr>
          <w:rFonts w:ascii="Times New Roman"/>
          <w:b w:val="false"/>
          <w:i w:val="false"/>
          <w:color w:val="000000"/>
          <w:sz w:val="28"/>
        </w:rPr>
        <w:t>
      басшысы немесе оны алмастыратын адам</w:t>
      </w:r>
    </w:p>
    <w:bookmarkEnd w:id="296"/>
    <w:bookmarkStart w:name="z324" w:id="297"/>
    <w:p>
      <w:pPr>
        <w:spacing w:after="0"/>
        <w:ind w:left="0"/>
        <w:jc w:val="both"/>
      </w:pPr>
      <w:r>
        <w:rPr>
          <w:rFonts w:ascii="Times New Roman"/>
          <w:b w:val="false"/>
          <w:i w:val="false"/>
          <w:color w:val="000000"/>
          <w:sz w:val="28"/>
        </w:rPr>
        <w:t>
      _________________ _____________________________________________</w:t>
      </w:r>
    </w:p>
    <w:bookmarkEnd w:id="297"/>
    <w:bookmarkStart w:name="z325" w:id="298"/>
    <w:p>
      <w:pPr>
        <w:spacing w:after="0"/>
        <w:ind w:left="0"/>
        <w:jc w:val="both"/>
      </w:pPr>
      <w:r>
        <w:rPr>
          <w:rFonts w:ascii="Times New Roman"/>
          <w:b w:val="false"/>
          <w:i w:val="false"/>
          <w:color w:val="000000"/>
          <w:sz w:val="28"/>
        </w:rPr>
        <w:t>
      (қолы) (тегі, аты, әкесінің аты (ол болған жағдайда)</w:t>
      </w:r>
    </w:p>
    <w:bookmarkEnd w:id="298"/>
    <w:bookmarkStart w:name="z326" w:id="299"/>
    <w:p>
      <w:pPr>
        <w:spacing w:after="0"/>
        <w:ind w:left="0"/>
        <w:jc w:val="both"/>
      </w:pPr>
      <w:r>
        <w:rPr>
          <w:rFonts w:ascii="Times New Roman"/>
          <w:b w:val="false"/>
          <w:i w:val="false"/>
          <w:color w:val="000000"/>
          <w:sz w:val="28"/>
        </w:rPr>
        <w:t>
      Мөр орны ____ жылғы "____" __________</w:t>
      </w:r>
    </w:p>
    <w:bookmarkEnd w:id="299"/>
    <w:p>
      <w:pPr>
        <w:spacing w:after="0"/>
        <w:ind w:left="0"/>
        <w:jc w:val="both"/>
      </w:pPr>
      <w:r>
        <w:rPr>
          <w:rFonts w:ascii="Times New Roman"/>
          <w:b w:val="false"/>
          <w:i w:val="false"/>
          <w:color w:val="000000"/>
          <w:sz w:val="28"/>
        </w:rPr>
        <w:t xml:space="preserve">
      * Деректерді жасауға жауапты құрылымдық бөлімшенің басшысы немесе оны </w:t>
      </w:r>
    </w:p>
    <w:bookmarkStart w:name="z327" w:id="300"/>
    <w:p>
      <w:pPr>
        <w:spacing w:after="0"/>
        <w:ind w:left="0"/>
        <w:jc w:val="both"/>
      </w:pPr>
      <w:r>
        <w:rPr>
          <w:rFonts w:ascii="Times New Roman"/>
          <w:b w:val="false"/>
          <w:i w:val="false"/>
          <w:color w:val="000000"/>
          <w:sz w:val="28"/>
        </w:rPr>
        <w:t>
      алмастыратын адам</w:t>
      </w:r>
    </w:p>
    <w:bookmarkEnd w:id="300"/>
    <w:bookmarkStart w:name="z328" w:id="301"/>
    <w:p>
      <w:pPr>
        <w:spacing w:after="0"/>
        <w:ind w:left="0"/>
        <w:jc w:val="both"/>
      </w:pPr>
      <w:r>
        <w:rPr>
          <w:rFonts w:ascii="Times New Roman"/>
          <w:b w:val="false"/>
          <w:i w:val="false"/>
          <w:color w:val="000000"/>
          <w:sz w:val="28"/>
        </w:rPr>
        <w:t>
      ______________ ________________________________________________</w:t>
      </w:r>
    </w:p>
    <w:bookmarkEnd w:id="301"/>
    <w:bookmarkStart w:name="z329" w:id="302"/>
    <w:p>
      <w:pPr>
        <w:spacing w:after="0"/>
        <w:ind w:left="0"/>
        <w:jc w:val="both"/>
      </w:pPr>
      <w:r>
        <w:rPr>
          <w:rFonts w:ascii="Times New Roman"/>
          <w:b w:val="false"/>
          <w:i w:val="false"/>
          <w:color w:val="000000"/>
          <w:sz w:val="28"/>
        </w:rPr>
        <w:t>
      (қолы) (тегі, аты, әкесінің аты (ол болған жағдайда)</w:t>
      </w:r>
    </w:p>
    <w:bookmarkEnd w:id="302"/>
    <w:p>
      <w:pPr>
        <w:spacing w:after="0"/>
        <w:ind w:left="0"/>
        <w:jc w:val="both"/>
      </w:pPr>
      <w:r>
        <w:rPr>
          <w:rFonts w:ascii="Times New Roman"/>
          <w:b w:val="false"/>
          <w:i w:val="false"/>
          <w:color w:val="000000"/>
          <w:sz w:val="28"/>
        </w:rPr>
        <w:t xml:space="preserve">
      Мемлекеттік мекеменің/бюджеттік бағдарламалар әкімшісінің басшысы немесе оны </w:t>
      </w:r>
    </w:p>
    <w:bookmarkStart w:name="z330" w:id="303"/>
    <w:p>
      <w:pPr>
        <w:spacing w:after="0"/>
        <w:ind w:left="0"/>
        <w:jc w:val="both"/>
      </w:pPr>
      <w:r>
        <w:rPr>
          <w:rFonts w:ascii="Times New Roman"/>
          <w:b w:val="false"/>
          <w:i w:val="false"/>
          <w:color w:val="000000"/>
          <w:sz w:val="28"/>
        </w:rPr>
        <w:t>
      алмастыратын адам</w:t>
      </w:r>
    </w:p>
    <w:bookmarkEnd w:id="303"/>
    <w:bookmarkStart w:name="z331" w:id="304"/>
    <w:p>
      <w:pPr>
        <w:spacing w:after="0"/>
        <w:ind w:left="0"/>
        <w:jc w:val="both"/>
      </w:pPr>
      <w:r>
        <w:rPr>
          <w:rFonts w:ascii="Times New Roman"/>
          <w:b w:val="false"/>
          <w:i w:val="false"/>
          <w:color w:val="000000"/>
          <w:sz w:val="28"/>
        </w:rPr>
        <w:t>
      ______________ ________________________________________________</w:t>
      </w:r>
    </w:p>
    <w:bookmarkEnd w:id="304"/>
    <w:bookmarkStart w:name="z332" w:id="305"/>
    <w:p>
      <w:pPr>
        <w:spacing w:after="0"/>
        <w:ind w:left="0"/>
        <w:jc w:val="both"/>
      </w:pPr>
      <w:r>
        <w:rPr>
          <w:rFonts w:ascii="Times New Roman"/>
          <w:b w:val="false"/>
          <w:i w:val="false"/>
          <w:color w:val="000000"/>
          <w:sz w:val="28"/>
        </w:rPr>
        <w:t>
      (қолы) (тегі, аты, әкесінің аты (ол болған жағдайда)</w:t>
      </w:r>
    </w:p>
    <w:bookmarkEnd w:id="305"/>
    <w:bookmarkStart w:name="z333" w:id="306"/>
    <w:p>
      <w:pPr>
        <w:spacing w:after="0"/>
        <w:ind w:left="0"/>
        <w:jc w:val="both"/>
      </w:pPr>
      <w:r>
        <w:rPr>
          <w:rFonts w:ascii="Times New Roman"/>
          <w:b w:val="false"/>
          <w:i w:val="false"/>
          <w:color w:val="000000"/>
          <w:sz w:val="28"/>
        </w:rPr>
        <w:t>
      Мөр орны ____ жылғы "____" __________</w:t>
      </w:r>
    </w:p>
    <w:bookmarkEnd w:id="306"/>
    <w:p>
      <w:pPr>
        <w:spacing w:after="0"/>
        <w:ind w:left="0"/>
        <w:jc w:val="both"/>
      </w:pPr>
      <w:r>
        <w:rPr>
          <w:rFonts w:ascii="Times New Roman"/>
          <w:b w:val="false"/>
          <w:i w:val="false"/>
          <w:color w:val="000000"/>
          <w:sz w:val="28"/>
        </w:rPr>
        <w:t xml:space="preserve">
      Мемлекеттік мекеменің/бюджеттік бағдарламалар әкімшісінің бас бухгалтері немесе </w:t>
      </w:r>
    </w:p>
    <w:bookmarkStart w:name="z334" w:id="307"/>
    <w:p>
      <w:pPr>
        <w:spacing w:after="0"/>
        <w:ind w:left="0"/>
        <w:jc w:val="both"/>
      </w:pPr>
      <w:r>
        <w:rPr>
          <w:rFonts w:ascii="Times New Roman"/>
          <w:b w:val="false"/>
          <w:i w:val="false"/>
          <w:color w:val="000000"/>
          <w:sz w:val="28"/>
        </w:rPr>
        <w:t>
      оны алмастыратын адам</w:t>
      </w:r>
    </w:p>
    <w:bookmarkEnd w:id="307"/>
    <w:bookmarkStart w:name="z335" w:id="308"/>
    <w:p>
      <w:pPr>
        <w:spacing w:after="0"/>
        <w:ind w:left="0"/>
        <w:jc w:val="both"/>
      </w:pPr>
      <w:r>
        <w:rPr>
          <w:rFonts w:ascii="Times New Roman"/>
          <w:b w:val="false"/>
          <w:i w:val="false"/>
          <w:color w:val="000000"/>
          <w:sz w:val="28"/>
        </w:rPr>
        <w:t>
      ______________ ________________________________________________</w:t>
      </w:r>
    </w:p>
    <w:bookmarkEnd w:id="308"/>
    <w:bookmarkStart w:name="z336" w:id="309"/>
    <w:p>
      <w:pPr>
        <w:spacing w:after="0"/>
        <w:ind w:left="0"/>
        <w:jc w:val="both"/>
      </w:pPr>
      <w:r>
        <w:rPr>
          <w:rFonts w:ascii="Times New Roman"/>
          <w:b w:val="false"/>
          <w:i w:val="false"/>
          <w:color w:val="000000"/>
          <w:sz w:val="28"/>
        </w:rPr>
        <w:t>
      (қолы) (тегі, аты, әкесінің аты (ол болған жағдайда)</w:t>
      </w:r>
    </w:p>
    <w:bookmarkEnd w:id="309"/>
    <w:p>
      <w:pPr>
        <w:spacing w:after="0"/>
        <w:ind w:left="0"/>
        <w:jc w:val="both"/>
      </w:pPr>
      <w:r>
        <w:rPr>
          <w:rFonts w:ascii="Times New Roman"/>
          <w:b w:val="false"/>
          <w:i w:val="false"/>
          <w:color w:val="000000"/>
          <w:sz w:val="28"/>
        </w:rPr>
        <w:t>
      Ескертпе:</w:t>
      </w:r>
    </w:p>
    <w:bookmarkStart w:name="z337" w:id="310"/>
    <w:p>
      <w:pPr>
        <w:spacing w:after="0"/>
        <w:ind w:left="0"/>
        <w:jc w:val="both"/>
      </w:pPr>
      <w:r>
        <w:rPr>
          <w:rFonts w:ascii="Times New Roman"/>
          <w:b w:val="false"/>
          <w:i w:val="false"/>
          <w:color w:val="000000"/>
          <w:sz w:val="28"/>
        </w:rPr>
        <w:t>
      * мемлекеттік қазынашылықтың қолтаңбасы тек республикалық бюджеттің нысандары үшін көзделген.</w:t>
      </w:r>
    </w:p>
    <w:bookmarkEnd w:id="310"/>
    <w:bookmarkStart w:name="z338" w:id="311"/>
    <w:p>
      <w:pPr>
        <w:spacing w:after="0"/>
        <w:ind w:left="0"/>
        <w:jc w:val="both"/>
      </w:pPr>
      <w:r>
        <w:rPr>
          <w:rFonts w:ascii="Times New Roman"/>
          <w:b w:val="false"/>
          <w:i w:val="false"/>
          <w:color w:val="000000"/>
          <w:sz w:val="28"/>
        </w:rPr>
        <w:t>
      Осы Қағидалардың 102-тармағында нысанды толтыру бойынша түсіндірме келтірілген</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2026 жылғы 25 маусымдағы</w:t>
            </w:r>
            <w:r>
              <w:br/>
            </w:r>
            <w:r>
              <w:rPr>
                <w:rFonts w:ascii="Times New Roman"/>
                <w:b w:val="false"/>
                <w:i w:val="false"/>
                <w:color w:val="000000"/>
                <w:sz w:val="20"/>
              </w:rPr>
              <w:t>№ 433 бұйрығына 6-қосымша</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341" w:id="312"/>
    <w:p>
      <w:pPr>
        <w:spacing w:after="0"/>
        <w:ind w:left="0"/>
        <w:jc w:val="left"/>
      </w:pPr>
      <w:r>
        <w:rPr>
          <w:rFonts w:ascii="Times New Roman"/>
          <w:b/>
          <w:i w:val="false"/>
          <w:color w:val="000000"/>
        </w:rPr>
        <w:t xml:space="preserve"> Бюджет қаражаты есебінен дебиторлық берешектің қалыптасу себептері туралы ақпарат</w:t>
      </w:r>
    </w:p>
    <w:bookmarkEnd w:id="312"/>
    <w:bookmarkStart w:name="z342" w:id="313"/>
    <w:p>
      <w:pPr>
        <w:spacing w:after="0"/>
        <w:ind w:left="0"/>
        <w:jc w:val="both"/>
      </w:pPr>
      <w:r>
        <w:rPr>
          <w:rFonts w:ascii="Times New Roman"/>
          <w:b w:val="false"/>
          <w:i w:val="false"/>
          <w:color w:val="000000"/>
          <w:sz w:val="28"/>
        </w:rPr>
        <w:t>
      Ұсынылады: бюджеттік бағдарламалар әкімшісіне/ бюджетті атқару жөніндегі уәкілетті органға/мемлекеттік қазынашылыққа</w:t>
      </w:r>
    </w:p>
    <w:bookmarkEnd w:id="313"/>
    <w:bookmarkStart w:name="z343" w:id="314"/>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End w:id="314"/>
    <w:bookmarkStart w:name="z344" w:id="31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ҚЕ-4-С-ДБ-Б нысаны</w:t>
      </w:r>
    </w:p>
    <w:bookmarkEnd w:id="315"/>
    <w:bookmarkStart w:name="z345" w:id="316"/>
    <w:p>
      <w:pPr>
        <w:spacing w:after="0"/>
        <w:ind w:left="0"/>
        <w:jc w:val="both"/>
      </w:pPr>
      <w:r>
        <w:rPr>
          <w:rFonts w:ascii="Times New Roman"/>
          <w:b w:val="false"/>
          <w:i w:val="false"/>
          <w:color w:val="000000"/>
          <w:sz w:val="28"/>
        </w:rPr>
        <w:t>
      Мерзімділігі: тоқсандық, жылдық</w:t>
      </w:r>
    </w:p>
    <w:bookmarkEnd w:id="316"/>
    <w:bookmarkStart w:name="z346" w:id="317"/>
    <w:p>
      <w:pPr>
        <w:spacing w:after="0"/>
        <w:ind w:left="0"/>
        <w:jc w:val="both"/>
      </w:pPr>
      <w:r>
        <w:rPr>
          <w:rFonts w:ascii="Times New Roman"/>
          <w:b w:val="false"/>
          <w:i w:val="false"/>
          <w:color w:val="000000"/>
          <w:sz w:val="28"/>
        </w:rPr>
        <w:t>
      Есепті кезең: ___ жылғы "___" ___________</w:t>
      </w:r>
    </w:p>
    <w:bookmarkEnd w:id="317"/>
    <w:bookmarkStart w:name="z347" w:id="31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318"/>
    <w:bookmarkStart w:name="z348" w:id="319"/>
    <w:p>
      <w:pPr>
        <w:spacing w:after="0"/>
        <w:ind w:left="0"/>
        <w:jc w:val="both"/>
      </w:pPr>
      <w:r>
        <w:rPr>
          <w:rFonts w:ascii="Times New Roman"/>
          <w:b w:val="false"/>
          <w:i w:val="false"/>
          <w:color w:val="000000"/>
          <w:sz w:val="28"/>
        </w:rPr>
        <w:t>
      мемлекеттік мекеме ____________________________________________</w:t>
      </w:r>
    </w:p>
    <w:bookmarkEnd w:id="319"/>
    <w:bookmarkStart w:name="z349" w:id="320"/>
    <w:p>
      <w:pPr>
        <w:spacing w:after="0"/>
        <w:ind w:left="0"/>
        <w:jc w:val="both"/>
      </w:pPr>
      <w:r>
        <w:rPr>
          <w:rFonts w:ascii="Times New Roman"/>
          <w:b w:val="false"/>
          <w:i w:val="false"/>
          <w:color w:val="000000"/>
          <w:sz w:val="28"/>
        </w:rPr>
        <w:t>
      бюджеттік бағдарламалар әкімшісі _________________________________</w:t>
      </w:r>
    </w:p>
    <w:bookmarkEnd w:id="320"/>
    <w:bookmarkStart w:name="z350" w:id="321"/>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w:t>
      </w:r>
    </w:p>
    <w:bookmarkEnd w:id="321"/>
    <w:bookmarkStart w:name="z351" w:id="322"/>
    <w:p>
      <w:pPr>
        <w:spacing w:after="0"/>
        <w:ind w:left="0"/>
        <w:jc w:val="both"/>
      </w:pPr>
      <w:r>
        <w:rPr>
          <w:rFonts w:ascii="Times New Roman"/>
          <w:b w:val="false"/>
          <w:i w:val="false"/>
          <w:color w:val="000000"/>
          <w:sz w:val="28"/>
        </w:rPr>
        <w:t>
      бюджеттi атқару жөнiндегi жергiлiктi уәкiлеттi орган __________________</w:t>
      </w:r>
    </w:p>
    <w:bookmarkEnd w:id="322"/>
    <w:bookmarkStart w:name="z352" w:id="323"/>
    <w:p>
      <w:pPr>
        <w:spacing w:after="0"/>
        <w:ind w:left="0"/>
        <w:jc w:val="both"/>
      </w:pPr>
      <w:r>
        <w:rPr>
          <w:rFonts w:ascii="Times New Roman"/>
          <w:b w:val="false"/>
          <w:i w:val="false"/>
          <w:color w:val="000000"/>
          <w:sz w:val="28"/>
        </w:rPr>
        <w:t>
      мемлекеттік қазынашылық_______________________________________</w:t>
      </w:r>
    </w:p>
    <w:bookmarkEnd w:id="323"/>
    <w:bookmarkStart w:name="z353" w:id="32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324"/>
    <w:bookmarkStart w:name="z354" w:id="325"/>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bookmarkEnd w:id="325"/>
    <w:bookmarkStart w:name="z355" w:id="326"/>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bookmarkEnd w:id="326"/>
    <w:bookmarkStart w:name="z356" w:id="327"/>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мемлекеттік қазынашылық белгілейді;</w:t>
      </w:r>
    </w:p>
    <w:bookmarkEnd w:id="327"/>
    <w:bookmarkStart w:name="z357" w:id="328"/>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bookmarkEnd w:id="328"/>
    <w:bookmarkStart w:name="z358" w:id="329"/>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bookmarkEnd w:id="329"/>
    <w:bookmarkStart w:name="z359" w:id="330"/>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31 наурызда және 30 қыркүйекте аяқталатын кезеңге – есепті кезеңнен кейінгі айдың 20-нан кешіктірмей.</w:t>
      </w:r>
    </w:p>
    <w:bookmarkEnd w:id="330"/>
    <w:bookmarkStart w:name="z360" w:id="331"/>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bookmarkEnd w:id="331"/>
    <w:bookmarkStart w:name="z361" w:id="332"/>
    <w:p>
      <w:pPr>
        <w:spacing w:after="0"/>
        <w:ind w:left="0"/>
        <w:jc w:val="both"/>
      </w:pPr>
      <w:r>
        <w:rPr>
          <w:rFonts w:ascii="Times New Roman"/>
          <w:b w:val="false"/>
          <w:i w:val="false"/>
          <w:color w:val="000000"/>
          <w:sz w:val="28"/>
        </w:rPr>
        <w:t>
      мемлекеттік қазынашылық үшін 31 наурызда және 30 қыркүйекте аяқталатын кезеңге – есепті кезеңнен кейінгі айдың 25-нен кешіктірмей;</w:t>
      </w:r>
    </w:p>
    <w:bookmarkEnd w:id="332"/>
    <w:bookmarkStart w:name="z362" w:id="333"/>
    <w:p>
      <w:pPr>
        <w:spacing w:after="0"/>
        <w:ind w:left="0"/>
        <w:jc w:val="both"/>
      </w:pPr>
      <w:r>
        <w:rPr>
          <w:rFonts w:ascii="Times New Roman"/>
          <w:b w:val="false"/>
          <w:i w:val="false"/>
          <w:color w:val="000000"/>
          <w:sz w:val="28"/>
        </w:rPr>
        <w:t>
      мемлекеттік қазынашылық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bookmarkEnd w:id="333"/>
    <w:bookmarkStart w:name="z363" w:id="334"/>
    <w:p>
      <w:pPr>
        <w:spacing w:after="0"/>
        <w:ind w:left="0"/>
        <w:jc w:val="both"/>
      </w:pPr>
      <w:r>
        <w:rPr>
          <w:rFonts w:ascii="Times New Roman"/>
          <w:b w:val="false"/>
          <w:i w:val="false"/>
          <w:color w:val="000000"/>
          <w:sz w:val="28"/>
        </w:rPr>
        <w:t xml:space="preserve">
      Бизнес-сәйкестендіру нөмірі </w:t>
      </w:r>
    </w:p>
    <w:bookmarkEnd w:id="334"/>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335"/>
    <w:p>
      <w:pPr>
        <w:spacing w:after="0"/>
        <w:ind w:left="0"/>
        <w:jc w:val="both"/>
      </w:pPr>
      <w:r>
        <w:rPr>
          <w:rFonts w:ascii="Times New Roman"/>
          <w:b w:val="false"/>
          <w:i w:val="false"/>
          <w:color w:val="000000"/>
          <w:sz w:val="28"/>
        </w:rPr>
        <w:t>
      Жинау әдісі: қағаз жеткізгіште және электронды түрде</w:t>
      </w:r>
    </w:p>
    <w:bookmarkEnd w:id="335"/>
    <w:bookmarkStart w:name="z365" w:id="336"/>
    <w:p>
      <w:pPr>
        <w:spacing w:after="0"/>
        <w:ind w:left="0"/>
        <w:jc w:val="both"/>
      </w:pPr>
      <w:r>
        <w:rPr>
          <w:rFonts w:ascii="Times New Roman"/>
          <w:b w:val="false"/>
          <w:i w:val="false"/>
          <w:color w:val="000000"/>
          <w:sz w:val="28"/>
        </w:rPr>
        <w:t>
      Бюджеттің түрі _________________________________________________</w:t>
      </w:r>
    </w:p>
    <w:bookmarkEnd w:id="336"/>
    <w:bookmarkStart w:name="z366" w:id="337"/>
    <w:p>
      <w:pPr>
        <w:spacing w:after="0"/>
        <w:ind w:left="0"/>
        <w:jc w:val="both"/>
      </w:pPr>
      <w:r>
        <w:rPr>
          <w:rFonts w:ascii="Times New Roman"/>
          <w:b w:val="false"/>
          <w:i w:val="false"/>
          <w:color w:val="000000"/>
          <w:sz w:val="28"/>
        </w:rPr>
        <w:t>
      Өлшем бірлігі: мың теңге</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сомасы,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біржылдық алдын ала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шарттар бойынша (көп жылдық)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берілген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 w:id="338"/>
    <w:p>
      <w:pPr>
        <w:spacing w:after="0"/>
        <w:ind w:left="0"/>
        <w:jc w:val="both"/>
      </w:pPr>
      <w:r>
        <w:rPr>
          <w:rFonts w:ascii="Times New Roman"/>
          <w:b w:val="false"/>
          <w:i w:val="false"/>
          <w:color w:val="000000"/>
          <w:sz w:val="28"/>
        </w:rPr>
        <w:t>
      кестенің жалғасы</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берешектiң қалыптасу себептерi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актісіне сәйкес алдын ала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берушілердің шарттық міндеттемелерді орындамауына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тегу бойынша сот шешімдерін орындамауына байланысты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берешек (7-баған – 8-баған – 9-баған – 10-баған – 11-баған – 12-баған – 13-баған-14-баған- 15-баған16-баған-17-баған)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39"/>
          <w:p>
            <w:pPr>
              <w:spacing w:after="20"/>
              <w:ind w:left="20"/>
              <w:jc w:val="both"/>
            </w:pPr>
            <w:r>
              <w:rPr>
                <w:rFonts w:ascii="Times New Roman"/>
                <w:b w:val="false"/>
                <w:i w:val="false"/>
                <w:color w:val="000000"/>
                <w:sz w:val="20"/>
              </w:rPr>
              <w:t>
Атауы______________________</w:t>
            </w:r>
          </w:p>
          <w:bookmarkEnd w:id="339"/>
          <w:p>
            <w:pPr>
              <w:spacing w:after="20"/>
              <w:ind w:left="20"/>
              <w:jc w:val="both"/>
            </w:pPr>
            <w:r>
              <w:rPr>
                <w:rFonts w:ascii="Times New Roman"/>
                <w:b w:val="false"/>
                <w:i w:val="false"/>
                <w:color w:val="000000"/>
                <w:sz w:val="20"/>
              </w:rPr>
              <w:t>
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0"/>
          <w:p>
            <w:pPr>
              <w:spacing w:after="20"/>
              <w:ind w:left="20"/>
              <w:jc w:val="both"/>
            </w:pPr>
            <w:r>
              <w:rPr>
                <w:rFonts w:ascii="Times New Roman"/>
                <w:b w:val="false"/>
                <w:i w:val="false"/>
                <w:color w:val="000000"/>
                <w:sz w:val="20"/>
              </w:rPr>
              <w:t>
Мекенжайы_____________________</w:t>
            </w:r>
          </w:p>
          <w:bookmarkEnd w:id="340"/>
          <w:p>
            <w:pPr>
              <w:spacing w:after="20"/>
              <w:ind w:left="20"/>
              <w:jc w:val="both"/>
            </w:pPr>
            <w:r>
              <w:rPr>
                <w:rFonts w:ascii="Times New Roman"/>
                <w:b w:val="false"/>
                <w:i w:val="false"/>
                <w:color w:val="000000"/>
                <w:sz w:val="20"/>
              </w:rPr>
              <w:t>
____________________________</w:t>
            </w:r>
          </w:p>
        </w:tc>
      </w:tr>
    </w:tbl>
    <w:bookmarkStart w:name="z370" w:id="341"/>
    <w:p>
      <w:pPr>
        <w:spacing w:after="0"/>
        <w:ind w:left="0"/>
        <w:jc w:val="both"/>
      </w:pPr>
      <w:r>
        <w:rPr>
          <w:rFonts w:ascii="Times New Roman"/>
          <w:b w:val="false"/>
          <w:i w:val="false"/>
          <w:color w:val="000000"/>
          <w:sz w:val="28"/>
        </w:rPr>
        <w:t>
      Телефоны_____________________________________________________</w:t>
      </w:r>
    </w:p>
    <w:bookmarkEnd w:id="341"/>
    <w:bookmarkStart w:name="z371" w:id="342"/>
    <w:p>
      <w:pPr>
        <w:spacing w:after="0"/>
        <w:ind w:left="0"/>
        <w:jc w:val="both"/>
      </w:pPr>
      <w:r>
        <w:rPr>
          <w:rFonts w:ascii="Times New Roman"/>
          <w:b w:val="false"/>
          <w:i w:val="false"/>
          <w:color w:val="000000"/>
          <w:sz w:val="28"/>
        </w:rPr>
        <w:t>
      Электрондық пошта мекенжайы___________________________________</w:t>
      </w:r>
    </w:p>
    <w:bookmarkEnd w:id="342"/>
    <w:bookmarkStart w:name="z372" w:id="343"/>
    <w:p>
      <w:pPr>
        <w:spacing w:after="0"/>
        <w:ind w:left="0"/>
        <w:jc w:val="both"/>
      </w:pPr>
      <w:r>
        <w:rPr>
          <w:rFonts w:ascii="Times New Roman"/>
          <w:b w:val="false"/>
          <w:i w:val="false"/>
          <w:color w:val="000000"/>
          <w:sz w:val="28"/>
        </w:rPr>
        <w:t>
      Орындаушы____________________________________________________</w:t>
      </w:r>
    </w:p>
    <w:bookmarkEnd w:id="343"/>
    <w:bookmarkStart w:name="z373" w:id="344"/>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344"/>
    <w:bookmarkStart w:name="z374" w:id="345"/>
    <w:p>
      <w:pPr>
        <w:spacing w:after="0"/>
        <w:ind w:left="0"/>
        <w:jc w:val="both"/>
      </w:pPr>
      <w:r>
        <w:rPr>
          <w:rFonts w:ascii="Times New Roman"/>
          <w:b w:val="false"/>
          <w:i w:val="false"/>
          <w:color w:val="000000"/>
          <w:sz w:val="28"/>
        </w:rPr>
        <w:t>
      Жергілікті атқарушы органның басшысы немесе оны алмастыратын адам</w:t>
      </w:r>
    </w:p>
    <w:bookmarkEnd w:id="345"/>
    <w:bookmarkStart w:name="z375" w:id="346"/>
    <w:p>
      <w:pPr>
        <w:spacing w:after="0"/>
        <w:ind w:left="0"/>
        <w:jc w:val="both"/>
      </w:pPr>
      <w:r>
        <w:rPr>
          <w:rFonts w:ascii="Times New Roman"/>
          <w:b w:val="false"/>
          <w:i w:val="false"/>
          <w:color w:val="000000"/>
          <w:sz w:val="28"/>
        </w:rPr>
        <w:t>
      ______________ _______________________________________________</w:t>
      </w:r>
    </w:p>
    <w:bookmarkEnd w:id="346"/>
    <w:bookmarkStart w:name="z376" w:id="347"/>
    <w:p>
      <w:pPr>
        <w:spacing w:after="0"/>
        <w:ind w:left="0"/>
        <w:jc w:val="both"/>
      </w:pPr>
      <w:r>
        <w:rPr>
          <w:rFonts w:ascii="Times New Roman"/>
          <w:b w:val="false"/>
          <w:i w:val="false"/>
          <w:color w:val="000000"/>
          <w:sz w:val="28"/>
        </w:rPr>
        <w:t>
      (қолы) (тегі, аты, әкесінің аты (ол болған жағдайда)</w:t>
      </w:r>
    </w:p>
    <w:bookmarkEnd w:id="347"/>
    <w:bookmarkStart w:name="z377" w:id="348"/>
    <w:p>
      <w:pPr>
        <w:spacing w:after="0"/>
        <w:ind w:left="0"/>
        <w:jc w:val="both"/>
      </w:pPr>
      <w:r>
        <w:rPr>
          <w:rFonts w:ascii="Times New Roman"/>
          <w:b w:val="false"/>
          <w:i w:val="false"/>
          <w:color w:val="000000"/>
          <w:sz w:val="28"/>
        </w:rPr>
        <w:t>
      Мөр орны ____ жылғы "____" __________</w:t>
      </w:r>
    </w:p>
    <w:bookmarkEnd w:id="348"/>
    <w:bookmarkStart w:name="z378" w:id="349"/>
    <w:p>
      <w:pPr>
        <w:spacing w:after="0"/>
        <w:ind w:left="0"/>
        <w:jc w:val="both"/>
      </w:pPr>
      <w:r>
        <w:rPr>
          <w:rFonts w:ascii="Times New Roman"/>
          <w:b w:val="false"/>
          <w:i w:val="false"/>
          <w:color w:val="000000"/>
          <w:sz w:val="28"/>
        </w:rPr>
        <w:t>
      * Мемлекеттік қазынашылықтың/бюджетті атқару жөніндегі жергілікті уәкілетті</w:t>
      </w:r>
    </w:p>
    <w:bookmarkEnd w:id="349"/>
    <w:p>
      <w:pPr>
        <w:spacing w:after="0"/>
        <w:ind w:left="0"/>
        <w:jc w:val="both"/>
      </w:pPr>
      <w:r>
        <w:rPr>
          <w:rFonts w:ascii="Times New Roman"/>
          <w:b w:val="false"/>
          <w:i w:val="false"/>
          <w:color w:val="000000"/>
          <w:sz w:val="28"/>
        </w:rPr>
        <w:t xml:space="preserve">
      органның/ аудандық маңызы бар қала, ауыл, кент, ауылдық округ әкімі аппаратының </w:t>
      </w:r>
    </w:p>
    <w:bookmarkStart w:name="z379" w:id="350"/>
    <w:p>
      <w:pPr>
        <w:spacing w:after="0"/>
        <w:ind w:left="0"/>
        <w:jc w:val="both"/>
      </w:pPr>
      <w:r>
        <w:rPr>
          <w:rFonts w:ascii="Times New Roman"/>
          <w:b w:val="false"/>
          <w:i w:val="false"/>
          <w:color w:val="000000"/>
          <w:sz w:val="28"/>
        </w:rPr>
        <w:t>
      басшысы немесе оны алмастыратын адам</w:t>
      </w:r>
    </w:p>
    <w:bookmarkEnd w:id="350"/>
    <w:bookmarkStart w:name="z380" w:id="351"/>
    <w:p>
      <w:pPr>
        <w:spacing w:after="0"/>
        <w:ind w:left="0"/>
        <w:jc w:val="both"/>
      </w:pPr>
      <w:r>
        <w:rPr>
          <w:rFonts w:ascii="Times New Roman"/>
          <w:b w:val="false"/>
          <w:i w:val="false"/>
          <w:color w:val="000000"/>
          <w:sz w:val="28"/>
        </w:rPr>
        <w:t>
      _________________ _____________________________________________</w:t>
      </w:r>
    </w:p>
    <w:bookmarkEnd w:id="351"/>
    <w:bookmarkStart w:name="z381" w:id="352"/>
    <w:p>
      <w:pPr>
        <w:spacing w:after="0"/>
        <w:ind w:left="0"/>
        <w:jc w:val="both"/>
      </w:pPr>
      <w:r>
        <w:rPr>
          <w:rFonts w:ascii="Times New Roman"/>
          <w:b w:val="false"/>
          <w:i w:val="false"/>
          <w:color w:val="000000"/>
          <w:sz w:val="28"/>
        </w:rPr>
        <w:t>
      (қолы) (тегі, аты, әкесінің аты (ол болған жағдайда)</w:t>
      </w:r>
    </w:p>
    <w:bookmarkEnd w:id="352"/>
    <w:bookmarkStart w:name="z382" w:id="353"/>
    <w:p>
      <w:pPr>
        <w:spacing w:after="0"/>
        <w:ind w:left="0"/>
        <w:jc w:val="both"/>
      </w:pPr>
      <w:r>
        <w:rPr>
          <w:rFonts w:ascii="Times New Roman"/>
          <w:b w:val="false"/>
          <w:i w:val="false"/>
          <w:color w:val="000000"/>
          <w:sz w:val="28"/>
        </w:rPr>
        <w:t>
      Мөр орны ____ жылғы "____" __________</w:t>
      </w:r>
    </w:p>
    <w:bookmarkEnd w:id="353"/>
    <w:p>
      <w:pPr>
        <w:spacing w:after="0"/>
        <w:ind w:left="0"/>
        <w:jc w:val="both"/>
      </w:pPr>
      <w:r>
        <w:rPr>
          <w:rFonts w:ascii="Times New Roman"/>
          <w:b w:val="false"/>
          <w:i w:val="false"/>
          <w:color w:val="000000"/>
          <w:sz w:val="28"/>
        </w:rPr>
        <w:t xml:space="preserve">
      * Деректерді жасауға жауапты құрылымдық бөлімшенің басшысы немесе оны </w:t>
      </w:r>
    </w:p>
    <w:bookmarkStart w:name="z383" w:id="354"/>
    <w:p>
      <w:pPr>
        <w:spacing w:after="0"/>
        <w:ind w:left="0"/>
        <w:jc w:val="both"/>
      </w:pPr>
      <w:r>
        <w:rPr>
          <w:rFonts w:ascii="Times New Roman"/>
          <w:b w:val="false"/>
          <w:i w:val="false"/>
          <w:color w:val="000000"/>
          <w:sz w:val="28"/>
        </w:rPr>
        <w:t>
      алмастыратын адам</w:t>
      </w:r>
    </w:p>
    <w:bookmarkEnd w:id="354"/>
    <w:bookmarkStart w:name="z384" w:id="355"/>
    <w:p>
      <w:pPr>
        <w:spacing w:after="0"/>
        <w:ind w:left="0"/>
        <w:jc w:val="both"/>
      </w:pPr>
      <w:r>
        <w:rPr>
          <w:rFonts w:ascii="Times New Roman"/>
          <w:b w:val="false"/>
          <w:i w:val="false"/>
          <w:color w:val="000000"/>
          <w:sz w:val="28"/>
        </w:rPr>
        <w:t>
      ______________ ________________________________________________</w:t>
      </w:r>
    </w:p>
    <w:bookmarkEnd w:id="355"/>
    <w:bookmarkStart w:name="z385" w:id="356"/>
    <w:p>
      <w:pPr>
        <w:spacing w:after="0"/>
        <w:ind w:left="0"/>
        <w:jc w:val="both"/>
      </w:pPr>
      <w:r>
        <w:rPr>
          <w:rFonts w:ascii="Times New Roman"/>
          <w:b w:val="false"/>
          <w:i w:val="false"/>
          <w:color w:val="000000"/>
          <w:sz w:val="28"/>
        </w:rPr>
        <w:t>
      (қолы) (тегі, аты, әкесінің аты (ол болған жағдайда)</w:t>
      </w:r>
    </w:p>
    <w:bookmarkEnd w:id="356"/>
    <w:p>
      <w:pPr>
        <w:spacing w:after="0"/>
        <w:ind w:left="0"/>
        <w:jc w:val="both"/>
      </w:pPr>
      <w:r>
        <w:rPr>
          <w:rFonts w:ascii="Times New Roman"/>
          <w:b w:val="false"/>
          <w:i w:val="false"/>
          <w:color w:val="000000"/>
          <w:sz w:val="28"/>
        </w:rPr>
        <w:t xml:space="preserve">
      Мемлекеттік мекеменің/бюджеттік бағдарламалар әкімшісінің басшысы немесе оны </w:t>
      </w:r>
    </w:p>
    <w:bookmarkStart w:name="z386" w:id="357"/>
    <w:p>
      <w:pPr>
        <w:spacing w:after="0"/>
        <w:ind w:left="0"/>
        <w:jc w:val="both"/>
      </w:pPr>
      <w:r>
        <w:rPr>
          <w:rFonts w:ascii="Times New Roman"/>
          <w:b w:val="false"/>
          <w:i w:val="false"/>
          <w:color w:val="000000"/>
          <w:sz w:val="28"/>
        </w:rPr>
        <w:t>
      алмастыратын адам</w:t>
      </w:r>
    </w:p>
    <w:bookmarkEnd w:id="357"/>
    <w:bookmarkStart w:name="z387" w:id="358"/>
    <w:p>
      <w:pPr>
        <w:spacing w:after="0"/>
        <w:ind w:left="0"/>
        <w:jc w:val="both"/>
      </w:pPr>
      <w:r>
        <w:rPr>
          <w:rFonts w:ascii="Times New Roman"/>
          <w:b w:val="false"/>
          <w:i w:val="false"/>
          <w:color w:val="000000"/>
          <w:sz w:val="28"/>
        </w:rPr>
        <w:t>
      ______________ ________________________________________________</w:t>
      </w:r>
    </w:p>
    <w:bookmarkEnd w:id="358"/>
    <w:bookmarkStart w:name="z388" w:id="359"/>
    <w:p>
      <w:pPr>
        <w:spacing w:after="0"/>
        <w:ind w:left="0"/>
        <w:jc w:val="both"/>
      </w:pPr>
      <w:r>
        <w:rPr>
          <w:rFonts w:ascii="Times New Roman"/>
          <w:b w:val="false"/>
          <w:i w:val="false"/>
          <w:color w:val="000000"/>
          <w:sz w:val="28"/>
        </w:rPr>
        <w:t>
      (қолы) (тегі, аты, әкесінің аты (ол болған жағдайда)</w:t>
      </w:r>
    </w:p>
    <w:bookmarkEnd w:id="359"/>
    <w:bookmarkStart w:name="z389" w:id="360"/>
    <w:p>
      <w:pPr>
        <w:spacing w:after="0"/>
        <w:ind w:left="0"/>
        <w:jc w:val="both"/>
      </w:pPr>
      <w:r>
        <w:rPr>
          <w:rFonts w:ascii="Times New Roman"/>
          <w:b w:val="false"/>
          <w:i w:val="false"/>
          <w:color w:val="000000"/>
          <w:sz w:val="28"/>
        </w:rPr>
        <w:t>
      Мөр орны ____ жылғы "____" __________</w:t>
      </w:r>
    </w:p>
    <w:bookmarkEnd w:id="360"/>
    <w:p>
      <w:pPr>
        <w:spacing w:after="0"/>
        <w:ind w:left="0"/>
        <w:jc w:val="both"/>
      </w:pPr>
      <w:r>
        <w:rPr>
          <w:rFonts w:ascii="Times New Roman"/>
          <w:b w:val="false"/>
          <w:i w:val="false"/>
          <w:color w:val="000000"/>
          <w:sz w:val="28"/>
        </w:rPr>
        <w:t xml:space="preserve">
      Мемлекеттік мекеменің/бюджеттік бағдарламалар әкімшісінің бас бухгалтері немесе </w:t>
      </w:r>
    </w:p>
    <w:bookmarkStart w:name="z390" w:id="361"/>
    <w:p>
      <w:pPr>
        <w:spacing w:after="0"/>
        <w:ind w:left="0"/>
        <w:jc w:val="both"/>
      </w:pPr>
      <w:r>
        <w:rPr>
          <w:rFonts w:ascii="Times New Roman"/>
          <w:b w:val="false"/>
          <w:i w:val="false"/>
          <w:color w:val="000000"/>
          <w:sz w:val="28"/>
        </w:rPr>
        <w:t>
      оны алмастыратын адам</w:t>
      </w:r>
    </w:p>
    <w:bookmarkEnd w:id="361"/>
    <w:bookmarkStart w:name="z391" w:id="362"/>
    <w:p>
      <w:pPr>
        <w:spacing w:after="0"/>
        <w:ind w:left="0"/>
        <w:jc w:val="both"/>
      </w:pPr>
      <w:r>
        <w:rPr>
          <w:rFonts w:ascii="Times New Roman"/>
          <w:b w:val="false"/>
          <w:i w:val="false"/>
          <w:color w:val="000000"/>
          <w:sz w:val="28"/>
        </w:rPr>
        <w:t>
      ______________ ________________________________________________</w:t>
      </w:r>
    </w:p>
    <w:bookmarkEnd w:id="362"/>
    <w:p>
      <w:pPr>
        <w:spacing w:after="0"/>
        <w:ind w:left="0"/>
        <w:jc w:val="both"/>
      </w:pPr>
      <w:r>
        <w:rPr>
          <w:rFonts w:ascii="Times New Roman"/>
          <w:b w:val="false"/>
          <w:i w:val="false"/>
          <w:color w:val="000000"/>
          <w:sz w:val="28"/>
        </w:rPr>
        <w:t>
      (қолы) (тегі, аты, әкесінің аты (ол болған жағдайда)</w:t>
      </w:r>
    </w:p>
    <w:bookmarkStart w:name="z392" w:id="363"/>
    <w:p>
      <w:pPr>
        <w:spacing w:after="0"/>
        <w:ind w:left="0"/>
        <w:jc w:val="both"/>
      </w:pPr>
      <w:r>
        <w:rPr>
          <w:rFonts w:ascii="Times New Roman"/>
          <w:b w:val="false"/>
          <w:i w:val="false"/>
          <w:color w:val="000000"/>
          <w:sz w:val="28"/>
        </w:rPr>
        <w:t>
      Ескертпе:</w:t>
      </w:r>
    </w:p>
    <w:bookmarkEnd w:id="363"/>
    <w:bookmarkStart w:name="z393" w:id="364"/>
    <w:p>
      <w:pPr>
        <w:spacing w:after="0"/>
        <w:ind w:left="0"/>
        <w:jc w:val="both"/>
      </w:pPr>
      <w:r>
        <w:rPr>
          <w:rFonts w:ascii="Times New Roman"/>
          <w:b w:val="false"/>
          <w:i w:val="false"/>
          <w:color w:val="000000"/>
          <w:sz w:val="28"/>
        </w:rPr>
        <w:t>
      * мемлекеттік қазынашылықтың қолтаңбасы тек республикалық бюджеттің нысандары үшін көзделген.</w:t>
      </w:r>
    </w:p>
    <w:bookmarkEnd w:id="364"/>
    <w:bookmarkStart w:name="z394" w:id="365"/>
    <w:p>
      <w:pPr>
        <w:spacing w:after="0"/>
        <w:ind w:left="0"/>
        <w:jc w:val="both"/>
      </w:pPr>
      <w:r>
        <w:rPr>
          <w:rFonts w:ascii="Times New Roman"/>
          <w:b w:val="false"/>
          <w:i w:val="false"/>
          <w:color w:val="000000"/>
          <w:sz w:val="28"/>
        </w:rPr>
        <w:t>
      Нысанды толтыру бойынша түсіндірме осы Қағидалардың 96-тармағында келтірілген.</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2026 жылғы 25 маусымдағы</w:t>
            </w:r>
            <w:r>
              <w:br/>
            </w:r>
            <w:r>
              <w:rPr>
                <w:rFonts w:ascii="Times New Roman"/>
                <w:b w:val="false"/>
                <w:i w:val="false"/>
                <w:color w:val="000000"/>
                <w:sz w:val="20"/>
              </w:rPr>
              <w:t>№ 433 бұйрығына 7-қосымша</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396" w:id="366"/>
    <w:p>
      <w:pPr>
        <w:spacing w:after="0"/>
        <w:ind w:left="0"/>
        <w:jc w:val="left"/>
      </w:pPr>
      <w:r>
        <w:rPr>
          <w:rFonts w:ascii="Times New Roman"/>
          <w:b/>
          <w:i w:val="false"/>
          <w:color w:val="000000"/>
        </w:rPr>
        <w:t xml:space="preserve"> Бюджет қаражаты есебінен кредиторлық берешектің қалыптасу себептері туралы ақпарат</w:t>
      </w:r>
    </w:p>
    <w:bookmarkEnd w:id="366"/>
    <w:bookmarkStart w:name="z397" w:id="367"/>
    <w:p>
      <w:pPr>
        <w:spacing w:after="0"/>
        <w:ind w:left="0"/>
        <w:jc w:val="both"/>
      </w:pPr>
      <w:r>
        <w:rPr>
          <w:rFonts w:ascii="Times New Roman"/>
          <w:b w:val="false"/>
          <w:i w:val="false"/>
          <w:color w:val="000000"/>
          <w:sz w:val="28"/>
        </w:rPr>
        <w:t>
      Ұсынылады: бюджеттік бағдарламалар әкімшісіне/ бюджетті атқару жөніндегі уәкілетті органға/ мемлекеттік қазынашылыққа</w:t>
      </w:r>
    </w:p>
    <w:bookmarkEnd w:id="367"/>
    <w:bookmarkStart w:name="z398" w:id="368"/>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End w:id="368"/>
    <w:bookmarkStart w:name="z399" w:id="36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(нысан атауының қысқаша әріптік-цифрлық көрінісі): ҚЕ-4-С-КБ-Б нысаны </w:t>
      </w:r>
    </w:p>
    <w:bookmarkEnd w:id="369"/>
    <w:bookmarkStart w:name="z400" w:id="370"/>
    <w:p>
      <w:pPr>
        <w:spacing w:after="0"/>
        <w:ind w:left="0"/>
        <w:jc w:val="both"/>
      </w:pPr>
      <w:r>
        <w:rPr>
          <w:rFonts w:ascii="Times New Roman"/>
          <w:b w:val="false"/>
          <w:i w:val="false"/>
          <w:color w:val="000000"/>
          <w:sz w:val="28"/>
        </w:rPr>
        <w:t>
      Мерзімділігі: тоқсандық, жылдық</w:t>
      </w:r>
    </w:p>
    <w:bookmarkEnd w:id="370"/>
    <w:bookmarkStart w:name="z401" w:id="371"/>
    <w:p>
      <w:pPr>
        <w:spacing w:after="0"/>
        <w:ind w:left="0"/>
        <w:jc w:val="both"/>
      </w:pPr>
      <w:r>
        <w:rPr>
          <w:rFonts w:ascii="Times New Roman"/>
          <w:b w:val="false"/>
          <w:i w:val="false"/>
          <w:color w:val="000000"/>
          <w:sz w:val="28"/>
        </w:rPr>
        <w:t>
      Есепті кезең: ______ жылғы "___" ___________</w:t>
      </w:r>
    </w:p>
    <w:bookmarkEnd w:id="371"/>
    <w:bookmarkStart w:name="z402" w:id="37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372"/>
    <w:bookmarkStart w:name="z403" w:id="373"/>
    <w:p>
      <w:pPr>
        <w:spacing w:after="0"/>
        <w:ind w:left="0"/>
        <w:jc w:val="both"/>
      </w:pPr>
      <w:r>
        <w:rPr>
          <w:rFonts w:ascii="Times New Roman"/>
          <w:b w:val="false"/>
          <w:i w:val="false"/>
          <w:color w:val="000000"/>
          <w:sz w:val="28"/>
        </w:rPr>
        <w:t>
      мемлекеттік мекеме ____________________________________________</w:t>
      </w:r>
    </w:p>
    <w:bookmarkEnd w:id="373"/>
    <w:bookmarkStart w:name="z404" w:id="374"/>
    <w:p>
      <w:pPr>
        <w:spacing w:after="0"/>
        <w:ind w:left="0"/>
        <w:jc w:val="both"/>
      </w:pPr>
      <w:r>
        <w:rPr>
          <w:rFonts w:ascii="Times New Roman"/>
          <w:b w:val="false"/>
          <w:i w:val="false"/>
          <w:color w:val="000000"/>
          <w:sz w:val="28"/>
        </w:rPr>
        <w:t>
      бюджеттік бағдарламалар әкімшісі _________________________________</w:t>
      </w:r>
    </w:p>
    <w:bookmarkEnd w:id="374"/>
    <w:bookmarkStart w:name="z405" w:id="375"/>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w:t>
      </w:r>
    </w:p>
    <w:bookmarkEnd w:id="375"/>
    <w:bookmarkStart w:name="z406" w:id="376"/>
    <w:p>
      <w:pPr>
        <w:spacing w:after="0"/>
        <w:ind w:left="0"/>
        <w:jc w:val="both"/>
      </w:pPr>
      <w:r>
        <w:rPr>
          <w:rFonts w:ascii="Times New Roman"/>
          <w:b w:val="false"/>
          <w:i w:val="false"/>
          <w:color w:val="000000"/>
          <w:sz w:val="28"/>
        </w:rPr>
        <w:t>
      бюджеттi атқару жөнiндегi жергiлiктi уәкiлеттi орган __________________</w:t>
      </w:r>
    </w:p>
    <w:bookmarkEnd w:id="376"/>
    <w:bookmarkStart w:name="z407" w:id="377"/>
    <w:p>
      <w:pPr>
        <w:spacing w:after="0"/>
        <w:ind w:left="0"/>
        <w:jc w:val="both"/>
      </w:pPr>
      <w:r>
        <w:rPr>
          <w:rFonts w:ascii="Times New Roman"/>
          <w:b w:val="false"/>
          <w:i w:val="false"/>
          <w:color w:val="000000"/>
          <w:sz w:val="28"/>
        </w:rPr>
        <w:t>
      мемлекеттік қазынашылық_______________________________________</w:t>
      </w:r>
    </w:p>
    <w:bookmarkEnd w:id="377"/>
    <w:bookmarkStart w:name="z408" w:id="37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378"/>
    <w:bookmarkStart w:name="z409" w:id="379"/>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bookmarkEnd w:id="379"/>
    <w:bookmarkStart w:name="z410" w:id="380"/>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bookmarkEnd w:id="380"/>
    <w:bookmarkStart w:name="z411" w:id="381"/>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мемлекеттік қазынашылық белгілейді;</w:t>
      </w:r>
    </w:p>
    <w:bookmarkEnd w:id="381"/>
    <w:bookmarkStart w:name="z412" w:id="382"/>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bookmarkEnd w:id="382"/>
    <w:bookmarkStart w:name="z413" w:id="383"/>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bookmarkEnd w:id="383"/>
    <w:bookmarkStart w:name="z414" w:id="384"/>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31 наурызда және 30 қыркүйекте аяқталатын кезеңге – есепті кезеңнен кейінгі айдың 20-нан кешіктірмей.</w:t>
      </w:r>
    </w:p>
    <w:bookmarkEnd w:id="384"/>
    <w:bookmarkStart w:name="z415" w:id="385"/>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bookmarkEnd w:id="385"/>
    <w:bookmarkStart w:name="z416" w:id="386"/>
    <w:p>
      <w:pPr>
        <w:spacing w:after="0"/>
        <w:ind w:left="0"/>
        <w:jc w:val="both"/>
      </w:pPr>
      <w:r>
        <w:rPr>
          <w:rFonts w:ascii="Times New Roman"/>
          <w:b w:val="false"/>
          <w:i w:val="false"/>
          <w:color w:val="000000"/>
          <w:sz w:val="28"/>
        </w:rPr>
        <w:t>
      мемлекеттік қазынашылық үшін 31 наурызда және 30 қыркүйекте аяқталатын кезеңге – есепті кезеңнен кейінгі айдың 25-нен кешіктірмей;</w:t>
      </w:r>
    </w:p>
    <w:bookmarkEnd w:id="386"/>
    <w:bookmarkStart w:name="z417" w:id="387"/>
    <w:p>
      <w:pPr>
        <w:spacing w:after="0"/>
        <w:ind w:left="0"/>
        <w:jc w:val="both"/>
      </w:pPr>
      <w:r>
        <w:rPr>
          <w:rFonts w:ascii="Times New Roman"/>
          <w:b w:val="false"/>
          <w:i w:val="false"/>
          <w:color w:val="000000"/>
          <w:sz w:val="28"/>
        </w:rPr>
        <w:t>
      мемлекеттік қазынашылық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bookmarkEnd w:id="387"/>
    <w:bookmarkStart w:name="z418" w:id="388"/>
    <w:p>
      <w:pPr>
        <w:spacing w:after="0"/>
        <w:ind w:left="0"/>
        <w:jc w:val="both"/>
      </w:pPr>
      <w:r>
        <w:rPr>
          <w:rFonts w:ascii="Times New Roman"/>
          <w:b w:val="false"/>
          <w:i w:val="false"/>
          <w:color w:val="000000"/>
          <w:sz w:val="28"/>
        </w:rPr>
        <w:t xml:space="preserve">
      Бизнес-сәйкестендіру нөмірі </w:t>
      </w:r>
    </w:p>
    <w:bookmarkEnd w:id="388"/>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9" w:id="389"/>
    <w:p>
      <w:pPr>
        <w:spacing w:after="0"/>
        <w:ind w:left="0"/>
        <w:jc w:val="both"/>
      </w:pPr>
      <w:r>
        <w:rPr>
          <w:rFonts w:ascii="Times New Roman"/>
          <w:b w:val="false"/>
          <w:i w:val="false"/>
          <w:color w:val="000000"/>
          <w:sz w:val="28"/>
        </w:rPr>
        <w:t>
      Жинау әдісі: қағаз жеткізгіште және электронды түрде</w:t>
      </w:r>
    </w:p>
    <w:bookmarkEnd w:id="389"/>
    <w:bookmarkStart w:name="z420" w:id="390"/>
    <w:p>
      <w:pPr>
        <w:spacing w:after="0"/>
        <w:ind w:left="0"/>
        <w:jc w:val="both"/>
      </w:pPr>
      <w:r>
        <w:rPr>
          <w:rFonts w:ascii="Times New Roman"/>
          <w:b w:val="false"/>
          <w:i w:val="false"/>
          <w:color w:val="000000"/>
          <w:sz w:val="28"/>
        </w:rPr>
        <w:t>
      Бюджеттің түрі _________________________________________________</w:t>
      </w:r>
    </w:p>
    <w:bookmarkEnd w:id="390"/>
    <w:bookmarkStart w:name="z421" w:id="391"/>
    <w:p>
      <w:pPr>
        <w:spacing w:after="0"/>
        <w:ind w:left="0"/>
        <w:jc w:val="both"/>
      </w:pPr>
      <w:r>
        <w:rPr>
          <w:rFonts w:ascii="Times New Roman"/>
          <w:b w:val="false"/>
          <w:i w:val="false"/>
          <w:color w:val="000000"/>
          <w:sz w:val="28"/>
        </w:rPr>
        <w:t>
      Өлшем бірлігі: мың теңге</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берешектің сомасы,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басталмаған міндеттемелер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реконструкциялау бойынша 5% төлемді ұстау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төлеу және олардан ұстау, жарна және стипендиялар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 w:id="392"/>
    <w:p>
      <w:pPr>
        <w:spacing w:after="0"/>
        <w:ind w:left="0"/>
        <w:jc w:val="both"/>
      </w:pPr>
      <w:r>
        <w:rPr>
          <w:rFonts w:ascii="Times New Roman"/>
          <w:b w:val="false"/>
          <w:i w:val="false"/>
          <w:color w:val="000000"/>
          <w:sz w:val="28"/>
        </w:rPr>
        <w:t>
      кестенің жалғасы</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кредиторлық берешектiң қалыптасу себептерi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құжаттарды кеш беруге байланысты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жеткізу бойынша өнім берушілердің шартты міндеттемелерді орындамауына байланысты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актілері бойынша анықталған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жөніндегі қаржыландыру жоспары бойынша қаражаттың жетіспеушілігіне байланысты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берешек (7-баған – 8-баған –11-баған – 12-баған – 13-баған – 14- баған – 15-баған)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тарифтің көтерілуіне байланысты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3"/>
          <w:p>
            <w:pPr>
              <w:spacing w:after="20"/>
              <w:ind w:left="20"/>
              <w:jc w:val="both"/>
            </w:pPr>
            <w:r>
              <w:rPr>
                <w:rFonts w:ascii="Times New Roman"/>
                <w:b w:val="false"/>
                <w:i w:val="false"/>
                <w:color w:val="000000"/>
                <w:sz w:val="20"/>
              </w:rPr>
              <w:t>
Атауы ______________________</w:t>
            </w:r>
          </w:p>
          <w:bookmarkEnd w:id="393"/>
          <w:p>
            <w:pPr>
              <w:spacing w:after="20"/>
              <w:ind w:left="20"/>
              <w:jc w:val="both"/>
            </w:pPr>
            <w:r>
              <w:rPr>
                <w:rFonts w:ascii="Times New Roman"/>
                <w:b w:val="false"/>
                <w:i w:val="false"/>
                <w:color w:val="000000"/>
                <w:sz w:val="20"/>
              </w:rPr>
              <w:t>
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4"/>
          <w:p>
            <w:pPr>
              <w:spacing w:after="20"/>
              <w:ind w:left="20"/>
              <w:jc w:val="both"/>
            </w:pPr>
            <w:r>
              <w:rPr>
                <w:rFonts w:ascii="Times New Roman"/>
                <w:b w:val="false"/>
                <w:i w:val="false"/>
                <w:color w:val="000000"/>
                <w:sz w:val="20"/>
              </w:rPr>
              <w:t>
Мекенжайы________________</w:t>
            </w:r>
          </w:p>
          <w:bookmarkEnd w:id="394"/>
          <w:p>
            <w:pPr>
              <w:spacing w:after="20"/>
              <w:ind w:left="20"/>
              <w:jc w:val="both"/>
            </w:pPr>
            <w:r>
              <w:rPr>
                <w:rFonts w:ascii="Times New Roman"/>
                <w:b w:val="false"/>
                <w:i w:val="false"/>
                <w:color w:val="000000"/>
                <w:sz w:val="20"/>
              </w:rPr>
              <w:t>
____________________________</w:t>
            </w:r>
          </w:p>
        </w:tc>
      </w:tr>
    </w:tbl>
    <w:bookmarkStart w:name="z425" w:id="395"/>
    <w:p>
      <w:pPr>
        <w:spacing w:after="0"/>
        <w:ind w:left="0"/>
        <w:jc w:val="both"/>
      </w:pPr>
      <w:r>
        <w:rPr>
          <w:rFonts w:ascii="Times New Roman"/>
          <w:b w:val="false"/>
          <w:i w:val="false"/>
          <w:color w:val="000000"/>
          <w:sz w:val="28"/>
        </w:rPr>
        <w:t>
      Телефоны_____________________________________________________</w:t>
      </w:r>
    </w:p>
    <w:bookmarkEnd w:id="395"/>
    <w:bookmarkStart w:name="z426" w:id="396"/>
    <w:p>
      <w:pPr>
        <w:spacing w:after="0"/>
        <w:ind w:left="0"/>
        <w:jc w:val="both"/>
      </w:pPr>
      <w:r>
        <w:rPr>
          <w:rFonts w:ascii="Times New Roman"/>
          <w:b w:val="false"/>
          <w:i w:val="false"/>
          <w:color w:val="000000"/>
          <w:sz w:val="28"/>
        </w:rPr>
        <w:t>
      Электрондық пошта мекенжайы__________________________________</w:t>
      </w:r>
    </w:p>
    <w:bookmarkEnd w:id="396"/>
    <w:bookmarkStart w:name="z427" w:id="397"/>
    <w:p>
      <w:pPr>
        <w:spacing w:after="0"/>
        <w:ind w:left="0"/>
        <w:jc w:val="both"/>
      </w:pPr>
      <w:r>
        <w:rPr>
          <w:rFonts w:ascii="Times New Roman"/>
          <w:b w:val="false"/>
          <w:i w:val="false"/>
          <w:color w:val="000000"/>
          <w:sz w:val="28"/>
        </w:rPr>
        <w:t>
      Орындаушы___________________________________________________</w:t>
      </w:r>
    </w:p>
    <w:bookmarkEnd w:id="397"/>
    <w:bookmarkStart w:name="z428" w:id="398"/>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398"/>
    <w:bookmarkStart w:name="z429" w:id="399"/>
    <w:p>
      <w:pPr>
        <w:spacing w:after="0"/>
        <w:ind w:left="0"/>
        <w:jc w:val="both"/>
      </w:pPr>
      <w:r>
        <w:rPr>
          <w:rFonts w:ascii="Times New Roman"/>
          <w:b w:val="false"/>
          <w:i w:val="false"/>
          <w:color w:val="000000"/>
          <w:sz w:val="28"/>
        </w:rPr>
        <w:t>
      Жергілікті атқарушы органның басшысы немесе оны алмастыратын адам</w:t>
      </w:r>
    </w:p>
    <w:bookmarkEnd w:id="399"/>
    <w:bookmarkStart w:name="z430" w:id="400"/>
    <w:p>
      <w:pPr>
        <w:spacing w:after="0"/>
        <w:ind w:left="0"/>
        <w:jc w:val="both"/>
      </w:pPr>
      <w:r>
        <w:rPr>
          <w:rFonts w:ascii="Times New Roman"/>
          <w:b w:val="false"/>
          <w:i w:val="false"/>
          <w:color w:val="000000"/>
          <w:sz w:val="28"/>
        </w:rPr>
        <w:t>
      ______________ _______________________________________________</w:t>
      </w:r>
    </w:p>
    <w:bookmarkEnd w:id="400"/>
    <w:bookmarkStart w:name="z431" w:id="401"/>
    <w:p>
      <w:pPr>
        <w:spacing w:after="0"/>
        <w:ind w:left="0"/>
        <w:jc w:val="both"/>
      </w:pPr>
      <w:r>
        <w:rPr>
          <w:rFonts w:ascii="Times New Roman"/>
          <w:b w:val="false"/>
          <w:i w:val="false"/>
          <w:color w:val="000000"/>
          <w:sz w:val="28"/>
        </w:rPr>
        <w:t>
      (қолы) (тегі, аты, әкесінің аты (ол болған жағдайда)</w:t>
      </w:r>
    </w:p>
    <w:bookmarkEnd w:id="401"/>
    <w:bookmarkStart w:name="z432" w:id="402"/>
    <w:p>
      <w:pPr>
        <w:spacing w:after="0"/>
        <w:ind w:left="0"/>
        <w:jc w:val="both"/>
      </w:pPr>
      <w:r>
        <w:rPr>
          <w:rFonts w:ascii="Times New Roman"/>
          <w:b w:val="false"/>
          <w:i w:val="false"/>
          <w:color w:val="000000"/>
          <w:sz w:val="28"/>
        </w:rPr>
        <w:t>
      Мөр орны ____ жылғы "____" __________</w:t>
      </w:r>
    </w:p>
    <w:bookmarkEnd w:id="402"/>
    <w:bookmarkStart w:name="z433" w:id="403"/>
    <w:p>
      <w:pPr>
        <w:spacing w:after="0"/>
        <w:ind w:left="0"/>
        <w:jc w:val="both"/>
      </w:pPr>
      <w:r>
        <w:rPr>
          <w:rFonts w:ascii="Times New Roman"/>
          <w:b w:val="false"/>
          <w:i w:val="false"/>
          <w:color w:val="000000"/>
          <w:sz w:val="28"/>
        </w:rPr>
        <w:t>
      * Мемлекеттік қазынашылықтың/бюджетті атқару жөніндегі жергілікті уәкілетті</w:t>
      </w:r>
    </w:p>
    <w:bookmarkEnd w:id="403"/>
    <w:p>
      <w:pPr>
        <w:spacing w:after="0"/>
        <w:ind w:left="0"/>
        <w:jc w:val="both"/>
      </w:pPr>
      <w:r>
        <w:rPr>
          <w:rFonts w:ascii="Times New Roman"/>
          <w:b w:val="false"/>
          <w:i w:val="false"/>
          <w:color w:val="000000"/>
          <w:sz w:val="28"/>
        </w:rPr>
        <w:t xml:space="preserve">
      органның/ аудандық маңызы бар қала, ауыл, кент, ауылдық округ әкімі аппаратының </w:t>
      </w:r>
    </w:p>
    <w:bookmarkStart w:name="z434" w:id="404"/>
    <w:p>
      <w:pPr>
        <w:spacing w:after="0"/>
        <w:ind w:left="0"/>
        <w:jc w:val="both"/>
      </w:pPr>
      <w:r>
        <w:rPr>
          <w:rFonts w:ascii="Times New Roman"/>
          <w:b w:val="false"/>
          <w:i w:val="false"/>
          <w:color w:val="000000"/>
          <w:sz w:val="28"/>
        </w:rPr>
        <w:t>
      басшысы немесе оны алмастыратын адам</w:t>
      </w:r>
    </w:p>
    <w:bookmarkEnd w:id="404"/>
    <w:bookmarkStart w:name="z435" w:id="405"/>
    <w:p>
      <w:pPr>
        <w:spacing w:after="0"/>
        <w:ind w:left="0"/>
        <w:jc w:val="both"/>
      </w:pPr>
      <w:r>
        <w:rPr>
          <w:rFonts w:ascii="Times New Roman"/>
          <w:b w:val="false"/>
          <w:i w:val="false"/>
          <w:color w:val="000000"/>
          <w:sz w:val="28"/>
        </w:rPr>
        <w:t>
      _________________ _____________________________________________</w:t>
      </w:r>
    </w:p>
    <w:bookmarkEnd w:id="405"/>
    <w:bookmarkStart w:name="z436" w:id="406"/>
    <w:p>
      <w:pPr>
        <w:spacing w:after="0"/>
        <w:ind w:left="0"/>
        <w:jc w:val="both"/>
      </w:pPr>
      <w:r>
        <w:rPr>
          <w:rFonts w:ascii="Times New Roman"/>
          <w:b w:val="false"/>
          <w:i w:val="false"/>
          <w:color w:val="000000"/>
          <w:sz w:val="28"/>
        </w:rPr>
        <w:t>
      (қолы) (тегі, аты, әкесінің аты (ол болған жағдайда)</w:t>
      </w:r>
    </w:p>
    <w:bookmarkEnd w:id="406"/>
    <w:bookmarkStart w:name="z437" w:id="407"/>
    <w:p>
      <w:pPr>
        <w:spacing w:after="0"/>
        <w:ind w:left="0"/>
        <w:jc w:val="both"/>
      </w:pPr>
      <w:r>
        <w:rPr>
          <w:rFonts w:ascii="Times New Roman"/>
          <w:b w:val="false"/>
          <w:i w:val="false"/>
          <w:color w:val="000000"/>
          <w:sz w:val="28"/>
        </w:rPr>
        <w:t>
      Мөр орны ____ жылғы "____" __________</w:t>
      </w:r>
    </w:p>
    <w:bookmarkEnd w:id="407"/>
    <w:p>
      <w:pPr>
        <w:spacing w:after="0"/>
        <w:ind w:left="0"/>
        <w:jc w:val="both"/>
      </w:pPr>
      <w:r>
        <w:rPr>
          <w:rFonts w:ascii="Times New Roman"/>
          <w:b w:val="false"/>
          <w:i w:val="false"/>
          <w:color w:val="000000"/>
          <w:sz w:val="28"/>
        </w:rPr>
        <w:t xml:space="preserve">
      * Деректерді жасауға жауапты құрылымдық бөлімшенің басшысы немесе оны </w:t>
      </w:r>
    </w:p>
    <w:bookmarkStart w:name="z438" w:id="408"/>
    <w:p>
      <w:pPr>
        <w:spacing w:after="0"/>
        <w:ind w:left="0"/>
        <w:jc w:val="both"/>
      </w:pPr>
      <w:r>
        <w:rPr>
          <w:rFonts w:ascii="Times New Roman"/>
          <w:b w:val="false"/>
          <w:i w:val="false"/>
          <w:color w:val="000000"/>
          <w:sz w:val="28"/>
        </w:rPr>
        <w:t>
      алмастыратын адам</w:t>
      </w:r>
    </w:p>
    <w:bookmarkEnd w:id="408"/>
    <w:bookmarkStart w:name="z439" w:id="409"/>
    <w:p>
      <w:pPr>
        <w:spacing w:after="0"/>
        <w:ind w:left="0"/>
        <w:jc w:val="both"/>
      </w:pPr>
      <w:r>
        <w:rPr>
          <w:rFonts w:ascii="Times New Roman"/>
          <w:b w:val="false"/>
          <w:i w:val="false"/>
          <w:color w:val="000000"/>
          <w:sz w:val="28"/>
        </w:rPr>
        <w:t>
      ______________ ________________________________________________</w:t>
      </w:r>
    </w:p>
    <w:bookmarkEnd w:id="409"/>
    <w:bookmarkStart w:name="z440" w:id="410"/>
    <w:p>
      <w:pPr>
        <w:spacing w:after="0"/>
        <w:ind w:left="0"/>
        <w:jc w:val="both"/>
      </w:pPr>
      <w:r>
        <w:rPr>
          <w:rFonts w:ascii="Times New Roman"/>
          <w:b w:val="false"/>
          <w:i w:val="false"/>
          <w:color w:val="000000"/>
          <w:sz w:val="28"/>
        </w:rPr>
        <w:t>
      (қолы) (тегі, аты, әкесінің аты (ол болған жағдайда)</w:t>
      </w:r>
    </w:p>
    <w:bookmarkEnd w:id="410"/>
    <w:p>
      <w:pPr>
        <w:spacing w:after="0"/>
        <w:ind w:left="0"/>
        <w:jc w:val="both"/>
      </w:pPr>
      <w:r>
        <w:rPr>
          <w:rFonts w:ascii="Times New Roman"/>
          <w:b w:val="false"/>
          <w:i w:val="false"/>
          <w:color w:val="000000"/>
          <w:sz w:val="28"/>
        </w:rPr>
        <w:t xml:space="preserve">
      Мемлекеттік мекеменің/бюджеттік бағдарламалар әкімшісінің басшысы немесе оны </w:t>
      </w:r>
    </w:p>
    <w:bookmarkStart w:name="z441" w:id="411"/>
    <w:p>
      <w:pPr>
        <w:spacing w:after="0"/>
        <w:ind w:left="0"/>
        <w:jc w:val="both"/>
      </w:pPr>
      <w:r>
        <w:rPr>
          <w:rFonts w:ascii="Times New Roman"/>
          <w:b w:val="false"/>
          <w:i w:val="false"/>
          <w:color w:val="000000"/>
          <w:sz w:val="28"/>
        </w:rPr>
        <w:t>
      алмастыратын адам</w:t>
      </w:r>
    </w:p>
    <w:bookmarkEnd w:id="411"/>
    <w:bookmarkStart w:name="z442" w:id="412"/>
    <w:p>
      <w:pPr>
        <w:spacing w:after="0"/>
        <w:ind w:left="0"/>
        <w:jc w:val="both"/>
      </w:pPr>
      <w:r>
        <w:rPr>
          <w:rFonts w:ascii="Times New Roman"/>
          <w:b w:val="false"/>
          <w:i w:val="false"/>
          <w:color w:val="000000"/>
          <w:sz w:val="28"/>
        </w:rPr>
        <w:t>
      ______________ ________________________________________________</w:t>
      </w:r>
    </w:p>
    <w:bookmarkEnd w:id="412"/>
    <w:bookmarkStart w:name="z443" w:id="413"/>
    <w:p>
      <w:pPr>
        <w:spacing w:after="0"/>
        <w:ind w:left="0"/>
        <w:jc w:val="both"/>
      </w:pPr>
      <w:r>
        <w:rPr>
          <w:rFonts w:ascii="Times New Roman"/>
          <w:b w:val="false"/>
          <w:i w:val="false"/>
          <w:color w:val="000000"/>
          <w:sz w:val="28"/>
        </w:rPr>
        <w:t>
      (қолы) (тегі, аты, әкесінің аты (ол болған жағдайда)</w:t>
      </w:r>
    </w:p>
    <w:bookmarkEnd w:id="413"/>
    <w:bookmarkStart w:name="z444" w:id="414"/>
    <w:p>
      <w:pPr>
        <w:spacing w:after="0"/>
        <w:ind w:left="0"/>
        <w:jc w:val="both"/>
      </w:pPr>
      <w:r>
        <w:rPr>
          <w:rFonts w:ascii="Times New Roman"/>
          <w:b w:val="false"/>
          <w:i w:val="false"/>
          <w:color w:val="000000"/>
          <w:sz w:val="28"/>
        </w:rPr>
        <w:t>
      Мөр орны ____ жылғы "____" __________</w:t>
      </w:r>
    </w:p>
    <w:bookmarkEnd w:id="414"/>
    <w:p>
      <w:pPr>
        <w:spacing w:after="0"/>
        <w:ind w:left="0"/>
        <w:jc w:val="both"/>
      </w:pPr>
      <w:r>
        <w:rPr>
          <w:rFonts w:ascii="Times New Roman"/>
          <w:b w:val="false"/>
          <w:i w:val="false"/>
          <w:color w:val="000000"/>
          <w:sz w:val="28"/>
        </w:rPr>
        <w:t xml:space="preserve">
      Мемлекеттік мекеменің/бюджеттік бағдарламалар әкімшісінің бас бухгалтері немесе </w:t>
      </w:r>
    </w:p>
    <w:bookmarkStart w:name="z445" w:id="415"/>
    <w:p>
      <w:pPr>
        <w:spacing w:after="0"/>
        <w:ind w:left="0"/>
        <w:jc w:val="both"/>
      </w:pPr>
      <w:r>
        <w:rPr>
          <w:rFonts w:ascii="Times New Roman"/>
          <w:b w:val="false"/>
          <w:i w:val="false"/>
          <w:color w:val="000000"/>
          <w:sz w:val="28"/>
        </w:rPr>
        <w:t>
      оны алмастыратын адам</w:t>
      </w:r>
    </w:p>
    <w:bookmarkEnd w:id="415"/>
    <w:bookmarkStart w:name="z446" w:id="416"/>
    <w:p>
      <w:pPr>
        <w:spacing w:after="0"/>
        <w:ind w:left="0"/>
        <w:jc w:val="both"/>
      </w:pPr>
      <w:r>
        <w:rPr>
          <w:rFonts w:ascii="Times New Roman"/>
          <w:b w:val="false"/>
          <w:i w:val="false"/>
          <w:color w:val="000000"/>
          <w:sz w:val="28"/>
        </w:rPr>
        <w:t>
      ______________ ________________________________________________</w:t>
      </w:r>
    </w:p>
    <w:bookmarkEnd w:id="416"/>
    <w:bookmarkStart w:name="z447" w:id="417"/>
    <w:p>
      <w:pPr>
        <w:spacing w:after="0"/>
        <w:ind w:left="0"/>
        <w:jc w:val="both"/>
      </w:pPr>
      <w:r>
        <w:rPr>
          <w:rFonts w:ascii="Times New Roman"/>
          <w:b w:val="false"/>
          <w:i w:val="false"/>
          <w:color w:val="000000"/>
          <w:sz w:val="28"/>
        </w:rPr>
        <w:t>
      (қолы) (тегі, аты, әкесінің аты (ол болған жағдайда)</w:t>
      </w:r>
    </w:p>
    <w:bookmarkEnd w:id="417"/>
    <w:bookmarkStart w:name="z448" w:id="418"/>
    <w:p>
      <w:pPr>
        <w:spacing w:after="0"/>
        <w:ind w:left="0"/>
        <w:jc w:val="both"/>
      </w:pPr>
      <w:r>
        <w:rPr>
          <w:rFonts w:ascii="Times New Roman"/>
          <w:b w:val="false"/>
          <w:i w:val="false"/>
          <w:color w:val="000000"/>
          <w:sz w:val="28"/>
        </w:rPr>
        <w:t>
      Ескертпе:</w:t>
      </w:r>
    </w:p>
    <w:bookmarkEnd w:id="418"/>
    <w:p>
      <w:pPr>
        <w:spacing w:after="0"/>
        <w:ind w:left="0"/>
        <w:jc w:val="both"/>
      </w:pPr>
      <w:r>
        <w:rPr>
          <w:rFonts w:ascii="Times New Roman"/>
          <w:b w:val="false"/>
          <w:i w:val="false"/>
          <w:color w:val="000000"/>
          <w:sz w:val="28"/>
        </w:rPr>
        <w:t>
      * мемлекеттік қазынашылықтың қолтаңбасы тек республикалық бюджеттің нысандары үшін көзделген.</w:t>
      </w:r>
    </w:p>
    <w:bookmarkStart w:name="z449" w:id="419"/>
    <w:p>
      <w:pPr>
        <w:spacing w:after="0"/>
        <w:ind w:left="0"/>
        <w:jc w:val="both"/>
      </w:pPr>
      <w:r>
        <w:rPr>
          <w:rFonts w:ascii="Times New Roman"/>
          <w:b w:val="false"/>
          <w:i w:val="false"/>
          <w:color w:val="000000"/>
          <w:sz w:val="28"/>
        </w:rPr>
        <w:t>
      Нысанды толтыру бойынша түсіндірме осы Қағидалардың 103-тармағында келтірілген.</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2026 жылғы 25 маусымдағы</w:t>
            </w:r>
            <w:r>
              <w:br/>
            </w:r>
            <w:r>
              <w:rPr>
                <w:rFonts w:ascii="Times New Roman"/>
                <w:b w:val="false"/>
                <w:i w:val="false"/>
                <w:color w:val="000000"/>
                <w:sz w:val="20"/>
              </w:rPr>
              <w:t>№ 433 бұйрығына 8-қосымша</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8-қосымша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451" w:id="420"/>
    <w:p>
      <w:pPr>
        <w:spacing w:after="0"/>
        <w:ind w:left="0"/>
        <w:jc w:val="left"/>
      </w:pPr>
      <w:r>
        <w:rPr>
          <w:rFonts w:ascii="Times New Roman"/>
          <w:b/>
          <w:i w:val="false"/>
          <w:color w:val="000000"/>
        </w:rPr>
        <w:t xml:space="preserve"> Өзге қаражат есебінен, сондай-ақ жетіспеушіліктер мен талан-таражға салу нәтижесінде бюджет қаражаты есебінен пайда болған берешектің пайда болу себептері туралы ақпарат</w:t>
      </w:r>
    </w:p>
    <w:bookmarkEnd w:id="420"/>
    <w:bookmarkStart w:name="z452" w:id="421"/>
    <w:p>
      <w:pPr>
        <w:spacing w:after="0"/>
        <w:ind w:left="0"/>
        <w:jc w:val="both"/>
      </w:pPr>
      <w:r>
        <w:rPr>
          <w:rFonts w:ascii="Times New Roman"/>
          <w:b w:val="false"/>
          <w:i w:val="false"/>
          <w:color w:val="000000"/>
          <w:sz w:val="28"/>
        </w:rPr>
        <w:t>
      Ұсынылады: бюджеттік бағдарламалар әкімшісіне/ бюджетті атқару жөніндегі уәкілетті органға/мемлекеттік қазынашылыққа</w:t>
      </w:r>
    </w:p>
    <w:bookmarkEnd w:id="421"/>
    <w:bookmarkStart w:name="z453" w:id="422"/>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End w:id="422"/>
    <w:bookmarkStart w:name="z454" w:id="42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ҚЕ-5-С-ДБ-Ө/ ҚЕ-5-С-КБ-Ө-нысан</w:t>
      </w:r>
    </w:p>
    <w:bookmarkEnd w:id="423"/>
    <w:bookmarkStart w:name="z455" w:id="424"/>
    <w:p>
      <w:pPr>
        <w:spacing w:after="0"/>
        <w:ind w:left="0"/>
        <w:jc w:val="both"/>
      </w:pPr>
      <w:r>
        <w:rPr>
          <w:rFonts w:ascii="Times New Roman"/>
          <w:b w:val="false"/>
          <w:i w:val="false"/>
          <w:color w:val="000000"/>
          <w:sz w:val="28"/>
        </w:rPr>
        <w:t>
      Мерзімділігі: тоқсандық, жылдық</w:t>
      </w:r>
    </w:p>
    <w:bookmarkEnd w:id="424"/>
    <w:bookmarkStart w:name="z456" w:id="425"/>
    <w:p>
      <w:pPr>
        <w:spacing w:after="0"/>
        <w:ind w:left="0"/>
        <w:jc w:val="both"/>
      </w:pPr>
      <w:r>
        <w:rPr>
          <w:rFonts w:ascii="Times New Roman"/>
          <w:b w:val="false"/>
          <w:i w:val="false"/>
          <w:color w:val="000000"/>
          <w:sz w:val="28"/>
        </w:rPr>
        <w:t>
      Есепті кезең: _____ жылғы "___" ___________</w:t>
      </w:r>
    </w:p>
    <w:bookmarkEnd w:id="425"/>
    <w:bookmarkStart w:name="z457" w:id="42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426"/>
    <w:bookmarkStart w:name="z458" w:id="427"/>
    <w:p>
      <w:pPr>
        <w:spacing w:after="0"/>
        <w:ind w:left="0"/>
        <w:jc w:val="both"/>
      </w:pPr>
      <w:r>
        <w:rPr>
          <w:rFonts w:ascii="Times New Roman"/>
          <w:b w:val="false"/>
          <w:i w:val="false"/>
          <w:color w:val="000000"/>
          <w:sz w:val="28"/>
        </w:rPr>
        <w:t>
      мемлекеттік мекеме ____________________________________________</w:t>
      </w:r>
    </w:p>
    <w:bookmarkEnd w:id="427"/>
    <w:bookmarkStart w:name="z459" w:id="428"/>
    <w:p>
      <w:pPr>
        <w:spacing w:after="0"/>
        <w:ind w:left="0"/>
        <w:jc w:val="both"/>
      </w:pPr>
      <w:r>
        <w:rPr>
          <w:rFonts w:ascii="Times New Roman"/>
          <w:b w:val="false"/>
          <w:i w:val="false"/>
          <w:color w:val="000000"/>
          <w:sz w:val="28"/>
        </w:rPr>
        <w:t>
      бюджеттік бағдарламалар әкімшісі _________________________________</w:t>
      </w:r>
    </w:p>
    <w:bookmarkEnd w:id="428"/>
    <w:bookmarkStart w:name="z460" w:id="429"/>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w:t>
      </w:r>
    </w:p>
    <w:bookmarkEnd w:id="429"/>
    <w:bookmarkStart w:name="z461" w:id="430"/>
    <w:p>
      <w:pPr>
        <w:spacing w:after="0"/>
        <w:ind w:left="0"/>
        <w:jc w:val="both"/>
      </w:pPr>
      <w:r>
        <w:rPr>
          <w:rFonts w:ascii="Times New Roman"/>
          <w:b w:val="false"/>
          <w:i w:val="false"/>
          <w:color w:val="000000"/>
          <w:sz w:val="28"/>
        </w:rPr>
        <w:t>
      бюджеттi атқару жөнiндегi жергiлiктi уәкiлеттi орган __________________</w:t>
      </w:r>
    </w:p>
    <w:bookmarkEnd w:id="430"/>
    <w:bookmarkStart w:name="z462" w:id="431"/>
    <w:p>
      <w:pPr>
        <w:spacing w:after="0"/>
        <w:ind w:left="0"/>
        <w:jc w:val="both"/>
      </w:pPr>
      <w:r>
        <w:rPr>
          <w:rFonts w:ascii="Times New Roman"/>
          <w:b w:val="false"/>
          <w:i w:val="false"/>
          <w:color w:val="000000"/>
          <w:sz w:val="28"/>
        </w:rPr>
        <w:t>
      мемлекеттік қазынашылық_______________________________________</w:t>
      </w:r>
    </w:p>
    <w:bookmarkEnd w:id="431"/>
    <w:bookmarkStart w:name="z463" w:id="43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432"/>
    <w:bookmarkStart w:name="z464" w:id="433"/>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bookmarkEnd w:id="433"/>
    <w:bookmarkStart w:name="z465" w:id="434"/>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bookmarkEnd w:id="434"/>
    <w:bookmarkStart w:name="z466" w:id="435"/>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мемлекеттік қазынашылық белгілейді;</w:t>
      </w:r>
    </w:p>
    <w:bookmarkEnd w:id="435"/>
    <w:bookmarkStart w:name="z467" w:id="436"/>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bookmarkEnd w:id="436"/>
    <w:bookmarkStart w:name="z468" w:id="437"/>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bookmarkEnd w:id="437"/>
    <w:bookmarkStart w:name="z469" w:id="438"/>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31 наурызда және 30 қыркүйекте аяқталатын кезеңге – есепті кезеңнен кейінгі айдың 20-нан кешіктірмей.</w:t>
      </w:r>
    </w:p>
    <w:bookmarkEnd w:id="438"/>
    <w:bookmarkStart w:name="z470" w:id="439"/>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bookmarkEnd w:id="439"/>
    <w:bookmarkStart w:name="z471" w:id="440"/>
    <w:p>
      <w:pPr>
        <w:spacing w:after="0"/>
        <w:ind w:left="0"/>
        <w:jc w:val="both"/>
      </w:pPr>
      <w:r>
        <w:rPr>
          <w:rFonts w:ascii="Times New Roman"/>
          <w:b w:val="false"/>
          <w:i w:val="false"/>
          <w:color w:val="000000"/>
          <w:sz w:val="28"/>
        </w:rPr>
        <w:t>
      мемлекеттік қазынашылық үшін 31 наурызда және 30 қыркүйекте аяқталатын кезеңге – есепті кезеңнен кейінгі айдың 25-нен кешіктірмей;</w:t>
      </w:r>
    </w:p>
    <w:bookmarkEnd w:id="440"/>
    <w:bookmarkStart w:name="z472" w:id="441"/>
    <w:p>
      <w:pPr>
        <w:spacing w:after="0"/>
        <w:ind w:left="0"/>
        <w:jc w:val="both"/>
      </w:pPr>
      <w:r>
        <w:rPr>
          <w:rFonts w:ascii="Times New Roman"/>
          <w:b w:val="false"/>
          <w:i w:val="false"/>
          <w:color w:val="000000"/>
          <w:sz w:val="28"/>
        </w:rPr>
        <w:t>
      мемлекеттік қазынашылық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bookmarkEnd w:id="441"/>
    <w:bookmarkStart w:name="z473" w:id="442"/>
    <w:p>
      <w:pPr>
        <w:spacing w:after="0"/>
        <w:ind w:left="0"/>
        <w:jc w:val="both"/>
      </w:pPr>
      <w:r>
        <w:rPr>
          <w:rFonts w:ascii="Times New Roman"/>
          <w:b w:val="false"/>
          <w:i w:val="false"/>
          <w:color w:val="000000"/>
          <w:sz w:val="28"/>
        </w:rPr>
        <w:t xml:space="preserve">
      Бизнес-сәйкестендіру нөмірі </w:t>
      </w:r>
    </w:p>
    <w:bookmarkEnd w:id="442"/>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4" w:id="443"/>
    <w:p>
      <w:pPr>
        <w:spacing w:after="0"/>
        <w:ind w:left="0"/>
        <w:jc w:val="both"/>
      </w:pPr>
      <w:r>
        <w:rPr>
          <w:rFonts w:ascii="Times New Roman"/>
          <w:b w:val="false"/>
          <w:i w:val="false"/>
          <w:color w:val="000000"/>
          <w:sz w:val="28"/>
        </w:rPr>
        <w:t>
      Жинау әдісі: қағаз жеткізгіште және электронды түрде</w:t>
      </w:r>
    </w:p>
    <w:bookmarkEnd w:id="443"/>
    <w:bookmarkStart w:name="z475" w:id="444"/>
    <w:p>
      <w:pPr>
        <w:spacing w:after="0"/>
        <w:ind w:left="0"/>
        <w:jc w:val="both"/>
      </w:pPr>
      <w:r>
        <w:rPr>
          <w:rFonts w:ascii="Times New Roman"/>
          <w:b w:val="false"/>
          <w:i w:val="false"/>
          <w:color w:val="000000"/>
          <w:sz w:val="28"/>
        </w:rPr>
        <w:t>
      Бюджеттің түрі _________________________________________________</w:t>
      </w:r>
    </w:p>
    <w:bookmarkEnd w:id="444"/>
    <w:bookmarkStart w:name="z476" w:id="445"/>
    <w:p>
      <w:pPr>
        <w:spacing w:after="0"/>
        <w:ind w:left="0"/>
        <w:jc w:val="both"/>
      </w:pPr>
      <w:r>
        <w:rPr>
          <w:rFonts w:ascii="Times New Roman"/>
          <w:b w:val="false"/>
          <w:i w:val="false"/>
          <w:color w:val="000000"/>
          <w:sz w:val="28"/>
        </w:rPr>
        <w:t>
      Өлшем бірлігі: мың теңге</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коды/ өзге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қалыптасуының себептері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46"/>
          <w:p>
            <w:pPr>
              <w:spacing w:after="20"/>
              <w:ind w:left="20"/>
              <w:jc w:val="both"/>
            </w:pPr>
            <w:r>
              <w:rPr>
                <w:rFonts w:ascii="Times New Roman"/>
                <w:b w:val="false"/>
                <w:i w:val="false"/>
                <w:color w:val="000000"/>
                <w:sz w:val="20"/>
              </w:rPr>
              <w:t>
Атауы ______________________</w:t>
            </w:r>
          </w:p>
          <w:bookmarkEnd w:id="446"/>
          <w:p>
            <w:pPr>
              <w:spacing w:after="20"/>
              <w:ind w:left="20"/>
              <w:jc w:val="both"/>
            </w:pPr>
            <w:r>
              <w:rPr>
                <w:rFonts w:ascii="Times New Roman"/>
                <w:b w:val="false"/>
                <w:i w:val="false"/>
                <w:color w:val="000000"/>
                <w:sz w:val="20"/>
              </w:rPr>
              <w:t>
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47"/>
          <w:p>
            <w:pPr>
              <w:spacing w:after="20"/>
              <w:ind w:left="20"/>
              <w:jc w:val="both"/>
            </w:pPr>
            <w:r>
              <w:rPr>
                <w:rFonts w:ascii="Times New Roman"/>
                <w:b w:val="false"/>
                <w:i w:val="false"/>
                <w:color w:val="000000"/>
                <w:sz w:val="20"/>
              </w:rPr>
              <w:t>
Мекенжайы___________________</w:t>
            </w:r>
          </w:p>
          <w:bookmarkEnd w:id="447"/>
          <w:p>
            <w:pPr>
              <w:spacing w:after="20"/>
              <w:ind w:left="20"/>
              <w:jc w:val="both"/>
            </w:pPr>
            <w:r>
              <w:rPr>
                <w:rFonts w:ascii="Times New Roman"/>
                <w:b w:val="false"/>
                <w:i w:val="false"/>
                <w:color w:val="000000"/>
                <w:sz w:val="20"/>
              </w:rPr>
              <w:t>
____________________________</w:t>
            </w:r>
          </w:p>
        </w:tc>
      </w:tr>
    </w:tbl>
    <w:bookmarkStart w:name="z479" w:id="448"/>
    <w:p>
      <w:pPr>
        <w:spacing w:after="0"/>
        <w:ind w:left="0"/>
        <w:jc w:val="both"/>
      </w:pPr>
      <w:r>
        <w:rPr>
          <w:rFonts w:ascii="Times New Roman"/>
          <w:b w:val="false"/>
          <w:i w:val="false"/>
          <w:color w:val="000000"/>
          <w:sz w:val="28"/>
        </w:rPr>
        <w:t>
      Телефоны_____________________________________________________</w:t>
      </w:r>
    </w:p>
    <w:bookmarkEnd w:id="448"/>
    <w:bookmarkStart w:name="z480" w:id="449"/>
    <w:p>
      <w:pPr>
        <w:spacing w:after="0"/>
        <w:ind w:left="0"/>
        <w:jc w:val="both"/>
      </w:pPr>
      <w:r>
        <w:rPr>
          <w:rFonts w:ascii="Times New Roman"/>
          <w:b w:val="false"/>
          <w:i w:val="false"/>
          <w:color w:val="000000"/>
          <w:sz w:val="28"/>
        </w:rPr>
        <w:t>
      Электрондық пошта мекенжайы___________________________________</w:t>
      </w:r>
    </w:p>
    <w:bookmarkEnd w:id="449"/>
    <w:bookmarkStart w:name="z481" w:id="450"/>
    <w:p>
      <w:pPr>
        <w:spacing w:after="0"/>
        <w:ind w:left="0"/>
        <w:jc w:val="both"/>
      </w:pPr>
      <w:r>
        <w:rPr>
          <w:rFonts w:ascii="Times New Roman"/>
          <w:b w:val="false"/>
          <w:i w:val="false"/>
          <w:color w:val="000000"/>
          <w:sz w:val="28"/>
        </w:rPr>
        <w:t>
      Орындаушы____________________________________________________</w:t>
      </w:r>
    </w:p>
    <w:bookmarkEnd w:id="450"/>
    <w:bookmarkStart w:name="z482" w:id="451"/>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451"/>
    <w:bookmarkStart w:name="z483" w:id="452"/>
    <w:p>
      <w:pPr>
        <w:spacing w:after="0"/>
        <w:ind w:left="0"/>
        <w:jc w:val="both"/>
      </w:pPr>
      <w:r>
        <w:rPr>
          <w:rFonts w:ascii="Times New Roman"/>
          <w:b w:val="false"/>
          <w:i w:val="false"/>
          <w:color w:val="000000"/>
          <w:sz w:val="28"/>
        </w:rPr>
        <w:t>
      Жергілікті атқарушы органның басшысы немесе оны алмастыратын адам</w:t>
      </w:r>
    </w:p>
    <w:bookmarkEnd w:id="452"/>
    <w:bookmarkStart w:name="z484" w:id="453"/>
    <w:p>
      <w:pPr>
        <w:spacing w:after="0"/>
        <w:ind w:left="0"/>
        <w:jc w:val="both"/>
      </w:pPr>
      <w:r>
        <w:rPr>
          <w:rFonts w:ascii="Times New Roman"/>
          <w:b w:val="false"/>
          <w:i w:val="false"/>
          <w:color w:val="000000"/>
          <w:sz w:val="28"/>
        </w:rPr>
        <w:t>
      ______________ _______________________________________________</w:t>
      </w:r>
    </w:p>
    <w:bookmarkEnd w:id="453"/>
    <w:bookmarkStart w:name="z485" w:id="454"/>
    <w:p>
      <w:pPr>
        <w:spacing w:after="0"/>
        <w:ind w:left="0"/>
        <w:jc w:val="both"/>
      </w:pPr>
      <w:r>
        <w:rPr>
          <w:rFonts w:ascii="Times New Roman"/>
          <w:b w:val="false"/>
          <w:i w:val="false"/>
          <w:color w:val="000000"/>
          <w:sz w:val="28"/>
        </w:rPr>
        <w:t>
      (қолы) (тегі, аты, әкесінің аты (ол болған жағдайда)</w:t>
      </w:r>
    </w:p>
    <w:bookmarkEnd w:id="454"/>
    <w:bookmarkStart w:name="z486" w:id="455"/>
    <w:p>
      <w:pPr>
        <w:spacing w:after="0"/>
        <w:ind w:left="0"/>
        <w:jc w:val="both"/>
      </w:pPr>
      <w:r>
        <w:rPr>
          <w:rFonts w:ascii="Times New Roman"/>
          <w:b w:val="false"/>
          <w:i w:val="false"/>
          <w:color w:val="000000"/>
          <w:sz w:val="28"/>
        </w:rPr>
        <w:t>
      Мөр орны ____ жылғы "____" __________</w:t>
      </w:r>
    </w:p>
    <w:bookmarkEnd w:id="455"/>
    <w:bookmarkStart w:name="z487" w:id="456"/>
    <w:p>
      <w:pPr>
        <w:spacing w:after="0"/>
        <w:ind w:left="0"/>
        <w:jc w:val="both"/>
      </w:pPr>
      <w:r>
        <w:rPr>
          <w:rFonts w:ascii="Times New Roman"/>
          <w:b w:val="false"/>
          <w:i w:val="false"/>
          <w:color w:val="000000"/>
          <w:sz w:val="28"/>
        </w:rPr>
        <w:t>
      * Мемлекеттік қазынашылықтың/бюджетті атқару жөніндегі жергілікті уәкілетті</w:t>
      </w:r>
    </w:p>
    <w:bookmarkEnd w:id="456"/>
    <w:p>
      <w:pPr>
        <w:spacing w:after="0"/>
        <w:ind w:left="0"/>
        <w:jc w:val="both"/>
      </w:pPr>
      <w:r>
        <w:rPr>
          <w:rFonts w:ascii="Times New Roman"/>
          <w:b w:val="false"/>
          <w:i w:val="false"/>
          <w:color w:val="000000"/>
          <w:sz w:val="28"/>
        </w:rPr>
        <w:t xml:space="preserve">
      органның/ аудандық маңызы бар қала, ауыл, кент, ауылдық округ әкімі аппаратының </w:t>
      </w:r>
    </w:p>
    <w:bookmarkStart w:name="z488" w:id="457"/>
    <w:p>
      <w:pPr>
        <w:spacing w:after="0"/>
        <w:ind w:left="0"/>
        <w:jc w:val="both"/>
      </w:pPr>
      <w:r>
        <w:rPr>
          <w:rFonts w:ascii="Times New Roman"/>
          <w:b w:val="false"/>
          <w:i w:val="false"/>
          <w:color w:val="000000"/>
          <w:sz w:val="28"/>
        </w:rPr>
        <w:t>
      басшысы немесе оны алмастыратын адам</w:t>
      </w:r>
    </w:p>
    <w:bookmarkEnd w:id="457"/>
    <w:p>
      <w:pPr>
        <w:spacing w:after="0"/>
        <w:ind w:left="0"/>
        <w:jc w:val="both"/>
      </w:pPr>
      <w:r>
        <w:rPr>
          <w:rFonts w:ascii="Times New Roman"/>
          <w:b w:val="false"/>
          <w:i w:val="false"/>
          <w:color w:val="000000"/>
          <w:sz w:val="28"/>
        </w:rPr>
        <w:t>
      _________________ _____________________________________________</w:t>
      </w:r>
    </w:p>
    <w:bookmarkStart w:name="z489" w:id="458"/>
    <w:p>
      <w:pPr>
        <w:spacing w:after="0"/>
        <w:ind w:left="0"/>
        <w:jc w:val="both"/>
      </w:pPr>
      <w:r>
        <w:rPr>
          <w:rFonts w:ascii="Times New Roman"/>
          <w:b w:val="false"/>
          <w:i w:val="false"/>
          <w:color w:val="000000"/>
          <w:sz w:val="28"/>
        </w:rPr>
        <w:t>
      (қолы) (тегі, аты, әкесінің аты (ол болған жағдайда)</w:t>
      </w:r>
    </w:p>
    <w:bookmarkEnd w:id="458"/>
    <w:bookmarkStart w:name="z490" w:id="459"/>
    <w:p>
      <w:pPr>
        <w:spacing w:after="0"/>
        <w:ind w:left="0"/>
        <w:jc w:val="both"/>
      </w:pPr>
      <w:r>
        <w:rPr>
          <w:rFonts w:ascii="Times New Roman"/>
          <w:b w:val="false"/>
          <w:i w:val="false"/>
          <w:color w:val="000000"/>
          <w:sz w:val="28"/>
        </w:rPr>
        <w:t>
      Мөр орны ____ жылғы "____" __________</w:t>
      </w:r>
    </w:p>
    <w:bookmarkEnd w:id="459"/>
    <w:bookmarkStart w:name="z491" w:id="460"/>
    <w:p>
      <w:pPr>
        <w:spacing w:after="0"/>
        <w:ind w:left="0"/>
        <w:jc w:val="both"/>
      </w:pPr>
      <w:r>
        <w:rPr>
          <w:rFonts w:ascii="Times New Roman"/>
          <w:b w:val="false"/>
          <w:i w:val="false"/>
          <w:color w:val="000000"/>
          <w:sz w:val="28"/>
        </w:rPr>
        <w:t>
      * Деректерді жасауға жауапты құрылымдық бөлімшенің басшысы немесе оны</w:t>
      </w:r>
    </w:p>
    <w:bookmarkEnd w:id="460"/>
    <w:p>
      <w:pPr>
        <w:spacing w:after="0"/>
        <w:ind w:left="0"/>
        <w:jc w:val="both"/>
      </w:pPr>
      <w:r>
        <w:rPr>
          <w:rFonts w:ascii="Times New Roman"/>
          <w:b w:val="false"/>
          <w:i w:val="false"/>
          <w:color w:val="000000"/>
          <w:sz w:val="28"/>
        </w:rPr>
        <w:t>
      алмастыратын адам</w:t>
      </w:r>
    </w:p>
    <w:bookmarkStart w:name="z492" w:id="461"/>
    <w:p>
      <w:pPr>
        <w:spacing w:after="0"/>
        <w:ind w:left="0"/>
        <w:jc w:val="both"/>
      </w:pPr>
      <w:r>
        <w:rPr>
          <w:rFonts w:ascii="Times New Roman"/>
          <w:b w:val="false"/>
          <w:i w:val="false"/>
          <w:color w:val="000000"/>
          <w:sz w:val="28"/>
        </w:rPr>
        <w:t>
      ______________ ________________________________________________</w:t>
      </w:r>
    </w:p>
    <w:bookmarkEnd w:id="461"/>
    <w:bookmarkStart w:name="z493" w:id="462"/>
    <w:p>
      <w:pPr>
        <w:spacing w:after="0"/>
        <w:ind w:left="0"/>
        <w:jc w:val="both"/>
      </w:pPr>
      <w:r>
        <w:rPr>
          <w:rFonts w:ascii="Times New Roman"/>
          <w:b w:val="false"/>
          <w:i w:val="false"/>
          <w:color w:val="000000"/>
          <w:sz w:val="28"/>
        </w:rPr>
        <w:t>
      (қолы) (тегі, аты, әкесінің аты (ол болған жағдайда)</w:t>
      </w:r>
    </w:p>
    <w:bookmarkEnd w:id="462"/>
    <w:bookmarkStart w:name="z494" w:id="463"/>
    <w:p>
      <w:pPr>
        <w:spacing w:after="0"/>
        <w:ind w:left="0"/>
        <w:jc w:val="both"/>
      </w:pPr>
      <w:r>
        <w:rPr>
          <w:rFonts w:ascii="Times New Roman"/>
          <w:b w:val="false"/>
          <w:i w:val="false"/>
          <w:color w:val="000000"/>
          <w:sz w:val="28"/>
        </w:rPr>
        <w:t>
      Мемлекеттік мекеменің/бюджеттік бағдарламалар әкімшісінің басшысы немесе оны</w:t>
      </w:r>
    </w:p>
    <w:bookmarkEnd w:id="463"/>
    <w:bookmarkStart w:name="z495" w:id="464"/>
    <w:p>
      <w:pPr>
        <w:spacing w:after="0"/>
        <w:ind w:left="0"/>
        <w:jc w:val="both"/>
      </w:pPr>
      <w:r>
        <w:rPr>
          <w:rFonts w:ascii="Times New Roman"/>
          <w:b w:val="false"/>
          <w:i w:val="false"/>
          <w:color w:val="000000"/>
          <w:sz w:val="28"/>
        </w:rPr>
        <w:t>
      алмастыратын адам</w:t>
      </w:r>
    </w:p>
    <w:bookmarkEnd w:id="464"/>
    <w:p>
      <w:pPr>
        <w:spacing w:after="0"/>
        <w:ind w:left="0"/>
        <w:jc w:val="both"/>
      </w:pPr>
      <w:r>
        <w:rPr>
          <w:rFonts w:ascii="Times New Roman"/>
          <w:b w:val="false"/>
          <w:i w:val="false"/>
          <w:color w:val="000000"/>
          <w:sz w:val="28"/>
        </w:rPr>
        <w:t>
      ______________ ________________________________________________</w:t>
      </w:r>
    </w:p>
    <w:bookmarkStart w:name="z496" w:id="465"/>
    <w:p>
      <w:pPr>
        <w:spacing w:after="0"/>
        <w:ind w:left="0"/>
        <w:jc w:val="both"/>
      </w:pPr>
      <w:r>
        <w:rPr>
          <w:rFonts w:ascii="Times New Roman"/>
          <w:b w:val="false"/>
          <w:i w:val="false"/>
          <w:color w:val="000000"/>
          <w:sz w:val="28"/>
        </w:rPr>
        <w:t>
      (қолы) (тегі, аты, әкесінің аты (ол болған жағдайда)</w:t>
      </w:r>
    </w:p>
    <w:bookmarkEnd w:id="465"/>
    <w:bookmarkStart w:name="z497" w:id="466"/>
    <w:p>
      <w:pPr>
        <w:spacing w:after="0"/>
        <w:ind w:left="0"/>
        <w:jc w:val="both"/>
      </w:pPr>
      <w:r>
        <w:rPr>
          <w:rFonts w:ascii="Times New Roman"/>
          <w:b w:val="false"/>
          <w:i w:val="false"/>
          <w:color w:val="000000"/>
          <w:sz w:val="28"/>
        </w:rPr>
        <w:t>
      Мөр орны ____ жылғы "____" __________</w:t>
      </w:r>
    </w:p>
    <w:bookmarkEnd w:id="466"/>
    <w:bookmarkStart w:name="z498" w:id="467"/>
    <w:p>
      <w:pPr>
        <w:spacing w:after="0"/>
        <w:ind w:left="0"/>
        <w:jc w:val="both"/>
      </w:pPr>
      <w:r>
        <w:rPr>
          <w:rFonts w:ascii="Times New Roman"/>
          <w:b w:val="false"/>
          <w:i w:val="false"/>
          <w:color w:val="000000"/>
          <w:sz w:val="28"/>
        </w:rPr>
        <w:t>
      Мемлекеттік мекеменің/бюджеттік бағдарламалар әкімшісінің бас бухгалтері немесе</w:t>
      </w:r>
    </w:p>
    <w:bookmarkEnd w:id="467"/>
    <w:p>
      <w:pPr>
        <w:spacing w:after="0"/>
        <w:ind w:left="0"/>
        <w:jc w:val="both"/>
      </w:pPr>
      <w:r>
        <w:rPr>
          <w:rFonts w:ascii="Times New Roman"/>
          <w:b w:val="false"/>
          <w:i w:val="false"/>
          <w:color w:val="000000"/>
          <w:sz w:val="28"/>
        </w:rPr>
        <w:t>
      оны алмастыратын адам</w:t>
      </w:r>
    </w:p>
    <w:bookmarkStart w:name="z499" w:id="468"/>
    <w:p>
      <w:pPr>
        <w:spacing w:after="0"/>
        <w:ind w:left="0"/>
        <w:jc w:val="both"/>
      </w:pPr>
      <w:r>
        <w:rPr>
          <w:rFonts w:ascii="Times New Roman"/>
          <w:b w:val="false"/>
          <w:i w:val="false"/>
          <w:color w:val="000000"/>
          <w:sz w:val="28"/>
        </w:rPr>
        <w:t>
      ______________ ________________________________________________</w:t>
      </w:r>
    </w:p>
    <w:bookmarkEnd w:id="468"/>
    <w:bookmarkStart w:name="z500" w:id="469"/>
    <w:p>
      <w:pPr>
        <w:spacing w:after="0"/>
        <w:ind w:left="0"/>
        <w:jc w:val="both"/>
      </w:pPr>
      <w:r>
        <w:rPr>
          <w:rFonts w:ascii="Times New Roman"/>
          <w:b w:val="false"/>
          <w:i w:val="false"/>
          <w:color w:val="000000"/>
          <w:sz w:val="28"/>
        </w:rPr>
        <w:t>
      (қолы) (тегі, аты, әкесінің аты (ол болған жағдайда)</w:t>
      </w:r>
    </w:p>
    <w:bookmarkEnd w:id="469"/>
    <w:bookmarkStart w:name="z501" w:id="470"/>
    <w:p>
      <w:pPr>
        <w:spacing w:after="0"/>
        <w:ind w:left="0"/>
        <w:jc w:val="both"/>
      </w:pPr>
      <w:r>
        <w:rPr>
          <w:rFonts w:ascii="Times New Roman"/>
          <w:b w:val="false"/>
          <w:i w:val="false"/>
          <w:color w:val="000000"/>
          <w:sz w:val="28"/>
        </w:rPr>
        <w:t>
      Ескертпе:</w:t>
      </w:r>
    </w:p>
    <w:bookmarkEnd w:id="470"/>
    <w:bookmarkStart w:name="z502" w:id="471"/>
    <w:p>
      <w:pPr>
        <w:spacing w:after="0"/>
        <w:ind w:left="0"/>
        <w:jc w:val="both"/>
      </w:pPr>
      <w:r>
        <w:rPr>
          <w:rFonts w:ascii="Times New Roman"/>
          <w:b w:val="false"/>
          <w:i w:val="false"/>
          <w:color w:val="000000"/>
          <w:sz w:val="28"/>
        </w:rPr>
        <w:t>
      * мемлекеттік қазынашылықтың қолтаңбасы тек республикалық бюджеттің нысандары үшін көзделген.</w:t>
      </w:r>
    </w:p>
    <w:bookmarkEnd w:id="471"/>
    <w:bookmarkStart w:name="z503" w:id="472"/>
    <w:p>
      <w:pPr>
        <w:spacing w:after="0"/>
        <w:ind w:left="0"/>
        <w:jc w:val="both"/>
      </w:pPr>
      <w:r>
        <w:rPr>
          <w:rFonts w:ascii="Times New Roman"/>
          <w:b w:val="false"/>
          <w:i w:val="false"/>
          <w:color w:val="000000"/>
          <w:sz w:val="28"/>
        </w:rPr>
        <w:t>
      Осы Қағидалардың 97 және 104-тармақтарында нысанды толтыру бойынша түсіндірме келтірілген.</w:t>
      </w:r>
    </w:p>
    <w:bookmarkEnd w:id="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2026 жылғы 25 маусымдағы</w:t>
            </w:r>
            <w:r>
              <w:br/>
            </w:r>
            <w:r>
              <w:rPr>
                <w:rFonts w:ascii="Times New Roman"/>
                <w:b w:val="false"/>
                <w:i w:val="false"/>
                <w:color w:val="000000"/>
                <w:sz w:val="20"/>
              </w:rPr>
              <w:t>№ 433 бұйрығына 9-қосымша</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9-қосымша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505" w:id="473"/>
    <w:p>
      <w:pPr>
        <w:spacing w:after="0"/>
        <w:ind w:left="0"/>
        <w:jc w:val="left"/>
      </w:pPr>
      <w:r>
        <w:rPr>
          <w:rFonts w:ascii="Times New Roman"/>
          <w:b/>
          <w:i w:val="false"/>
          <w:color w:val="000000"/>
        </w:rPr>
        <w:t xml:space="preserve"> Ұзақ мерзімді міндеттемелер бойынша кредиторлық берешектің  пайда болу себептері туралы ақпарат _______</w:t>
      </w:r>
    </w:p>
    <w:bookmarkEnd w:id="473"/>
    <w:bookmarkStart w:name="z506" w:id="474"/>
    <w:p>
      <w:pPr>
        <w:spacing w:after="0"/>
        <w:ind w:left="0"/>
        <w:jc w:val="both"/>
      </w:pPr>
      <w:r>
        <w:rPr>
          <w:rFonts w:ascii="Times New Roman"/>
          <w:b w:val="false"/>
          <w:i w:val="false"/>
          <w:color w:val="000000"/>
          <w:sz w:val="28"/>
        </w:rPr>
        <w:t>
      Ұсынылады: бюджеттік бағдарламалар әкімшісіне/ бюджетті атқару жөніндегі уәкілетті органға/мемлекеттік қазынашылыққа</w:t>
      </w:r>
    </w:p>
    <w:bookmarkEnd w:id="474"/>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Start w:name="z508" w:id="47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ҚЕ-6-С-КБ-Б-ҰМ-нысан</w:t>
      </w:r>
    </w:p>
    <w:bookmarkEnd w:id="475"/>
    <w:bookmarkStart w:name="z509" w:id="476"/>
    <w:p>
      <w:pPr>
        <w:spacing w:after="0"/>
        <w:ind w:left="0"/>
        <w:jc w:val="both"/>
      </w:pPr>
      <w:r>
        <w:rPr>
          <w:rFonts w:ascii="Times New Roman"/>
          <w:b w:val="false"/>
          <w:i w:val="false"/>
          <w:color w:val="000000"/>
          <w:sz w:val="28"/>
        </w:rPr>
        <w:t>
      Мерзімділігі: тоқсандық, жылдық</w:t>
      </w:r>
    </w:p>
    <w:bookmarkEnd w:id="476"/>
    <w:bookmarkStart w:name="z510" w:id="477"/>
    <w:p>
      <w:pPr>
        <w:spacing w:after="0"/>
        <w:ind w:left="0"/>
        <w:jc w:val="both"/>
      </w:pPr>
      <w:r>
        <w:rPr>
          <w:rFonts w:ascii="Times New Roman"/>
          <w:b w:val="false"/>
          <w:i w:val="false"/>
          <w:color w:val="000000"/>
          <w:sz w:val="28"/>
        </w:rPr>
        <w:t>
      Есепті кезең: ___ жылғы "___" ___________</w:t>
      </w:r>
    </w:p>
    <w:bookmarkEnd w:id="477"/>
    <w:bookmarkStart w:name="z511" w:id="47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478"/>
    <w:bookmarkStart w:name="z512" w:id="479"/>
    <w:p>
      <w:pPr>
        <w:spacing w:after="0"/>
        <w:ind w:left="0"/>
        <w:jc w:val="both"/>
      </w:pPr>
      <w:r>
        <w:rPr>
          <w:rFonts w:ascii="Times New Roman"/>
          <w:b w:val="false"/>
          <w:i w:val="false"/>
          <w:color w:val="000000"/>
          <w:sz w:val="28"/>
        </w:rPr>
        <w:t>
      мемлекеттік мекеме ____________________________________________</w:t>
      </w:r>
    </w:p>
    <w:bookmarkEnd w:id="479"/>
    <w:bookmarkStart w:name="z513" w:id="480"/>
    <w:p>
      <w:pPr>
        <w:spacing w:after="0"/>
        <w:ind w:left="0"/>
        <w:jc w:val="both"/>
      </w:pPr>
      <w:r>
        <w:rPr>
          <w:rFonts w:ascii="Times New Roman"/>
          <w:b w:val="false"/>
          <w:i w:val="false"/>
          <w:color w:val="000000"/>
          <w:sz w:val="28"/>
        </w:rPr>
        <w:t>
      бюджеттік бағдарламалар әкімшісі _________________________________</w:t>
      </w:r>
    </w:p>
    <w:bookmarkEnd w:id="480"/>
    <w:bookmarkStart w:name="z514" w:id="481"/>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w:t>
      </w:r>
    </w:p>
    <w:bookmarkEnd w:id="481"/>
    <w:bookmarkStart w:name="z515" w:id="482"/>
    <w:p>
      <w:pPr>
        <w:spacing w:after="0"/>
        <w:ind w:left="0"/>
        <w:jc w:val="both"/>
      </w:pPr>
      <w:r>
        <w:rPr>
          <w:rFonts w:ascii="Times New Roman"/>
          <w:b w:val="false"/>
          <w:i w:val="false"/>
          <w:color w:val="000000"/>
          <w:sz w:val="28"/>
        </w:rPr>
        <w:t>
      бюджеттi атқару жөнiндегi жергiлiктi уәкiлеттi орган __________________</w:t>
      </w:r>
    </w:p>
    <w:bookmarkEnd w:id="482"/>
    <w:bookmarkStart w:name="z516" w:id="483"/>
    <w:p>
      <w:pPr>
        <w:spacing w:after="0"/>
        <w:ind w:left="0"/>
        <w:jc w:val="both"/>
      </w:pPr>
      <w:r>
        <w:rPr>
          <w:rFonts w:ascii="Times New Roman"/>
          <w:b w:val="false"/>
          <w:i w:val="false"/>
          <w:color w:val="000000"/>
          <w:sz w:val="28"/>
        </w:rPr>
        <w:t>
      мемлекеттік қазынашылық_______________________________________</w:t>
      </w:r>
    </w:p>
    <w:bookmarkEnd w:id="483"/>
    <w:bookmarkStart w:name="z517" w:id="48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484"/>
    <w:bookmarkStart w:name="z518" w:id="485"/>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bookmarkEnd w:id="485"/>
    <w:bookmarkStart w:name="z519" w:id="486"/>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bookmarkEnd w:id="486"/>
    <w:bookmarkStart w:name="z520" w:id="487"/>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мемлекеттік қазынашылық белгілейді;</w:t>
      </w:r>
    </w:p>
    <w:bookmarkEnd w:id="487"/>
    <w:bookmarkStart w:name="z521" w:id="488"/>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bookmarkEnd w:id="488"/>
    <w:bookmarkStart w:name="z522" w:id="489"/>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bookmarkEnd w:id="489"/>
    <w:bookmarkStart w:name="z523" w:id="490"/>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31 наурызда және 30 қыркүйекте аяқталатын кезеңге – есепті кезеңнен кейінгі айдың 20-нан кешіктірмей.</w:t>
      </w:r>
    </w:p>
    <w:bookmarkEnd w:id="490"/>
    <w:bookmarkStart w:name="z524" w:id="491"/>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bookmarkEnd w:id="491"/>
    <w:bookmarkStart w:name="z525" w:id="492"/>
    <w:p>
      <w:pPr>
        <w:spacing w:after="0"/>
        <w:ind w:left="0"/>
        <w:jc w:val="both"/>
      </w:pPr>
      <w:r>
        <w:rPr>
          <w:rFonts w:ascii="Times New Roman"/>
          <w:b w:val="false"/>
          <w:i w:val="false"/>
          <w:color w:val="000000"/>
          <w:sz w:val="28"/>
        </w:rPr>
        <w:t>
      мемлекеттік қазынашылық үшін 31 наурызда және 30 қыркүйекте аяқталатын кезеңге – есепті кезеңнен кейінгі айдың 25-нен кешіктірмей;</w:t>
      </w:r>
    </w:p>
    <w:bookmarkEnd w:id="492"/>
    <w:bookmarkStart w:name="z526" w:id="493"/>
    <w:p>
      <w:pPr>
        <w:spacing w:after="0"/>
        <w:ind w:left="0"/>
        <w:jc w:val="both"/>
      </w:pPr>
      <w:r>
        <w:rPr>
          <w:rFonts w:ascii="Times New Roman"/>
          <w:b w:val="false"/>
          <w:i w:val="false"/>
          <w:color w:val="000000"/>
          <w:sz w:val="28"/>
        </w:rPr>
        <w:t>
      мемлекеттік қазынашылық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bookmarkEnd w:id="493"/>
    <w:bookmarkStart w:name="z527" w:id="494"/>
    <w:p>
      <w:pPr>
        <w:spacing w:after="0"/>
        <w:ind w:left="0"/>
        <w:jc w:val="both"/>
      </w:pPr>
      <w:r>
        <w:rPr>
          <w:rFonts w:ascii="Times New Roman"/>
          <w:b w:val="false"/>
          <w:i w:val="false"/>
          <w:color w:val="000000"/>
          <w:sz w:val="28"/>
        </w:rPr>
        <w:t xml:space="preserve">
      Бизнес-сәйкестендіру нөмірі </w:t>
      </w:r>
    </w:p>
    <w:bookmarkEnd w:id="494"/>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8" w:id="495"/>
    <w:p>
      <w:pPr>
        <w:spacing w:after="0"/>
        <w:ind w:left="0"/>
        <w:jc w:val="both"/>
      </w:pPr>
      <w:r>
        <w:rPr>
          <w:rFonts w:ascii="Times New Roman"/>
          <w:b w:val="false"/>
          <w:i w:val="false"/>
          <w:color w:val="000000"/>
          <w:sz w:val="28"/>
        </w:rPr>
        <w:t>
      Жинау әдісі: қағаз жеткізгіште және электронды түрде</w:t>
      </w:r>
    </w:p>
    <w:bookmarkEnd w:id="495"/>
    <w:bookmarkStart w:name="z529" w:id="496"/>
    <w:p>
      <w:pPr>
        <w:spacing w:after="0"/>
        <w:ind w:left="0"/>
        <w:jc w:val="both"/>
      </w:pPr>
      <w:r>
        <w:rPr>
          <w:rFonts w:ascii="Times New Roman"/>
          <w:b w:val="false"/>
          <w:i w:val="false"/>
          <w:color w:val="000000"/>
          <w:sz w:val="28"/>
        </w:rPr>
        <w:t>
      Бюджеттің түрі _________________________________________________</w:t>
      </w:r>
    </w:p>
    <w:bookmarkEnd w:id="496"/>
    <w:bookmarkStart w:name="z530" w:id="497"/>
    <w:p>
      <w:pPr>
        <w:spacing w:after="0"/>
        <w:ind w:left="0"/>
        <w:jc w:val="both"/>
      </w:pPr>
      <w:r>
        <w:rPr>
          <w:rFonts w:ascii="Times New Roman"/>
          <w:b w:val="false"/>
          <w:i w:val="false"/>
          <w:color w:val="000000"/>
          <w:sz w:val="28"/>
        </w:rPr>
        <w:t>
      Өлшем бірлігі: мың теңге</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сомасы,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кредиторлық берешектің қалыптасу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басталмаған міндеттемелер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кеш ұсынылуына байланысты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берушілердің тауар (жұмыстарды және қызметтерді) жеткізу бойынша шарттық міндеттемелерін орындамауына байланысты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актілері бойынша анықталған берешек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қаржыландыру жоспары бойынша қаражат жетіспеушілігіне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берешек (7-баған - 8-баған-9-баған 10-баған - 11-баған - 12-баған)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98"/>
          <w:p>
            <w:pPr>
              <w:spacing w:after="20"/>
              <w:ind w:left="20"/>
              <w:jc w:val="both"/>
            </w:pPr>
            <w:r>
              <w:rPr>
                <w:rFonts w:ascii="Times New Roman"/>
                <w:b w:val="false"/>
                <w:i w:val="false"/>
                <w:color w:val="000000"/>
                <w:sz w:val="20"/>
              </w:rPr>
              <w:t>
Атауы ______________________</w:t>
            </w:r>
          </w:p>
          <w:bookmarkEnd w:id="498"/>
          <w:p>
            <w:pPr>
              <w:spacing w:after="20"/>
              <w:ind w:left="20"/>
              <w:jc w:val="both"/>
            </w:pPr>
            <w:r>
              <w:rPr>
                <w:rFonts w:ascii="Times New Roman"/>
                <w:b w:val="false"/>
                <w:i w:val="false"/>
                <w:color w:val="000000"/>
                <w:sz w:val="20"/>
              </w:rPr>
              <w:t>
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99"/>
          <w:p>
            <w:pPr>
              <w:spacing w:after="20"/>
              <w:ind w:left="20"/>
              <w:jc w:val="both"/>
            </w:pPr>
            <w:r>
              <w:rPr>
                <w:rFonts w:ascii="Times New Roman"/>
                <w:b w:val="false"/>
                <w:i w:val="false"/>
                <w:color w:val="000000"/>
                <w:sz w:val="20"/>
              </w:rPr>
              <w:t>
Мекенжайы_______________</w:t>
            </w:r>
          </w:p>
          <w:bookmarkEnd w:id="499"/>
          <w:p>
            <w:pPr>
              <w:spacing w:after="20"/>
              <w:ind w:left="20"/>
              <w:jc w:val="both"/>
            </w:pPr>
            <w:r>
              <w:rPr>
                <w:rFonts w:ascii="Times New Roman"/>
                <w:b w:val="false"/>
                <w:i w:val="false"/>
                <w:color w:val="000000"/>
                <w:sz w:val="20"/>
              </w:rPr>
              <w:t>
____________________________</w:t>
            </w:r>
          </w:p>
        </w:tc>
      </w:tr>
    </w:tbl>
    <w:bookmarkStart w:name="z533" w:id="500"/>
    <w:p>
      <w:pPr>
        <w:spacing w:after="0"/>
        <w:ind w:left="0"/>
        <w:jc w:val="both"/>
      </w:pPr>
      <w:r>
        <w:rPr>
          <w:rFonts w:ascii="Times New Roman"/>
          <w:b w:val="false"/>
          <w:i w:val="false"/>
          <w:color w:val="000000"/>
          <w:sz w:val="28"/>
        </w:rPr>
        <w:t>
      Телефоны_____________________________________________________</w:t>
      </w:r>
    </w:p>
    <w:bookmarkEnd w:id="500"/>
    <w:bookmarkStart w:name="z534" w:id="501"/>
    <w:p>
      <w:pPr>
        <w:spacing w:after="0"/>
        <w:ind w:left="0"/>
        <w:jc w:val="both"/>
      </w:pPr>
      <w:r>
        <w:rPr>
          <w:rFonts w:ascii="Times New Roman"/>
          <w:b w:val="false"/>
          <w:i w:val="false"/>
          <w:color w:val="000000"/>
          <w:sz w:val="28"/>
        </w:rPr>
        <w:t>
      Электрондық пошта мекенжайы___________________________________</w:t>
      </w:r>
    </w:p>
    <w:bookmarkEnd w:id="501"/>
    <w:bookmarkStart w:name="z535" w:id="502"/>
    <w:p>
      <w:pPr>
        <w:spacing w:after="0"/>
        <w:ind w:left="0"/>
        <w:jc w:val="both"/>
      </w:pPr>
      <w:r>
        <w:rPr>
          <w:rFonts w:ascii="Times New Roman"/>
          <w:b w:val="false"/>
          <w:i w:val="false"/>
          <w:color w:val="000000"/>
          <w:sz w:val="28"/>
        </w:rPr>
        <w:t>
      Орындаушы____________________________________________________</w:t>
      </w:r>
    </w:p>
    <w:bookmarkEnd w:id="502"/>
    <w:bookmarkStart w:name="z536" w:id="503"/>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503"/>
    <w:bookmarkStart w:name="z537" w:id="504"/>
    <w:p>
      <w:pPr>
        <w:spacing w:after="0"/>
        <w:ind w:left="0"/>
        <w:jc w:val="both"/>
      </w:pPr>
      <w:r>
        <w:rPr>
          <w:rFonts w:ascii="Times New Roman"/>
          <w:b w:val="false"/>
          <w:i w:val="false"/>
          <w:color w:val="000000"/>
          <w:sz w:val="28"/>
        </w:rPr>
        <w:t>
      Жергілікті атқарушы органның басшысы немесе оны алмастыратын адам</w:t>
      </w:r>
    </w:p>
    <w:bookmarkEnd w:id="504"/>
    <w:bookmarkStart w:name="z538" w:id="505"/>
    <w:p>
      <w:pPr>
        <w:spacing w:after="0"/>
        <w:ind w:left="0"/>
        <w:jc w:val="both"/>
      </w:pPr>
      <w:r>
        <w:rPr>
          <w:rFonts w:ascii="Times New Roman"/>
          <w:b w:val="false"/>
          <w:i w:val="false"/>
          <w:color w:val="000000"/>
          <w:sz w:val="28"/>
        </w:rPr>
        <w:t>
      ______________ _______________________________________________</w:t>
      </w:r>
    </w:p>
    <w:bookmarkEnd w:id="505"/>
    <w:bookmarkStart w:name="z539" w:id="506"/>
    <w:p>
      <w:pPr>
        <w:spacing w:after="0"/>
        <w:ind w:left="0"/>
        <w:jc w:val="both"/>
      </w:pPr>
      <w:r>
        <w:rPr>
          <w:rFonts w:ascii="Times New Roman"/>
          <w:b w:val="false"/>
          <w:i w:val="false"/>
          <w:color w:val="000000"/>
          <w:sz w:val="28"/>
        </w:rPr>
        <w:t>
      (қолы) (тегі, аты, әкесінің аты (ол болған жағдайда)</w:t>
      </w:r>
    </w:p>
    <w:bookmarkEnd w:id="506"/>
    <w:bookmarkStart w:name="z540" w:id="507"/>
    <w:p>
      <w:pPr>
        <w:spacing w:after="0"/>
        <w:ind w:left="0"/>
        <w:jc w:val="both"/>
      </w:pPr>
      <w:r>
        <w:rPr>
          <w:rFonts w:ascii="Times New Roman"/>
          <w:b w:val="false"/>
          <w:i w:val="false"/>
          <w:color w:val="000000"/>
          <w:sz w:val="28"/>
        </w:rPr>
        <w:t>
      Мөр орны ____ жылғы "____" __________</w:t>
      </w:r>
    </w:p>
    <w:bookmarkEnd w:id="507"/>
    <w:bookmarkStart w:name="z541" w:id="508"/>
    <w:p>
      <w:pPr>
        <w:spacing w:after="0"/>
        <w:ind w:left="0"/>
        <w:jc w:val="both"/>
      </w:pPr>
      <w:r>
        <w:rPr>
          <w:rFonts w:ascii="Times New Roman"/>
          <w:b w:val="false"/>
          <w:i w:val="false"/>
          <w:color w:val="000000"/>
          <w:sz w:val="28"/>
        </w:rPr>
        <w:t>
      * Мемлекеттік қазынашылықтың/бюджетті атқару жөніндегі жергілікті уәкілетті</w:t>
      </w:r>
    </w:p>
    <w:bookmarkEnd w:id="508"/>
    <w:p>
      <w:pPr>
        <w:spacing w:after="0"/>
        <w:ind w:left="0"/>
        <w:jc w:val="both"/>
      </w:pPr>
      <w:r>
        <w:rPr>
          <w:rFonts w:ascii="Times New Roman"/>
          <w:b w:val="false"/>
          <w:i w:val="false"/>
          <w:color w:val="000000"/>
          <w:sz w:val="28"/>
        </w:rPr>
        <w:t xml:space="preserve">
      органның/ аудандық маңызы бар қала, ауыл, кент, ауылдық округ әкімі аппаратының </w:t>
      </w:r>
    </w:p>
    <w:bookmarkStart w:name="z542" w:id="509"/>
    <w:p>
      <w:pPr>
        <w:spacing w:after="0"/>
        <w:ind w:left="0"/>
        <w:jc w:val="both"/>
      </w:pPr>
      <w:r>
        <w:rPr>
          <w:rFonts w:ascii="Times New Roman"/>
          <w:b w:val="false"/>
          <w:i w:val="false"/>
          <w:color w:val="000000"/>
          <w:sz w:val="28"/>
        </w:rPr>
        <w:t>
      басшысы немесе оны алмастыратын адам</w:t>
      </w:r>
    </w:p>
    <w:bookmarkEnd w:id="509"/>
    <w:bookmarkStart w:name="z543" w:id="510"/>
    <w:p>
      <w:pPr>
        <w:spacing w:after="0"/>
        <w:ind w:left="0"/>
        <w:jc w:val="both"/>
      </w:pPr>
      <w:r>
        <w:rPr>
          <w:rFonts w:ascii="Times New Roman"/>
          <w:b w:val="false"/>
          <w:i w:val="false"/>
          <w:color w:val="000000"/>
          <w:sz w:val="28"/>
        </w:rPr>
        <w:t>
      _________________ _____________________________________________</w:t>
      </w:r>
    </w:p>
    <w:bookmarkEnd w:id="510"/>
    <w:bookmarkStart w:name="z544" w:id="511"/>
    <w:p>
      <w:pPr>
        <w:spacing w:after="0"/>
        <w:ind w:left="0"/>
        <w:jc w:val="both"/>
      </w:pPr>
      <w:r>
        <w:rPr>
          <w:rFonts w:ascii="Times New Roman"/>
          <w:b w:val="false"/>
          <w:i w:val="false"/>
          <w:color w:val="000000"/>
          <w:sz w:val="28"/>
        </w:rPr>
        <w:t>
      (қолы) (тегі, аты, әкесінің аты (ол болған жағдайда)</w:t>
      </w:r>
    </w:p>
    <w:bookmarkEnd w:id="511"/>
    <w:p>
      <w:pPr>
        <w:spacing w:after="0"/>
        <w:ind w:left="0"/>
        <w:jc w:val="both"/>
      </w:pPr>
      <w:r>
        <w:rPr>
          <w:rFonts w:ascii="Times New Roman"/>
          <w:b w:val="false"/>
          <w:i w:val="false"/>
          <w:color w:val="000000"/>
          <w:sz w:val="28"/>
        </w:rPr>
        <w:t>
      Мөр орны ____ жылғы "____" __________</w:t>
      </w:r>
    </w:p>
    <w:bookmarkStart w:name="z545" w:id="512"/>
    <w:p>
      <w:pPr>
        <w:spacing w:after="0"/>
        <w:ind w:left="0"/>
        <w:jc w:val="both"/>
      </w:pPr>
      <w:r>
        <w:rPr>
          <w:rFonts w:ascii="Times New Roman"/>
          <w:b w:val="false"/>
          <w:i w:val="false"/>
          <w:color w:val="000000"/>
          <w:sz w:val="28"/>
        </w:rPr>
        <w:t>
      * Деректерді жасауға жауапты құрылымдық бөлімшенің басшысы немесе оны</w:t>
      </w:r>
    </w:p>
    <w:bookmarkEnd w:id="512"/>
    <w:bookmarkStart w:name="z546" w:id="513"/>
    <w:p>
      <w:pPr>
        <w:spacing w:after="0"/>
        <w:ind w:left="0"/>
        <w:jc w:val="both"/>
      </w:pPr>
      <w:r>
        <w:rPr>
          <w:rFonts w:ascii="Times New Roman"/>
          <w:b w:val="false"/>
          <w:i w:val="false"/>
          <w:color w:val="000000"/>
          <w:sz w:val="28"/>
        </w:rPr>
        <w:t>
      алмастыратын адам</w:t>
      </w:r>
    </w:p>
    <w:bookmarkEnd w:id="513"/>
    <w:bookmarkStart w:name="z547" w:id="514"/>
    <w:p>
      <w:pPr>
        <w:spacing w:after="0"/>
        <w:ind w:left="0"/>
        <w:jc w:val="both"/>
      </w:pPr>
      <w:r>
        <w:rPr>
          <w:rFonts w:ascii="Times New Roman"/>
          <w:b w:val="false"/>
          <w:i w:val="false"/>
          <w:color w:val="000000"/>
          <w:sz w:val="28"/>
        </w:rPr>
        <w:t>
      ______________ ________________________________________________</w:t>
      </w:r>
    </w:p>
    <w:bookmarkEnd w:id="514"/>
    <w:bookmarkStart w:name="z548" w:id="515"/>
    <w:p>
      <w:pPr>
        <w:spacing w:after="0"/>
        <w:ind w:left="0"/>
        <w:jc w:val="both"/>
      </w:pPr>
      <w:r>
        <w:rPr>
          <w:rFonts w:ascii="Times New Roman"/>
          <w:b w:val="false"/>
          <w:i w:val="false"/>
          <w:color w:val="000000"/>
          <w:sz w:val="28"/>
        </w:rPr>
        <w:t>
      (қолы) (тегі, аты, әкесінің аты (ол болған жағдайда)</w:t>
      </w:r>
    </w:p>
    <w:bookmarkEnd w:id="515"/>
    <w:p>
      <w:pPr>
        <w:spacing w:after="0"/>
        <w:ind w:left="0"/>
        <w:jc w:val="both"/>
      </w:pPr>
      <w:r>
        <w:rPr>
          <w:rFonts w:ascii="Times New Roman"/>
          <w:b w:val="false"/>
          <w:i w:val="false"/>
          <w:color w:val="000000"/>
          <w:sz w:val="28"/>
        </w:rPr>
        <w:t xml:space="preserve">
      Мемлекеттік мекеменің/бюджеттік бағдарламалар әкімшісінің басшысы немесе оны </w:t>
      </w:r>
    </w:p>
    <w:bookmarkStart w:name="z549" w:id="516"/>
    <w:p>
      <w:pPr>
        <w:spacing w:after="0"/>
        <w:ind w:left="0"/>
        <w:jc w:val="both"/>
      </w:pPr>
      <w:r>
        <w:rPr>
          <w:rFonts w:ascii="Times New Roman"/>
          <w:b w:val="false"/>
          <w:i w:val="false"/>
          <w:color w:val="000000"/>
          <w:sz w:val="28"/>
        </w:rPr>
        <w:t>
      алмастыратын адам</w:t>
      </w:r>
    </w:p>
    <w:bookmarkEnd w:id="516"/>
    <w:bookmarkStart w:name="z550" w:id="517"/>
    <w:p>
      <w:pPr>
        <w:spacing w:after="0"/>
        <w:ind w:left="0"/>
        <w:jc w:val="both"/>
      </w:pPr>
      <w:r>
        <w:rPr>
          <w:rFonts w:ascii="Times New Roman"/>
          <w:b w:val="false"/>
          <w:i w:val="false"/>
          <w:color w:val="000000"/>
          <w:sz w:val="28"/>
        </w:rPr>
        <w:t>
      ______________ ________________________________________________</w:t>
      </w:r>
    </w:p>
    <w:bookmarkEnd w:id="517"/>
    <w:bookmarkStart w:name="z551" w:id="518"/>
    <w:p>
      <w:pPr>
        <w:spacing w:after="0"/>
        <w:ind w:left="0"/>
        <w:jc w:val="both"/>
      </w:pPr>
      <w:r>
        <w:rPr>
          <w:rFonts w:ascii="Times New Roman"/>
          <w:b w:val="false"/>
          <w:i w:val="false"/>
          <w:color w:val="000000"/>
          <w:sz w:val="28"/>
        </w:rPr>
        <w:t>
      (қолы) (тегі, аты, әкесінің аты (ол болған жағдайда)</w:t>
      </w:r>
    </w:p>
    <w:bookmarkEnd w:id="518"/>
    <w:bookmarkStart w:name="z552" w:id="519"/>
    <w:p>
      <w:pPr>
        <w:spacing w:after="0"/>
        <w:ind w:left="0"/>
        <w:jc w:val="both"/>
      </w:pPr>
      <w:r>
        <w:rPr>
          <w:rFonts w:ascii="Times New Roman"/>
          <w:b w:val="false"/>
          <w:i w:val="false"/>
          <w:color w:val="000000"/>
          <w:sz w:val="28"/>
        </w:rPr>
        <w:t>
      Мөр орны ____ жылғы "____" __________</w:t>
      </w:r>
    </w:p>
    <w:bookmarkEnd w:id="519"/>
    <w:p>
      <w:pPr>
        <w:spacing w:after="0"/>
        <w:ind w:left="0"/>
        <w:jc w:val="both"/>
      </w:pPr>
      <w:r>
        <w:rPr>
          <w:rFonts w:ascii="Times New Roman"/>
          <w:b w:val="false"/>
          <w:i w:val="false"/>
          <w:color w:val="000000"/>
          <w:sz w:val="28"/>
        </w:rPr>
        <w:t xml:space="preserve">
      Мемлекеттік мекеменің/бюджеттік бағдарламалар әкімшісінің бас бухгалтері немесе </w:t>
      </w:r>
    </w:p>
    <w:bookmarkStart w:name="z553" w:id="520"/>
    <w:p>
      <w:pPr>
        <w:spacing w:after="0"/>
        <w:ind w:left="0"/>
        <w:jc w:val="both"/>
      </w:pPr>
      <w:r>
        <w:rPr>
          <w:rFonts w:ascii="Times New Roman"/>
          <w:b w:val="false"/>
          <w:i w:val="false"/>
          <w:color w:val="000000"/>
          <w:sz w:val="28"/>
        </w:rPr>
        <w:t>
      оны алмастыратын адам</w:t>
      </w:r>
    </w:p>
    <w:bookmarkEnd w:id="520"/>
    <w:bookmarkStart w:name="z554" w:id="521"/>
    <w:p>
      <w:pPr>
        <w:spacing w:after="0"/>
        <w:ind w:left="0"/>
        <w:jc w:val="both"/>
      </w:pPr>
      <w:r>
        <w:rPr>
          <w:rFonts w:ascii="Times New Roman"/>
          <w:b w:val="false"/>
          <w:i w:val="false"/>
          <w:color w:val="000000"/>
          <w:sz w:val="28"/>
        </w:rPr>
        <w:t>
      ______________ ________________________________________________</w:t>
      </w:r>
    </w:p>
    <w:bookmarkEnd w:id="521"/>
    <w:bookmarkStart w:name="z555" w:id="522"/>
    <w:p>
      <w:pPr>
        <w:spacing w:after="0"/>
        <w:ind w:left="0"/>
        <w:jc w:val="both"/>
      </w:pPr>
      <w:r>
        <w:rPr>
          <w:rFonts w:ascii="Times New Roman"/>
          <w:b w:val="false"/>
          <w:i w:val="false"/>
          <w:color w:val="000000"/>
          <w:sz w:val="28"/>
        </w:rPr>
        <w:t>
      (қолы) (тегі, аты, әкесінің аты (ол болған жағдайда)</w:t>
      </w:r>
    </w:p>
    <w:bookmarkEnd w:id="522"/>
    <w:bookmarkStart w:name="z556" w:id="523"/>
    <w:p>
      <w:pPr>
        <w:spacing w:after="0"/>
        <w:ind w:left="0"/>
        <w:jc w:val="both"/>
      </w:pPr>
      <w:r>
        <w:rPr>
          <w:rFonts w:ascii="Times New Roman"/>
          <w:b w:val="false"/>
          <w:i w:val="false"/>
          <w:color w:val="000000"/>
          <w:sz w:val="28"/>
        </w:rPr>
        <w:t>
      Ескертпе:</w:t>
      </w:r>
    </w:p>
    <w:bookmarkEnd w:id="523"/>
    <w:p>
      <w:pPr>
        <w:spacing w:after="0"/>
        <w:ind w:left="0"/>
        <w:jc w:val="both"/>
      </w:pPr>
      <w:r>
        <w:rPr>
          <w:rFonts w:ascii="Times New Roman"/>
          <w:b w:val="false"/>
          <w:i w:val="false"/>
          <w:color w:val="000000"/>
          <w:sz w:val="28"/>
        </w:rPr>
        <w:t>
      * Мемлекеттік қазынашылықтың қолтаңбасы тек республикалық бюджеттің нысандары үшін көзделген.</w:t>
      </w:r>
    </w:p>
    <w:bookmarkStart w:name="z557" w:id="524"/>
    <w:p>
      <w:pPr>
        <w:spacing w:after="0"/>
        <w:ind w:left="0"/>
        <w:jc w:val="both"/>
      </w:pPr>
      <w:r>
        <w:rPr>
          <w:rFonts w:ascii="Times New Roman"/>
          <w:b w:val="false"/>
          <w:i w:val="false"/>
          <w:color w:val="000000"/>
          <w:sz w:val="28"/>
        </w:rPr>
        <w:t>
      Осы Қағидалардың 105-тармағында нысанды толтыру бойынша түсіндірме келтірілген.</w:t>
      </w:r>
    </w:p>
    <w:bookmarkEnd w:id="5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