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09d1" w14:textId="cea0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18 маусымдағы № 415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Желі, штаттар, контингенттер туралы мәліметтерді жасау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орыс тіліндегі мәтіні өзгереді, қазақ тілінде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"18. Ауданның (облыстық маңызы бар қаланың) бюджетті атқару жөніндегі уәкілетті органы жоспарлы көрсеткіштерді алдын ала тиісті мемлекеттік жоспарлау жөніндегі жергілікті уәкілетті органмен келісе отырып, 2-нысан бойынша аудан (облыстық мәні бар қала) бюджеті бойынша мәлiметтердi жасайды және есептіден кейiнгi жылдың 15 наурызына дейiн оларды астананың (облыстың, республикалық маңызы бар қалалардың) жергiлiктi уәкiлеттi органына ұсынады.</w:t>
      </w:r>
    </w:p>
    <w:bookmarkEnd w:id="3"/>
    <w:bookmarkStart w:name="z10" w:id="4"/>
    <w:p>
      <w:pPr>
        <w:spacing w:after="0"/>
        <w:ind w:left="0"/>
        <w:jc w:val="both"/>
      </w:pPr>
      <w:r>
        <w:rPr>
          <w:rFonts w:ascii="Times New Roman"/>
          <w:b w:val="false"/>
          <w:i w:val="false"/>
          <w:color w:val="000000"/>
          <w:sz w:val="28"/>
        </w:rPr>
        <w:t>
      19. Бюджетті атқару жөніндегі жергілікті уәкілетті орган астана бюджетінен (облыстық бюджеттен, республикалық маңызы бар қалалардың бюджетiнен) қаржыландырылатын жергілікті бюджеттік бағдарламалар әкімшілерінің жиынтық мәліметтері, аудандардың (облыстық маңызы бар қалалардың) бюджеттерінiң мәлiметтерi негiзiнде астананың (облыстық бюджеттен, республикалық маңызы бар қалалардың бюджетiнен) бюджетi бойынша 2-нысанды жасайды және есептiден кейiнгi жылдың 1 сәуiріне дейiн электронды түрде және қағаз тасығышта бюджеттік жоспарлау және бюджетті атқару жөніндегі орталық уәкілетті органға ұсынады.";</w:t>
      </w:r>
    </w:p>
    <w:bookmarkEnd w:id="4"/>
    <w:bookmarkStart w:name="z11" w:id="5"/>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w:t>
      </w:r>
      <w:r>
        <w:rPr>
          <w:rFonts w:ascii="Times New Roman"/>
          <w:b w:val="false"/>
          <w:i w:val="false"/>
          <w:color w:val="000000"/>
          <w:sz w:val="28"/>
        </w:rPr>
        <w:t xml:space="preserve"> осы бұйрығына 1 және 2-қосымшаларында жаңа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орыс тіліндегі мәтіні өзгереді, қазақ тілінде мәтіні өзгермейді.</w:t>
      </w:r>
    </w:p>
    <w:bookmarkStart w:name="z13" w:id="6"/>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заңнамада белгіленген тәртіппен: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2) осы бұйрық алғаш ресми жарияланған күнінен кейін Қазақстан Республикасы Қаржы министрлігінің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18 маусымдағы</w:t>
            </w:r>
            <w:r>
              <w:br/>
            </w:r>
            <w:r>
              <w:rPr>
                <w:rFonts w:ascii="Times New Roman"/>
                <w:b w:val="false"/>
                <w:i w:val="false"/>
                <w:color w:val="000000"/>
                <w:sz w:val="20"/>
              </w:rPr>
              <w:t>№ 415 бұйрығына</w:t>
            </w:r>
            <w:r>
              <w:br/>
            </w:r>
            <w:r>
              <w:rPr>
                <w:rFonts w:ascii="Times New Roman"/>
                <w:b w:val="false"/>
                <w:i w:val="false"/>
                <w:color w:val="000000"/>
                <w:sz w:val="20"/>
              </w:rPr>
              <w:t>1-қосымша</w:t>
            </w:r>
            <w:r>
              <w:br/>
            </w:r>
            <w:r>
              <w:rPr>
                <w:rFonts w:ascii="Times New Roman"/>
                <w:b w:val="false"/>
                <w:i w:val="false"/>
                <w:color w:val="000000"/>
                <w:sz w:val="20"/>
              </w:rPr>
              <w:t>Желі, штаттар, контингенттер</w:t>
            </w:r>
            <w:r>
              <w:br/>
            </w:r>
            <w:r>
              <w:rPr>
                <w:rFonts w:ascii="Times New Roman"/>
                <w:b w:val="false"/>
                <w:i w:val="false"/>
                <w:color w:val="000000"/>
                <w:sz w:val="20"/>
              </w:rPr>
              <w:t>туралы мәлiметтердi жасау</w:t>
            </w:r>
            <w:r>
              <w:br/>
            </w:r>
            <w:r>
              <w:rPr>
                <w:rFonts w:ascii="Times New Roman"/>
                <w:b w:val="false"/>
                <w:i w:val="false"/>
                <w:color w:val="000000"/>
                <w:sz w:val="20"/>
              </w:rPr>
              <w:t>жөнiндегi нұсқаулыққа</w:t>
            </w:r>
            <w:r>
              <w:br/>
            </w:r>
            <w:r>
              <w:rPr>
                <w:rFonts w:ascii="Times New Roman"/>
                <w:b w:val="false"/>
                <w:i w:val="false"/>
                <w:color w:val="000000"/>
                <w:sz w:val="20"/>
              </w:rPr>
              <w:t>1-қосымша</w:t>
            </w:r>
            <w:r>
              <w:br/>
            </w:r>
            <w:r>
              <w:rPr>
                <w:rFonts w:ascii="Times New Roman"/>
                <w:b w:val="false"/>
                <w:i w:val="false"/>
                <w:color w:val="000000"/>
                <w:sz w:val="20"/>
              </w:rPr>
              <w:t>1-нысан</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8" w:id="9"/>
    <w:p>
      <w:pPr>
        <w:spacing w:after="0"/>
        <w:ind w:left="0"/>
        <w:jc w:val="left"/>
      </w:pPr>
      <w:r>
        <w:rPr>
          <w:rFonts w:ascii="Times New Roman"/>
          <w:b/>
          <w:i w:val="false"/>
          <w:color w:val="000000"/>
        </w:rPr>
        <w:t xml:space="preserve"> 20___жылғы 1 қаңтардағы жағдай бойынша ұйымның желiсi, штаттары, контингенттерi туралы мәлiметтер ______________________________ (ұйымның атауы)</w:t>
      </w:r>
    </w:p>
    <w:bookmarkEnd w:id="9"/>
    <w:bookmarkStart w:name="z19" w:id="10"/>
    <w:p>
      <w:pPr>
        <w:spacing w:after="0"/>
        <w:ind w:left="0"/>
        <w:jc w:val="both"/>
      </w:pPr>
      <w:r>
        <w:rPr>
          <w:rFonts w:ascii="Times New Roman"/>
          <w:b w:val="false"/>
          <w:i w:val="false"/>
          <w:color w:val="000000"/>
          <w:sz w:val="28"/>
        </w:rPr>
        <w:t>
      Ұсынылады: бюджеттік бағдарламалар әкімшісіне</w:t>
      </w:r>
    </w:p>
    <w:bookmarkEnd w:id="10"/>
    <w:bookmarkStart w:name="z20" w:id="11"/>
    <w:p>
      <w:pPr>
        <w:spacing w:after="0"/>
        <w:ind w:left="0"/>
        <w:jc w:val="both"/>
      </w:pPr>
      <w:r>
        <w:rPr>
          <w:rFonts w:ascii="Times New Roman"/>
          <w:b w:val="false"/>
          <w:i w:val="false"/>
          <w:color w:val="000000"/>
          <w:sz w:val="28"/>
        </w:rPr>
        <w:t>
      Әкімшілік деректерді өтеусіз негізде жинауға арналған нысандар интернет – ресурста орналастырылған: https://www.gov.kz/memleket/entities/minfin</w:t>
      </w:r>
    </w:p>
    <w:bookmarkEnd w:id="11"/>
    <w:bookmarkStart w:name="z21" w:id="12"/>
    <w:p>
      <w:pPr>
        <w:spacing w:after="0"/>
        <w:ind w:left="0"/>
        <w:jc w:val="both"/>
      </w:pPr>
      <w:r>
        <w:rPr>
          <w:rFonts w:ascii="Times New Roman"/>
          <w:b w:val="false"/>
          <w:i w:val="false"/>
          <w:color w:val="000000"/>
          <w:sz w:val="28"/>
        </w:rPr>
        <w:t>
      Әкімшілік деректерді өтеусіз негізде жинауға арналған нысандарға: ұйымның желi, штаттары, контингенттерi (бұдан әрі – ҰЖШК) индексі беріледі</w:t>
      </w:r>
    </w:p>
    <w:bookmarkEnd w:id="12"/>
    <w:bookmarkStart w:name="z22" w:id="13"/>
    <w:p>
      <w:pPr>
        <w:spacing w:after="0"/>
        <w:ind w:left="0"/>
        <w:jc w:val="both"/>
      </w:pPr>
      <w:r>
        <w:rPr>
          <w:rFonts w:ascii="Times New Roman"/>
          <w:b w:val="false"/>
          <w:i w:val="false"/>
          <w:color w:val="000000"/>
          <w:sz w:val="28"/>
        </w:rPr>
        <w:t>
      Кезеңділігі: жылдық</w:t>
      </w:r>
    </w:p>
    <w:bookmarkEnd w:id="13"/>
    <w:bookmarkStart w:name="z23" w:id="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ақпанына дейін</w:t>
      </w:r>
    </w:p>
    <w:bookmarkEnd w:id="14"/>
    <w:bookmarkStart w:name="z24" w:id="15"/>
    <w:p>
      <w:pPr>
        <w:spacing w:after="0"/>
        <w:ind w:left="0"/>
        <w:jc w:val="both"/>
      </w:pPr>
      <w:r>
        <w:rPr>
          <w:rFonts w:ascii="Times New Roman"/>
          <w:b w:val="false"/>
          <w:i w:val="false"/>
          <w:color w:val="000000"/>
          <w:sz w:val="28"/>
        </w:rPr>
        <w:t>
      1-бөлім. Сот-медициналық сараптама орталықтары мен оның аумақтық бөлімшелерінің, емханалардың, емханасы бар ауруханалардың, арнайы медициналық қамтамасыз ету орталықтарының, шұғыл медициналық көмек орталықтарының, орталықтандырылған бухгалтериялардың, жедел жәрдем станцияларының, медициналық стационарлық ұйымдардың, арнайы медициналық жабдықтау базаларының, дезинфекциялық станциялардың, санаторийлердің, апаттар медицинасы орталықтарының, ЖҚТБ-ға қарсы күрес орталықтарының, қан орталықтарының, обаға қарсы күрес станцияларының, патологоанатомиялық бюролардың, балалар үйлерінің, перзентханалардың желісі, штаттары, контингенттері туралы, сондай-ақ, салауатты өмір салтын насихаттау және заманауи медициналық технологияларды енгізу бағдарламалары бойынша мәліметтер</w:t>
      </w:r>
    </w:p>
    <w:bookmarkEnd w:id="15"/>
    <w:bookmarkStart w:name="z25" w:id="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1-1-ҰЖШК нысаны</w:t>
      </w:r>
    </w:p>
    <w:bookmarkEnd w:id="16"/>
    <w:bookmarkStart w:name="z26" w:id="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7"/>
    <w:bookmarkStart w:name="z27" w:id="18"/>
    <w:p>
      <w:pPr>
        <w:spacing w:after="0"/>
        <w:ind w:left="0"/>
        <w:jc w:val="both"/>
      </w:pPr>
      <w:r>
        <w:rPr>
          <w:rFonts w:ascii="Times New Roman"/>
          <w:b w:val="false"/>
          <w:i w:val="false"/>
          <w:color w:val="000000"/>
          <w:sz w:val="28"/>
        </w:rPr>
        <w:t xml:space="preserve">
      мемлекеттік мекемелер ______________ </w:t>
      </w:r>
    </w:p>
    <w:bookmarkEnd w:id="18"/>
    <w:bookmarkStart w:name="z28" w:id="19"/>
    <w:p>
      <w:pPr>
        <w:spacing w:after="0"/>
        <w:ind w:left="0"/>
        <w:jc w:val="both"/>
      </w:pPr>
      <w:r>
        <w:rPr>
          <w:rFonts w:ascii="Times New Roman"/>
          <w:b w:val="false"/>
          <w:i w:val="false"/>
          <w:color w:val="000000"/>
          <w:sz w:val="28"/>
        </w:rPr>
        <w:t>
      қазыналық кәсіпорындар (ЖСН/БСН) _____________</w:t>
      </w:r>
    </w:p>
    <w:bookmarkEnd w:id="19"/>
    <w:bookmarkStart w:name="z29" w:id="2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жылдың</w:t>
            </w:r>
          </w:p>
          <w:bookmarkEnd w:id="21"/>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орта медициналық</w:t>
            </w:r>
          </w:p>
          <w:bookmarkEnd w:id="22"/>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кiшi медициналық</w:t>
            </w:r>
          </w:p>
          <w:bookmarkEnd w:id="23"/>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орта медициналық</w:t>
            </w:r>
          </w:p>
          <w:bookmarkEnd w:id="24"/>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кiшi медициналық</w:t>
            </w:r>
          </w:p>
          <w:bookmarkEnd w:id="25"/>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қызметтiк жеңiл</w:t>
            </w:r>
          </w:p>
          <w:bookmarkEnd w:id="26"/>
          <w:p>
            <w:pPr>
              <w:spacing w:after="20"/>
              <w:ind w:left="20"/>
              <w:jc w:val="both"/>
            </w:pPr>
            <w:r>
              <w:rPr>
                <w:rFonts w:ascii="Times New Roman"/>
                <w:b w:val="false"/>
                <w:i w:val="false"/>
                <w:color w:val="000000"/>
                <w:sz w:val="20"/>
              </w:rPr>
              <w:t>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арнайы машиналардың</w:t>
            </w:r>
          </w:p>
          <w:bookmarkEnd w:id="27"/>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Жылына бiр төсектiң</w:t>
            </w:r>
          </w:p>
          <w:bookmarkEnd w:id="28"/>
          <w:p>
            <w:pPr>
              <w:spacing w:after="20"/>
              <w:ind w:left="20"/>
              <w:jc w:val="both"/>
            </w:pPr>
            <w:r>
              <w:rPr>
                <w:rFonts w:ascii="Times New Roman"/>
                <w:b w:val="false"/>
                <w:i w:val="false"/>
                <w:color w:val="000000"/>
                <w:sz w:val="20"/>
              </w:rPr>
              <w:t>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Жылына дәрiгерлiк</w:t>
            </w:r>
          </w:p>
          <w:bookmarkEnd w:id="29"/>
          <w:p>
            <w:pPr>
              <w:spacing w:after="20"/>
              <w:ind w:left="20"/>
              <w:jc w:val="both"/>
            </w:pPr>
            <w:r>
              <w:rPr>
                <w:rFonts w:ascii="Times New Roman"/>
                <w:b w:val="false"/>
                <w:i w:val="false"/>
                <w:color w:val="000000"/>
                <w:sz w:val="20"/>
              </w:rPr>
              <w:t>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Емделген науқастардың</w:t>
            </w:r>
          </w:p>
          <w:bookmarkEnd w:id="30"/>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Жүргiзiлген</w:t>
            </w:r>
          </w:p>
          <w:bookmarkEnd w:id="31"/>
          <w:p>
            <w:pPr>
              <w:spacing w:after="20"/>
              <w:ind w:left="20"/>
              <w:jc w:val="both"/>
            </w:pPr>
            <w:r>
              <w:rPr>
                <w:rFonts w:ascii="Times New Roman"/>
                <w:b w:val="false"/>
                <w:i w:val="false"/>
                <w:color w:val="000000"/>
                <w:sz w:val="20"/>
              </w:rPr>
              <w:t>
iс-шаралардың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Дайындалған қанның</w:t>
            </w:r>
          </w:p>
          <w:bookmarkEnd w:id="32"/>
          <w:p>
            <w:pPr>
              <w:spacing w:after="20"/>
              <w:ind w:left="20"/>
              <w:jc w:val="both"/>
            </w:pPr>
            <w:r>
              <w:rPr>
                <w:rFonts w:ascii="Times New Roman"/>
                <w:b w:val="false"/>
                <w:i w:val="false"/>
                <w:color w:val="000000"/>
                <w:sz w:val="20"/>
              </w:rPr>
              <w:t>
(айырбас)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3"/>
    <w:p>
      <w:pPr>
        <w:spacing w:after="0"/>
        <w:ind w:left="0"/>
        <w:jc w:val="both"/>
      </w:pPr>
      <w:r>
        <w:rPr>
          <w:rFonts w:ascii="Times New Roman"/>
          <w:b w:val="false"/>
          <w:i w:val="false"/>
          <w:color w:val="000000"/>
          <w:sz w:val="28"/>
        </w:rPr>
        <w:t>
      Ұйымның атауы ________________________________________</w:t>
      </w:r>
    </w:p>
    <w:bookmarkEnd w:id="33"/>
    <w:bookmarkStart w:name="z43" w:id="34"/>
    <w:p>
      <w:pPr>
        <w:spacing w:after="0"/>
        <w:ind w:left="0"/>
        <w:jc w:val="both"/>
      </w:pPr>
      <w:r>
        <w:rPr>
          <w:rFonts w:ascii="Times New Roman"/>
          <w:b w:val="false"/>
          <w:i w:val="false"/>
          <w:color w:val="000000"/>
          <w:sz w:val="28"/>
        </w:rPr>
        <w:t>
      Мекенжайы ________________________________________</w:t>
      </w:r>
    </w:p>
    <w:bookmarkEnd w:id="34"/>
    <w:bookmarkStart w:name="z44" w:id="35"/>
    <w:p>
      <w:pPr>
        <w:spacing w:after="0"/>
        <w:ind w:left="0"/>
        <w:jc w:val="both"/>
      </w:pPr>
      <w:r>
        <w:rPr>
          <w:rFonts w:ascii="Times New Roman"/>
          <w:b w:val="false"/>
          <w:i w:val="false"/>
          <w:color w:val="000000"/>
          <w:sz w:val="28"/>
        </w:rPr>
        <w:t>
      Телефоны ________________________________________</w:t>
      </w:r>
    </w:p>
    <w:bookmarkEnd w:id="35"/>
    <w:bookmarkStart w:name="z45" w:id="36"/>
    <w:p>
      <w:pPr>
        <w:spacing w:after="0"/>
        <w:ind w:left="0"/>
        <w:jc w:val="both"/>
      </w:pPr>
      <w:r>
        <w:rPr>
          <w:rFonts w:ascii="Times New Roman"/>
          <w:b w:val="false"/>
          <w:i w:val="false"/>
          <w:color w:val="000000"/>
          <w:sz w:val="28"/>
        </w:rPr>
        <w:t>
      Электрондық пошта мекенжайы _________________________________</w:t>
      </w:r>
    </w:p>
    <w:bookmarkEnd w:id="36"/>
    <w:bookmarkStart w:name="z46" w:id="37"/>
    <w:p>
      <w:pPr>
        <w:spacing w:after="0"/>
        <w:ind w:left="0"/>
        <w:jc w:val="both"/>
      </w:pPr>
      <w:r>
        <w:rPr>
          <w:rFonts w:ascii="Times New Roman"/>
          <w:b w:val="false"/>
          <w:i w:val="false"/>
          <w:color w:val="000000"/>
          <w:sz w:val="28"/>
        </w:rPr>
        <w:t>
      Орындаушы ______________________________________________</w:t>
      </w:r>
    </w:p>
    <w:bookmarkEnd w:id="37"/>
    <w:bookmarkStart w:name="z47" w:id="38"/>
    <w:p>
      <w:pPr>
        <w:spacing w:after="0"/>
        <w:ind w:left="0"/>
        <w:jc w:val="both"/>
      </w:pPr>
      <w:r>
        <w:rPr>
          <w:rFonts w:ascii="Times New Roman"/>
          <w:b w:val="false"/>
          <w:i w:val="false"/>
          <w:color w:val="000000"/>
          <w:sz w:val="28"/>
        </w:rPr>
        <w:t>
      тегін, атын, әкесінің атын (ол болған жағдайда)</w:t>
      </w:r>
    </w:p>
    <w:bookmarkEnd w:id="38"/>
    <w:bookmarkStart w:name="z48" w:id="39"/>
    <w:p>
      <w:pPr>
        <w:spacing w:after="0"/>
        <w:ind w:left="0"/>
        <w:jc w:val="both"/>
      </w:pPr>
      <w:r>
        <w:rPr>
          <w:rFonts w:ascii="Times New Roman"/>
          <w:b w:val="false"/>
          <w:i w:val="false"/>
          <w:color w:val="000000"/>
          <w:sz w:val="28"/>
        </w:rPr>
        <w:t>
      қолы _______</w:t>
      </w:r>
    </w:p>
    <w:bookmarkEnd w:id="39"/>
    <w:bookmarkStart w:name="z49" w:id="40"/>
    <w:p>
      <w:pPr>
        <w:spacing w:after="0"/>
        <w:ind w:left="0"/>
        <w:jc w:val="both"/>
      </w:pPr>
      <w:r>
        <w:rPr>
          <w:rFonts w:ascii="Times New Roman"/>
          <w:b w:val="false"/>
          <w:i w:val="false"/>
          <w:color w:val="000000"/>
          <w:sz w:val="28"/>
        </w:rPr>
        <w:t>
      Басшы немесе оның міндетін атқарушы адам</w:t>
      </w:r>
    </w:p>
    <w:bookmarkEnd w:id="40"/>
    <w:bookmarkStart w:name="z50" w:id="41"/>
    <w:p>
      <w:pPr>
        <w:spacing w:after="0"/>
        <w:ind w:left="0"/>
        <w:jc w:val="both"/>
      </w:pPr>
      <w:r>
        <w:rPr>
          <w:rFonts w:ascii="Times New Roman"/>
          <w:b w:val="false"/>
          <w:i w:val="false"/>
          <w:color w:val="000000"/>
          <w:sz w:val="28"/>
        </w:rPr>
        <w:t>
      ______________________________________________________________</w:t>
      </w:r>
    </w:p>
    <w:bookmarkEnd w:id="41"/>
    <w:bookmarkStart w:name="z51" w:id="42"/>
    <w:p>
      <w:pPr>
        <w:spacing w:after="0"/>
        <w:ind w:left="0"/>
        <w:jc w:val="both"/>
      </w:pPr>
      <w:r>
        <w:rPr>
          <w:rFonts w:ascii="Times New Roman"/>
          <w:b w:val="false"/>
          <w:i w:val="false"/>
          <w:color w:val="000000"/>
          <w:sz w:val="28"/>
        </w:rPr>
        <w:t>
      тегін, атын, әкесінің атын (ол болған жағдайда)</w:t>
      </w:r>
    </w:p>
    <w:bookmarkEnd w:id="42"/>
    <w:bookmarkStart w:name="z52" w:id="43"/>
    <w:p>
      <w:pPr>
        <w:spacing w:after="0"/>
        <w:ind w:left="0"/>
        <w:jc w:val="both"/>
      </w:pPr>
      <w:r>
        <w:rPr>
          <w:rFonts w:ascii="Times New Roman"/>
          <w:b w:val="false"/>
          <w:i w:val="false"/>
          <w:color w:val="000000"/>
          <w:sz w:val="28"/>
        </w:rPr>
        <w:t>
      қолы ____________</w:t>
      </w:r>
    </w:p>
    <w:bookmarkEnd w:id="43"/>
    <w:bookmarkStart w:name="z53" w:id="44"/>
    <w:p>
      <w:pPr>
        <w:spacing w:after="0"/>
        <w:ind w:left="0"/>
        <w:jc w:val="both"/>
      </w:pPr>
      <w:r>
        <w:rPr>
          <w:rFonts w:ascii="Times New Roman"/>
          <w:b w:val="false"/>
          <w:i w:val="false"/>
          <w:color w:val="000000"/>
          <w:sz w:val="28"/>
        </w:rPr>
        <w:t>
      Күні 20__ жылғы "__" ___________</w:t>
      </w:r>
    </w:p>
    <w:bookmarkEnd w:id="44"/>
    <w:bookmarkStart w:name="z54" w:id="45"/>
    <w:p>
      <w:pPr>
        <w:spacing w:after="0"/>
        <w:ind w:left="0"/>
        <w:jc w:val="both"/>
      </w:pPr>
      <w:r>
        <w:rPr>
          <w:rFonts w:ascii="Times New Roman"/>
          <w:b w:val="false"/>
          <w:i w:val="false"/>
          <w:color w:val="000000"/>
          <w:sz w:val="28"/>
        </w:rPr>
        <w:t>
      Мөрдің орны</w:t>
      </w:r>
    </w:p>
    <w:bookmarkEnd w:id="45"/>
    <w:bookmarkStart w:name="z55" w:id="46"/>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6"/>
    <w:bookmarkStart w:name="z56" w:id="47"/>
    <w:p>
      <w:pPr>
        <w:spacing w:after="0"/>
        <w:ind w:left="0"/>
        <w:jc w:val="both"/>
      </w:pPr>
      <w:r>
        <w:rPr>
          <w:rFonts w:ascii="Times New Roman"/>
          <w:b w:val="false"/>
          <w:i w:val="false"/>
          <w:color w:val="000000"/>
          <w:sz w:val="28"/>
        </w:rPr>
        <w:t>
      2-бөлім. Әр азаматтың жекелеген санаттарын ауру түрлері бойынша дәрі-дәрмекпен қамтамасыз ету, сондай-ақ әр азаматтың жекелеген санаттарын балалар тағамының мамандандырылған өнімдерімен қамтамасыз ету жөніндегі денсаулық сақтау органдарының желісі, штаттары, контингенттері туралы мәліметтер</w:t>
      </w:r>
    </w:p>
    <w:bookmarkEnd w:id="47"/>
    <w:bookmarkStart w:name="z57" w:id="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1-2-ҰЖШК нысаны</w:t>
      </w:r>
    </w:p>
    <w:bookmarkEnd w:id="48"/>
    <w:bookmarkStart w:name="z58" w:id="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9"/>
    <w:bookmarkStart w:name="z59" w:id="50"/>
    <w:p>
      <w:pPr>
        <w:spacing w:after="0"/>
        <w:ind w:left="0"/>
        <w:jc w:val="both"/>
      </w:pPr>
      <w:r>
        <w:rPr>
          <w:rFonts w:ascii="Times New Roman"/>
          <w:b w:val="false"/>
          <w:i w:val="false"/>
          <w:color w:val="000000"/>
          <w:sz w:val="28"/>
        </w:rPr>
        <w:t>
      мемлекеттік мекемелер ______________</w:t>
      </w:r>
    </w:p>
    <w:bookmarkEnd w:id="50"/>
    <w:bookmarkStart w:name="z60" w:id="51"/>
    <w:p>
      <w:pPr>
        <w:spacing w:after="0"/>
        <w:ind w:left="0"/>
        <w:jc w:val="both"/>
      </w:pPr>
      <w:r>
        <w:rPr>
          <w:rFonts w:ascii="Times New Roman"/>
          <w:b w:val="false"/>
          <w:i w:val="false"/>
          <w:color w:val="000000"/>
          <w:sz w:val="28"/>
        </w:rPr>
        <w:t>
      қазыналық кәсіпорындар (ЖСН/БСН) _____________</w:t>
      </w:r>
    </w:p>
    <w:bookmarkEnd w:id="51"/>
    <w:bookmarkStart w:name="z61" w:id="52"/>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Өлшем</w:t>
            </w:r>
          </w:p>
          <w:bookmarkEnd w:id="53"/>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20___</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жөнiнде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жылдың</w:t>
            </w:r>
          </w:p>
          <w:bookmarkEnd w:id="55"/>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жылдың</w:t>
            </w:r>
          </w:p>
          <w:bookmarkEnd w:id="56"/>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орташа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жылдық</w:t>
            </w:r>
          </w:p>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жылдың</w:t>
            </w:r>
          </w:p>
          <w:bookmarkEnd w:id="58"/>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жылдың</w:t>
            </w:r>
          </w:p>
          <w:bookmarkEnd w:id="59"/>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ауру түрлерi бойынша</w:t>
            </w:r>
          </w:p>
          <w:bookmarkEnd w:id="60"/>
          <w:p>
            <w:pPr>
              <w:spacing w:after="20"/>
              <w:ind w:left="20"/>
              <w:jc w:val="both"/>
            </w:pPr>
            <w:r>
              <w:rPr>
                <w:rFonts w:ascii="Times New Roman"/>
                <w:b w:val="false"/>
                <w:i w:val="false"/>
                <w:color w:val="000000"/>
                <w:sz w:val="20"/>
              </w:rPr>
              <w:t>
дәрi-дәрмектер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балаларға арналған</w:t>
            </w:r>
          </w:p>
          <w:bookmarkEnd w:id="61"/>
          <w:p>
            <w:pPr>
              <w:spacing w:after="20"/>
              <w:ind w:left="20"/>
              <w:jc w:val="both"/>
            </w:pPr>
            <w:r>
              <w:rPr>
                <w:rFonts w:ascii="Times New Roman"/>
                <w:b w:val="false"/>
                <w:i w:val="false"/>
                <w:color w:val="000000"/>
                <w:sz w:val="20"/>
              </w:rPr>
              <w:t>
және емдiк тағамдар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2"/>
    <w:p>
      <w:pPr>
        <w:spacing w:after="0"/>
        <w:ind w:left="0"/>
        <w:jc w:val="both"/>
      </w:pPr>
      <w:r>
        <w:rPr>
          <w:rFonts w:ascii="Times New Roman"/>
          <w:b w:val="false"/>
          <w:i w:val="false"/>
          <w:color w:val="000000"/>
          <w:sz w:val="28"/>
        </w:rPr>
        <w:t>
      Ұйымның атауы _______________________________________</w:t>
      </w:r>
    </w:p>
    <w:bookmarkEnd w:id="62"/>
    <w:bookmarkStart w:name="z74" w:id="63"/>
    <w:p>
      <w:pPr>
        <w:spacing w:after="0"/>
        <w:ind w:left="0"/>
        <w:jc w:val="both"/>
      </w:pPr>
      <w:r>
        <w:rPr>
          <w:rFonts w:ascii="Times New Roman"/>
          <w:b w:val="false"/>
          <w:i w:val="false"/>
          <w:color w:val="000000"/>
          <w:sz w:val="28"/>
        </w:rPr>
        <w:t>
      Мекенжайы ________________________________________</w:t>
      </w:r>
    </w:p>
    <w:bookmarkEnd w:id="63"/>
    <w:bookmarkStart w:name="z75" w:id="64"/>
    <w:p>
      <w:pPr>
        <w:spacing w:after="0"/>
        <w:ind w:left="0"/>
        <w:jc w:val="both"/>
      </w:pPr>
      <w:r>
        <w:rPr>
          <w:rFonts w:ascii="Times New Roman"/>
          <w:b w:val="false"/>
          <w:i w:val="false"/>
          <w:color w:val="000000"/>
          <w:sz w:val="28"/>
        </w:rPr>
        <w:t>
      Телефоны ________________________________________</w:t>
      </w:r>
    </w:p>
    <w:bookmarkEnd w:id="64"/>
    <w:bookmarkStart w:name="z76" w:id="65"/>
    <w:p>
      <w:pPr>
        <w:spacing w:after="0"/>
        <w:ind w:left="0"/>
        <w:jc w:val="both"/>
      </w:pPr>
      <w:r>
        <w:rPr>
          <w:rFonts w:ascii="Times New Roman"/>
          <w:b w:val="false"/>
          <w:i w:val="false"/>
          <w:color w:val="000000"/>
          <w:sz w:val="28"/>
        </w:rPr>
        <w:t>
      Электрондық пошта мекенжайы ____________________________________</w:t>
      </w:r>
    </w:p>
    <w:bookmarkEnd w:id="65"/>
    <w:bookmarkStart w:name="z77" w:id="66"/>
    <w:p>
      <w:pPr>
        <w:spacing w:after="0"/>
        <w:ind w:left="0"/>
        <w:jc w:val="both"/>
      </w:pPr>
      <w:r>
        <w:rPr>
          <w:rFonts w:ascii="Times New Roman"/>
          <w:b w:val="false"/>
          <w:i w:val="false"/>
          <w:color w:val="000000"/>
          <w:sz w:val="28"/>
        </w:rPr>
        <w:t>
      Орындаушы _________________________________________________</w:t>
      </w:r>
    </w:p>
    <w:bookmarkEnd w:id="66"/>
    <w:bookmarkStart w:name="z78" w:id="67"/>
    <w:p>
      <w:pPr>
        <w:spacing w:after="0"/>
        <w:ind w:left="0"/>
        <w:jc w:val="both"/>
      </w:pPr>
      <w:r>
        <w:rPr>
          <w:rFonts w:ascii="Times New Roman"/>
          <w:b w:val="false"/>
          <w:i w:val="false"/>
          <w:color w:val="000000"/>
          <w:sz w:val="28"/>
        </w:rPr>
        <w:t>
      тегін, атын, әкесінің атын (ол болған жағдайда)</w:t>
      </w:r>
    </w:p>
    <w:bookmarkEnd w:id="67"/>
    <w:bookmarkStart w:name="z79" w:id="68"/>
    <w:p>
      <w:pPr>
        <w:spacing w:after="0"/>
        <w:ind w:left="0"/>
        <w:jc w:val="both"/>
      </w:pPr>
      <w:r>
        <w:rPr>
          <w:rFonts w:ascii="Times New Roman"/>
          <w:b w:val="false"/>
          <w:i w:val="false"/>
          <w:color w:val="000000"/>
          <w:sz w:val="28"/>
        </w:rPr>
        <w:t>
      қолы ____________</w:t>
      </w:r>
    </w:p>
    <w:bookmarkEnd w:id="68"/>
    <w:bookmarkStart w:name="z80" w:id="69"/>
    <w:p>
      <w:pPr>
        <w:spacing w:after="0"/>
        <w:ind w:left="0"/>
        <w:jc w:val="both"/>
      </w:pPr>
      <w:r>
        <w:rPr>
          <w:rFonts w:ascii="Times New Roman"/>
          <w:b w:val="false"/>
          <w:i w:val="false"/>
          <w:color w:val="000000"/>
          <w:sz w:val="28"/>
        </w:rPr>
        <w:t>
      Басшы немесе оның міндетін атқарушы адам</w:t>
      </w:r>
    </w:p>
    <w:bookmarkEnd w:id="69"/>
    <w:bookmarkStart w:name="z81" w:id="70"/>
    <w:p>
      <w:pPr>
        <w:spacing w:after="0"/>
        <w:ind w:left="0"/>
        <w:jc w:val="both"/>
      </w:pPr>
      <w:r>
        <w:rPr>
          <w:rFonts w:ascii="Times New Roman"/>
          <w:b w:val="false"/>
          <w:i w:val="false"/>
          <w:color w:val="000000"/>
          <w:sz w:val="28"/>
        </w:rPr>
        <w:t>
      _____________________________________________________________</w:t>
      </w:r>
    </w:p>
    <w:bookmarkEnd w:id="70"/>
    <w:bookmarkStart w:name="z82" w:id="71"/>
    <w:p>
      <w:pPr>
        <w:spacing w:after="0"/>
        <w:ind w:left="0"/>
        <w:jc w:val="both"/>
      </w:pPr>
      <w:r>
        <w:rPr>
          <w:rFonts w:ascii="Times New Roman"/>
          <w:b w:val="false"/>
          <w:i w:val="false"/>
          <w:color w:val="000000"/>
          <w:sz w:val="28"/>
        </w:rPr>
        <w:t>
      тегін, атын, әкесінің атын (ол болған жағдайда)</w:t>
      </w:r>
    </w:p>
    <w:bookmarkEnd w:id="71"/>
    <w:bookmarkStart w:name="z83" w:id="72"/>
    <w:p>
      <w:pPr>
        <w:spacing w:after="0"/>
        <w:ind w:left="0"/>
        <w:jc w:val="both"/>
      </w:pPr>
      <w:r>
        <w:rPr>
          <w:rFonts w:ascii="Times New Roman"/>
          <w:b w:val="false"/>
          <w:i w:val="false"/>
          <w:color w:val="000000"/>
          <w:sz w:val="28"/>
        </w:rPr>
        <w:t>
      қолы ____________</w:t>
      </w:r>
    </w:p>
    <w:bookmarkEnd w:id="72"/>
    <w:bookmarkStart w:name="z84" w:id="73"/>
    <w:p>
      <w:pPr>
        <w:spacing w:after="0"/>
        <w:ind w:left="0"/>
        <w:jc w:val="both"/>
      </w:pPr>
      <w:r>
        <w:rPr>
          <w:rFonts w:ascii="Times New Roman"/>
          <w:b w:val="false"/>
          <w:i w:val="false"/>
          <w:color w:val="000000"/>
          <w:sz w:val="28"/>
        </w:rPr>
        <w:t>
      Күні 20__ жылғы "__" ___________</w:t>
      </w:r>
    </w:p>
    <w:bookmarkEnd w:id="73"/>
    <w:bookmarkStart w:name="z85" w:id="74"/>
    <w:p>
      <w:pPr>
        <w:spacing w:after="0"/>
        <w:ind w:left="0"/>
        <w:jc w:val="both"/>
      </w:pPr>
      <w:r>
        <w:rPr>
          <w:rFonts w:ascii="Times New Roman"/>
          <w:b w:val="false"/>
          <w:i w:val="false"/>
          <w:color w:val="000000"/>
          <w:sz w:val="28"/>
        </w:rPr>
        <w:t>
      Мөрдің орны</w:t>
      </w:r>
    </w:p>
    <w:bookmarkEnd w:id="74"/>
    <w:bookmarkStart w:name="z86" w:id="75"/>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75"/>
    <w:bookmarkStart w:name="z87" w:id="76"/>
    <w:p>
      <w:pPr>
        <w:spacing w:after="0"/>
        <w:ind w:left="0"/>
        <w:jc w:val="both"/>
      </w:pPr>
      <w:r>
        <w:rPr>
          <w:rFonts w:ascii="Times New Roman"/>
          <w:b w:val="false"/>
          <w:i w:val="false"/>
          <w:color w:val="000000"/>
          <w:sz w:val="28"/>
        </w:rPr>
        <w:t>
      3-бөлім. Әлеуметтік қамсыздандыру және әлеуметтік көмек (зейнетақы, жәрдемақы, ақшалай өтемақы, әлеуметтік көмек көрсету, әлеуметтік қолдау) бағдарламалары бойынша желі, штаттар, контингенттер туралы мәліметтер, мемлекеттік атаулы әлеуметтік көмек көрсету, өткен жылдардың міндеттемелерін орындау), орталық эксперименттік есту протездеу зертханасының қызмет көрсетуі, жергілікті деңгейде мүгедектігі бар адамдарды техникалық және өзге де құралдармен қамтамасыз ету, ауылдық жерлерде тұратын денсаулық сақтау, әлеуметтік қамсыздандыру мамандарына отын сатып алу бойынша әлеуметтік көмек көрсету, көп балалы аналарға және патронаттық тәрбие мен оқыту бойынша тіс протездерін (бағалы металдардан жасалған протездерді қоспағанда) дайындауға және жөндеуге әлеуметтік көмек</w:t>
      </w:r>
    </w:p>
    <w:bookmarkEnd w:id="76"/>
    <w:bookmarkStart w:name="z88" w:id="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1-3-ҰЖШК нысаны</w:t>
      </w:r>
    </w:p>
    <w:bookmarkEnd w:id="77"/>
    <w:bookmarkStart w:name="z89" w:id="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78"/>
    <w:bookmarkStart w:name="z90" w:id="79"/>
    <w:p>
      <w:pPr>
        <w:spacing w:after="0"/>
        <w:ind w:left="0"/>
        <w:jc w:val="both"/>
      </w:pPr>
      <w:r>
        <w:rPr>
          <w:rFonts w:ascii="Times New Roman"/>
          <w:b w:val="false"/>
          <w:i w:val="false"/>
          <w:color w:val="000000"/>
          <w:sz w:val="28"/>
        </w:rPr>
        <w:t>
      мемлекеттік мекемелер ______________</w:t>
      </w:r>
    </w:p>
    <w:bookmarkEnd w:id="79"/>
    <w:bookmarkStart w:name="z91" w:id="80"/>
    <w:p>
      <w:pPr>
        <w:spacing w:after="0"/>
        <w:ind w:left="0"/>
        <w:jc w:val="both"/>
      </w:pPr>
      <w:r>
        <w:rPr>
          <w:rFonts w:ascii="Times New Roman"/>
          <w:b w:val="false"/>
          <w:i w:val="false"/>
          <w:color w:val="000000"/>
          <w:sz w:val="28"/>
        </w:rPr>
        <w:t>
      қазыналық кәсіпорындар (ЖСН/БСН) _____________</w:t>
      </w:r>
    </w:p>
    <w:bookmarkEnd w:id="80"/>
    <w:bookmarkStart w:name="z92" w:id="81"/>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Өлшем</w:t>
            </w:r>
          </w:p>
          <w:bookmarkEnd w:id="82"/>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20___</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жылдың</w:t>
            </w:r>
          </w:p>
          <w:bookmarkEnd w:id="84"/>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жылдың</w:t>
            </w:r>
          </w:p>
          <w:bookmarkEnd w:id="85"/>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жылдың</w:t>
            </w:r>
          </w:p>
          <w:bookmarkEnd w:id="86"/>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етiлген мүгедектігі бар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мүгедектігі бар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көмегiн алған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7"/>
    <w:p>
      <w:pPr>
        <w:spacing w:after="0"/>
        <w:ind w:left="0"/>
        <w:jc w:val="both"/>
      </w:pPr>
      <w:r>
        <w:rPr>
          <w:rFonts w:ascii="Times New Roman"/>
          <w:b w:val="false"/>
          <w:i w:val="false"/>
          <w:color w:val="000000"/>
          <w:sz w:val="28"/>
        </w:rPr>
        <w:t>
      Ұйымның атауы ________________________________________</w:t>
      </w:r>
    </w:p>
    <w:bookmarkEnd w:id="87"/>
    <w:bookmarkStart w:name="z100" w:id="88"/>
    <w:p>
      <w:pPr>
        <w:spacing w:after="0"/>
        <w:ind w:left="0"/>
        <w:jc w:val="both"/>
      </w:pPr>
      <w:r>
        <w:rPr>
          <w:rFonts w:ascii="Times New Roman"/>
          <w:b w:val="false"/>
          <w:i w:val="false"/>
          <w:color w:val="000000"/>
          <w:sz w:val="28"/>
        </w:rPr>
        <w:t>
      Мекенжайы ________________________________________</w:t>
      </w:r>
    </w:p>
    <w:bookmarkEnd w:id="88"/>
    <w:bookmarkStart w:name="z101" w:id="89"/>
    <w:p>
      <w:pPr>
        <w:spacing w:after="0"/>
        <w:ind w:left="0"/>
        <w:jc w:val="both"/>
      </w:pPr>
      <w:r>
        <w:rPr>
          <w:rFonts w:ascii="Times New Roman"/>
          <w:b w:val="false"/>
          <w:i w:val="false"/>
          <w:color w:val="000000"/>
          <w:sz w:val="28"/>
        </w:rPr>
        <w:t>
      Телефоны ________________________________________</w:t>
      </w:r>
    </w:p>
    <w:bookmarkEnd w:id="89"/>
    <w:bookmarkStart w:name="z102" w:id="90"/>
    <w:p>
      <w:pPr>
        <w:spacing w:after="0"/>
        <w:ind w:left="0"/>
        <w:jc w:val="both"/>
      </w:pPr>
      <w:r>
        <w:rPr>
          <w:rFonts w:ascii="Times New Roman"/>
          <w:b w:val="false"/>
          <w:i w:val="false"/>
          <w:color w:val="000000"/>
          <w:sz w:val="28"/>
        </w:rPr>
        <w:t>
      Электрондық пошта мекенжайы ______________________________________</w:t>
      </w:r>
    </w:p>
    <w:bookmarkEnd w:id="90"/>
    <w:bookmarkStart w:name="z103" w:id="91"/>
    <w:p>
      <w:pPr>
        <w:spacing w:after="0"/>
        <w:ind w:left="0"/>
        <w:jc w:val="both"/>
      </w:pPr>
      <w:r>
        <w:rPr>
          <w:rFonts w:ascii="Times New Roman"/>
          <w:b w:val="false"/>
          <w:i w:val="false"/>
          <w:color w:val="000000"/>
          <w:sz w:val="28"/>
        </w:rPr>
        <w:t>
      Орындаушы _______________________________________________</w:t>
      </w:r>
    </w:p>
    <w:bookmarkEnd w:id="91"/>
    <w:bookmarkStart w:name="z104" w:id="92"/>
    <w:p>
      <w:pPr>
        <w:spacing w:after="0"/>
        <w:ind w:left="0"/>
        <w:jc w:val="both"/>
      </w:pPr>
      <w:r>
        <w:rPr>
          <w:rFonts w:ascii="Times New Roman"/>
          <w:b w:val="false"/>
          <w:i w:val="false"/>
          <w:color w:val="000000"/>
          <w:sz w:val="28"/>
        </w:rPr>
        <w:t>
      тегін, атын, әкесінің атын (ол болған жағдайда)</w:t>
      </w:r>
    </w:p>
    <w:bookmarkEnd w:id="92"/>
    <w:bookmarkStart w:name="z105" w:id="93"/>
    <w:p>
      <w:pPr>
        <w:spacing w:after="0"/>
        <w:ind w:left="0"/>
        <w:jc w:val="both"/>
      </w:pPr>
      <w:r>
        <w:rPr>
          <w:rFonts w:ascii="Times New Roman"/>
          <w:b w:val="false"/>
          <w:i w:val="false"/>
          <w:color w:val="000000"/>
          <w:sz w:val="28"/>
        </w:rPr>
        <w:t>
      қолы ____________</w:t>
      </w:r>
    </w:p>
    <w:bookmarkEnd w:id="93"/>
    <w:bookmarkStart w:name="z106" w:id="94"/>
    <w:p>
      <w:pPr>
        <w:spacing w:after="0"/>
        <w:ind w:left="0"/>
        <w:jc w:val="both"/>
      </w:pPr>
      <w:r>
        <w:rPr>
          <w:rFonts w:ascii="Times New Roman"/>
          <w:b w:val="false"/>
          <w:i w:val="false"/>
          <w:color w:val="000000"/>
          <w:sz w:val="28"/>
        </w:rPr>
        <w:t>
      Басшы немесе оның міндетін атқарушы адам</w:t>
      </w:r>
    </w:p>
    <w:bookmarkEnd w:id="94"/>
    <w:bookmarkStart w:name="z107" w:id="95"/>
    <w:p>
      <w:pPr>
        <w:spacing w:after="0"/>
        <w:ind w:left="0"/>
        <w:jc w:val="both"/>
      </w:pPr>
      <w:r>
        <w:rPr>
          <w:rFonts w:ascii="Times New Roman"/>
          <w:b w:val="false"/>
          <w:i w:val="false"/>
          <w:color w:val="000000"/>
          <w:sz w:val="28"/>
        </w:rPr>
        <w:t>
      _____________________________________________________________</w:t>
      </w:r>
    </w:p>
    <w:bookmarkEnd w:id="95"/>
    <w:bookmarkStart w:name="z108" w:id="96"/>
    <w:p>
      <w:pPr>
        <w:spacing w:after="0"/>
        <w:ind w:left="0"/>
        <w:jc w:val="both"/>
      </w:pPr>
      <w:r>
        <w:rPr>
          <w:rFonts w:ascii="Times New Roman"/>
          <w:b w:val="false"/>
          <w:i w:val="false"/>
          <w:color w:val="000000"/>
          <w:sz w:val="28"/>
        </w:rPr>
        <w:t>
      тегін, атын, әкесінің атын (ол болған жағдайда)</w:t>
      </w:r>
    </w:p>
    <w:bookmarkEnd w:id="96"/>
    <w:bookmarkStart w:name="z109" w:id="97"/>
    <w:p>
      <w:pPr>
        <w:spacing w:after="0"/>
        <w:ind w:left="0"/>
        <w:jc w:val="both"/>
      </w:pPr>
      <w:r>
        <w:rPr>
          <w:rFonts w:ascii="Times New Roman"/>
          <w:b w:val="false"/>
          <w:i w:val="false"/>
          <w:color w:val="000000"/>
          <w:sz w:val="28"/>
        </w:rPr>
        <w:t>
      қолы ____________</w:t>
      </w:r>
    </w:p>
    <w:bookmarkEnd w:id="97"/>
    <w:bookmarkStart w:name="z110" w:id="98"/>
    <w:p>
      <w:pPr>
        <w:spacing w:after="0"/>
        <w:ind w:left="0"/>
        <w:jc w:val="both"/>
      </w:pPr>
      <w:r>
        <w:rPr>
          <w:rFonts w:ascii="Times New Roman"/>
          <w:b w:val="false"/>
          <w:i w:val="false"/>
          <w:color w:val="000000"/>
          <w:sz w:val="28"/>
        </w:rPr>
        <w:t>
      Күні 20__ жылғы "__" ___________</w:t>
      </w:r>
    </w:p>
    <w:bookmarkEnd w:id="98"/>
    <w:bookmarkStart w:name="z111" w:id="99"/>
    <w:p>
      <w:pPr>
        <w:spacing w:after="0"/>
        <w:ind w:left="0"/>
        <w:jc w:val="both"/>
      </w:pPr>
      <w:r>
        <w:rPr>
          <w:rFonts w:ascii="Times New Roman"/>
          <w:b w:val="false"/>
          <w:i w:val="false"/>
          <w:color w:val="000000"/>
          <w:sz w:val="28"/>
        </w:rPr>
        <w:t>
      Мөрдің орны</w:t>
      </w:r>
    </w:p>
    <w:bookmarkEnd w:id="99"/>
    <w:bookmarkStart w:name="z112" w:id="100"/>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00"/>
    <w:bookmarkStart w:name="z113" w:id="101"/>
    <w:p>
      <w:pPr>
        <w:spacing w:after="0"/>
        <w:ind w:left="0"/>
        <w:jc w:val="both"/>
      </w:pPr>
      <w:r>
        <w:rPr>
          <w:rFonts w:ascii="Times New Roman"/>
          <w:b w:val="false"/>
          <w:i w:val="false"/>
          <w:color w:val="000000"/>
          <w:sz w:val="28"/>
        </w:rPr>
        <w:t>
      4-бөлім. Қоныс аудару іс-шаралары мен репатарианттарды (қандастарды) бейімдеу орталықтарына арналған желі, штаттар, контингенттер туралы мәліметтер</w:t>
      </w:r>
    </w:p>
    <w:bookmarkEnd w:id="101"/>
    <w:bookmarkStart w:name="z114" w:id="1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1-4-ҰЖШК нысаны</w:t>
      </w:r>
    </w:p>
    <w:bookmarkEnd w:id="102"/>
    <w:bookmarkStart w:name="z115" w:id="1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03"/>
    <w:bookmarkStart w:name="z116" w:id="104"/>
    <w:p>
      <w:pPr>
        <w:spacing w:after="0"/>
        <w:ind w:left="0"/>
        <w:jc w:val="both"/>
      </w:pPr>
      <w:r>
        <w:rPr>
          <w:rFonts w:ascii="Times New Roman"/>
          <w:b w:val="false"/>
          <w:i w:val="false"/>
          <w:color w:val="000000"/>
          <w:sz w:val="28"/>
        </w:rPr>
        <w:t>
      мемлекеттік мекемелер ______________</w:t>
      </w:r>
    </w:p>
    <w:bookmarkEnd w:id="104"/>
    <w:bookmarkStart w:name="z117" w:id="105"/>
    <w:p>
      <w:pPr>
        <w:spacing w:after="0"/>
        <w:ind w:left="0"/>
        <w:jc w:val="both"/>
      </w:pPr>
      <w:r>
        <w:rPr>
          <w:rFonts w:ascii="Times New Roman"/>
          <w:b w:val="false"/>
          <w:i w:val="false"/>
          <w:color w:val="000000"/>
          <w:sz w:val="28"/>
        </w:rPr>
        <w:t>
      қазыналық кәсіпорындар (ЖСН/БСН) _____________</w:t>
      </w:r>
    </w:p>
    <w:bookmarkEnd w:id="105"/>
    <w:bookmarkStart w:name="z118" w:id="106"/>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Сандық</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Өлшем</w:t>
            </w:r>
          </w:p>
          <w:bookmarkEnd w:id="108"/>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20___</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жылдың</w:t>
            </w:r>
          </w:p>
          <w:bookmarkEnd w:id="110"/>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жылдың</w:t>
            </w:r>
          </w:p>
          <w:bookmarkEnd w:id="111"/>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орташа</w:t>
            </w:r>
          </w:p>
          <w:bookmarkEnd w:id="112"/>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жылдың</w:t>
            </w:r>
          </w:p>
          <w:bookmarkEnd w:id="113"/>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жылдың</w:t>
            </w:r>
          </w:p>
          <w:bookmarkEnd w:id="114"/>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Жалға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w:t>
            </w:r>
          </w:p>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Баланстағы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үйдiң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Алушылардың</w:t>
            </w:r>
          </w:p>
          <w:bookmarkEnd w:id="117"/>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бiр жолғы</w:t>
            </w:r>
          </w:p>
          <w:bookmarkEnd w:id="118"/>
          <w:p>
            <w:pPr>
              <w:spacing w:after="20"/>
              <w:ind w:left="20"/>
              <w:jc w:val="both"/>
            </w:pPr>
            <w:r>
              <w:rPr>
                <w:rFonts w:ascii="Times New Roman"/>
                <w:b w:val="false"/>
                <w:i w:val="false"/>
                <w:color w:val="000000"/>
                <w:sz w:val="20"/>
              </w:rPr>
              <w:t>
жәрдемақы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xml:space="preserve">
 көлiк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шығыстары</w:t>
            </w:r>
          </w:p>
          <w:p>
            <w:pPr>
              <w:spacing w:after="20"/>
              <w:ind w:left="20"/>
              <w:jc w:val="both"/>
            </w:pPr>
            <w:r>
              <w:rPr>
                <w:rFonts w:ascii="Times New Roman"/>
                <w:b w:val="false"/>
                <w:i w:val="false"/>
                <w:color w:val="000000"/>
                <w:sz w:val="20"/>
              </w:rPr>
              <w:t>
үшiн өтемақы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тұрғын үйге</w:t>
            </w:r>
          </w:p>
          <w:bookmarkEnd w:id="120"/>
          <w:p>
            <w:pPr>
              <w:spacing w:after="20"/>
              <w:ind w:left="20"/>
              <w:jc w:val="both"/>
            </w:pPr>
            <w:r>
              <w:rPr>
                <w:rFonts w:ascii="Times New Roman"/>
                <w:b w:val="false"/>
                <w:i w:val="false"/>
                <w:color w:val="000000"/>
                <w:sz w:val="20"/>
              </w:rPr>
              <w:t>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тұрғын үй</w:t>
            </w:r>
          </w:p>
          <w:bookmarkEnd w:id="121"/>
          <w:p>
            <w:pPr>
              <w:spacing w:after="20"/>
              <w:ind w:left="20"/>
              <w:jc w:val="both"/>
            </w:pPr>
            <w:r>
              <w:rPr>
                <w:rFonts w:ascii="Times New Roman"/>
                <w:b w:val="false"/>
                <w:i w:val="false"/>
                <w:color w:val="000000"/>
                <w:sz w:val="20"/>
              </w:rPr>
              <w:t>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Тұрғындардың</w:t>
            </w:r>
          </w:p>
          <w:bookmarkEnd w:id="122"/>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3"/>
    <w:p>
      <w:pPr>
        <w:spacing w:after="0"/>
        <w:ind w:left="0"/>
        <w:jc w:val="both"/>
      </w:pPr>
      <w:r>
        <w:rPr>
          <w:rFonts w:ascii="Times New Roman"/>
          <w:b w:val="false"/>
          <w:i w:val="false"/>
          <w:color w:val="000000"/>
          <w:sz w:val="28"/>
        </w:rPr>
        <w:t>
      Ұйымның атауы ________________________________________</w:t>
      </w:r>
    </w:p>
    <w:bookmarkEnd w:id="123"/>
    <w:bookmarkStart w:name="z141" w:id="124"/>
    <w:p>
      <w:pPr>
        <w:spacing w:after="0"/>
        <w:ind w:left="0"/>
        <w:jc w:val="both"/>
      </w:pPr>
      <w:r>
        <w:rPr>
          <w:rFonts w:ascii="Times New Roman"/>
          <w:b w:val="false"/>
          <w:i w:val="false"/>
          <w:color w:val="000000"/>
          <w:sz w:val="28"/>
        </w:rPr>
        <w:t>
      Мекенжайы ________________________________________</w:t>
      </w:r>
    </w:p>
    <w:bookmarkEnd w:id="124"/>
    <w:bookmarkStart w:name="z142" w:id="125"/>
    <w:p>
      <w:pPr>
        <w:spacing w:after="0"/>
        <w:ind w:left="0"/>
        <w:jc w:val="both"/>
      </w:pPr>
      <w:r>
        <w:rPr>
          <w:rFonts w:ascii="Times New Roman"/>
          <w:b w:val="false"/>
          <w:i w:val="false"/>
          <w:color w:val="000000"/>
          <w:sz w:val="28"/>
        </w:rPr>
        <w:t>
      Телефоны ________________________________________</w:t>
      </w:r>
    </w:p>
    <w:bookmarkEnd w:id="125"/>
    <w:bookmarkStart w:name="z143" w:id="126"/>
    <w:p>
      <w:pPr>
        <w:spacing w:after="0"/>
        <w:ind w:left="0"/>
        <w:jc w:val="both"/>
      </w:pPr>
      <w:r>
        <w:rPr>
          <w:rFonts w:ascii="Times New Roman"/>
          <w:b w:val="false"/>
          <w:i w:val="false"/>
          <w:color w:val="000000"/>
          <w:sz w:val="28"/>
        </w:rPr>
        <w:t>
      Электрондық пошта мекенжайы ______________________________</w:t>
      </w:r>
    </w:p>
    <w:bookmarkEnd w:id="126"/>
    <w:bookmarkStart w:name="z144" w:id="127"/>
    <w:p>
      <w:pPr>
        <w:spacing w:after="0"/>
        <w:ind w:left="0"/>
        <w:jc w:val="both"/>
      </w:pPr>
      <w:r>
        <w:rPr>
          <w:rFonts w:ascii="Times New Roman"/>
          <w:b w:val="false"/>
          <w:i w:val="false"/>
          <w:color w:val="000000"/>
          <w:sz w:val="28"/>
        </w:rPr>
        <w:t>
      Орындаушы ______________________________________________</w:t>
      </w:r>
    </w:p>
    <w:bookmarkEnd w:id="127"/>
    <w:bookmarkStart w:name="z145" w:id="128"/>
    <w:p>
      <w:pPr>
        <w:spacing w:after="0"/>
        <w:ind w:left="0"/>
        <w:jc w:val="both"/>
      </w:pPr>
      <w:r>
        <w:rPr>
          <w:rFonts w:ascii="Times New Roman"/>
          <w:b w:val="false"/>
          <w:i w:val="false"/>
          <w:color w:val="000000"/>
          <w:sz w:val="28"/>
        </w:rPr>
        <w:t>
      тегін, атын, әкесінің атын (ол болған жағдайда)</w:t>
      </w:r>
    </w:p>
    <w:bookmarkEnd w:id="128"/>
    <w:bookmarkStart w:name="z146" w:id="129"/>
    <w:p>
      <w:pPr>
        <w:spacing w:after="0"/>
        <w:ind w:left="0"/>
        <w:jc w:val="both"/>
      </w:pPr>
      <w:r>
        <w:rPr>
          <w:rFonts w:ascii="Times New Roman"/>
          <w:b w:val="false"/>
          <w:i w:val="false"/>
          <w:color w:val="000000"/>
          <w:sz w:val="28"/>
        </w:rPr>
        <w:t>
      қолы ____________</w:t>
      </w:r>
    </w:p>
    <w:bookmarkEnd w:id="129"/>
    <w:bookmarkStart w:name="z147" w:id="130"/>
    <w:p>
      <w:pPr>
        <w:spacing w:after="0"/>
        <w:ind w:left="0"/>
        <w:jc w:val="both"/>
      </w:pPr>
      <w:r>
        <w:rPr>
          <w:rFonts w:ascii="Times New Roman"/>
          <w:b w:val="false"/>
          <w:i w:val="false"/>
          <w:color w:val="000000"/>
          <w:sz w:val="28"/>
        </w:rPr>
        <w:t>
      Басшы немесе оның міндетін атқарушы адам ________________________________</w:t>
      </w:r>
    </w:p>
    <w:bookmarkEnd w:id="130"/>
    <w:bookmarkStart w:name="z148" w:id="131"/>
    <w:p>
      <w:pPr>
        <w:spacing w:after="0"/>
        <w:ind w:left="0"/>
        <w:jc w:val="both"/>
      </w:pPr>
      <w:r>
        <w:rPr>
          <w:rFonts w:ascii="Times New Roman"/>
          <w:b w:val="false"/>
          <w:i w:val="false"/>
          <w:color w:val="000000"/>
          <w:sz w:val="28"/>
        </w:rPr>
        <w:t>
      тегін, атын, әкесінің атын (ол болған жағдайда)</w:t>
      </w:r>
    </w:p>
    <w:bookmarkEnd w:id="131"/>
    <w:bookmarkStart w:name="z149" w:id="132"/>
    <w:p>
      <w:pPr>
        <w:spacing w:after="0"/>
        <w:ind w:left="0"/>
        <w:jc w:val="both"/>
      </w:pPr>
      <w:r>
        <w:rPr>
          <w:rFonts w:ascii="Times New Roman"/>
          <w:b w:val="false"/>
          <w:i w:val="false"/>
          <w:color w:val="000000"/>
          <w:sz w:val="28"/>
        </w:rPr>
        <w:t>
      қолы ____________</w:t>
      </w:r>
    </w:p>
    <w:bookmarkEnd w:id="132"/>
    <w:bookmarkStart w:name="z150" w:id="133"/>
    <w:p>
      <w:pPr>
        <w:spacing w:after="0"/>
        <w:ind w:left="0"/>
        <w:jc w:val="both"/>
      </w:pPr>
      <w:r>
        <w:rPr>
          <w:rFonts w:ascii="Times New Roman"/>
          <w:b w:val="false"/>
          <w:i w:val="false"/>
          <w:color w:val="000000"/>
          <w:sz w:val="28"/>
        </w:rPr>
        <w:t>
      Күні 20__ жылғы "__" ___________</w:t>
      </w:r>
    </w:p>
    <w:bookmarkEnd w:id="133"/>
    <w:bookmarkStart w:name="z151" w:id="134"/>
    <w:p>
      <w:pPr>
        <w:spacing w:after="0"/>
        <w:ind w:left="0"/>
        <w:jc w:val="both"/>
      </w:pPr>
      <w:r>
        <w:rPr>
          <w:rFonts w:ascii="Times New Roman"/>
          <w:b w:val="false"/>
          <w:i w:val="false"/>
          <w:color w:val="000000"/>
          <w:sz w:val="28"/>
        </w:rPr>
        <w:t>
      Мөрдің орны</w:t>
      </w:r>
    </w:p>
    <w:bookmarkEnd w:id="134"/>
    <w:bookmarkStart w:name="z152" w:id="135"/>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35"/>
    <w:bookmarkStart w:name="z153" w:id="136"/>
    <w:p>
      <w:pPr>
        <w:spacing w:after="0"/>
        <w:ind w:left="0"/>
        <w:jc w:val="both"/>
      </w:pPr>
      <w:r>
        <w:rPr>
          <w:rFonts w:ascii="Times New Roman"/>
          <w:b w:val="false"/>
          <w:i w:val="false"/>
          <w:color w:val="000000"/>
          <w:sz w:val="28"/>
        </w:rPr>
        <w:t>
      5-бөлім. Протездеу бойынша медициналық қызмет көрсету және протездiк-ортопедиялық бұйымдармен қамтамасыз ету, сурдо-тифлотехника құралдарын сатып алу, мүгедектігі бар адамдарды оқыту бағдарламаларының, сондай-ақ жұмыспен қамтамасыз ету орталықтарының желісі, штаттары, контингенттері туралы мәліметтер</w:t>
      </w:r>
    </w:p>
    <w:bookmarkEnd w:id="136"/>
    <w:bookmarkStart w:name="z154" w:id="1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1-5-ҰЖШК нысаны</w:t>
      </w:r>
    </w:p>
    <w:bookmarkEnd w:id="137"/>
    <w:bookmarkStart w:name="z155" w:id="1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38"/>
    <w:bookmarkStart w:name="z156" w:id="139"/>
    <w:p>
      <w:pPr>
        <w:spacing w:after="0"/>
        <w:ind w:left="0"/>
        <w:jc w:val="both"/>
      </w:pPr>
      <w:r>
        <w:rPr>
          <w:rFonts w:ascii="Times New Roman"/>
          <w:b w:val="false"/>
          <w:i w:val="false"/>
          <w:color w:val="000000"/>
          <w:sz w:val="28"/>
        </w:rPr>
        <w:t>
      мемлекеттік мекемелер ______________</w:t>
      </w:r>
    </w:p>
    <w:bookmarkEnd w:id="139"/>
    <w:bookmarkStart w:name="z157" w:id="140"/>
    <w:p>
      <w:pPr>
        <w:spacing w:after="0"/>
        <w:ind w:left="0"/>
        <w:jc w:val="both"/>
      </w:pPr>
      <w:r>
        <w:rPr>
          <w:rFonts w:ascii="Times New Roman"/>
          <w:b w:val="false"/>
          <w:i w:val="false"/>
          <w:color w:val="000000"/>
          <w:sz w:val="28"/>
        </w:rPr>
        <w:t>
      қазыналық кәсіпорындар (ЖСН/БСН) _____________</w:t>
      </w:r>
    </w:p>
    <w:bookmarkEnd w:id="140"/>
    <w:bookmarkStart w:name="z158" w:id="141"/>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Сандық</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20___</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жылдың</w:t>
            </w:r>
          </w:p>
          <w:bookmarkEnd w:id="144"/>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жылдың</w:t>
            </w:r>
          </w:p>
          <w:bookmarkEnd w:id="145"/>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жылдың</w:t>
            </w:r>
          </w:p>
          <w:bookmarkEnd w:id="146"/>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жылдың</w:t>
            </w:r>
          </w:p>
          <w:bookmarkEnd w:id="147"/>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8"/>
    <w:p>
      <w:pPr>
        <w:spacing w:after="0"/>
        <w:ind w:left="0"/>
        <w:jc w:val="both"/>
      </w:pPr>
      <w:r>
        <w:rPr>
          <w:rFonts w:ascii="Times New Roman"/>
          <w:b w:val="false"/>
          <w:i w:val="false"/>
          <w:color w:val="000000"/>
          <w:sz w:val="28"/>
        </w:rPr>
        <w:t>
      Ұйымның атауы ________________________________________</w:t>
      </w:r>
    </w:p>
    <w:bookmarkEnd w:id="148"/>
    <w:bookmarkStart w:name="z168" w:id="149"/>
    <w:p>
      <w:pPr>
        <w:spacing w:after="0"/>
        <w:ind w:left="0"/>
        <w:jc w:val="both"/>
      </w:pPr>
      <w:r>
        <w:rPr>
          <w:rFonts w:ascii="Times New Roman"/>
          <w:b w:val="false"/>
          <w:i w:val="false"/>
          <w:color w:val="000000"/>
          <w:sz w:val="28"/>
        </w:rPr>
        <w:t>
      Мекенжайы ________________________________________</w:t>
      </w:r>
    </w:p>
    <w:bookmarkEnd w:id="149"/>
    <w:bookmarkStart w:name="z169" w:id="150"/>
    <w:p>
      <w:pPr>
        <w:spacing w:after="0"/>
        <w:ind w:left="0"/>
        <w:jc w:val="both"/>
      </w:pPr>
      <w:r>
        <w:rPr>
          <w:rFonts w:ascii="Times New Roman"/>
          <w:b w:val="false"/>
          <w:i w:val="false"/>
          <w:color w:val="000000"/>
          <w:sz w:val="28"/>
        </w:rPr>
        <w:t>
      Телефоны ________________________________________</w:t>
      </w:r>
    </w:p>
    <w:bookmarkEnd w:id="150"/>
    <w:bookmarkStart w:name="z170" w:id="151"/>
    <w:p>
      <w:pPr>
        <w:spacing w:after="0"/>
        <w:ind w:left="0"/>
        <w:jc w:val="both"/>
      </w:pPr>
      <w:r>
        <w:rPr>
          <w:rFonts w:ascii="Times New Roman"/>
          <w:b w:val="false"/>
          <w:i w:val="false"/>
          <w:color w:val="000000"/>
          <w:sz w:val="28"/>
        </w:rPr>
        <w:t>
      Электрондық пошта мекенжайы __________________________________</w:t>
      </w:r>
    </w:p>
    <w:bookmarkEnd w:id="151"/>
    <w:bookmarkStart w:name="z171" w:id="152"/>
    <w:p>
      <w:pPr>
        <w:spacing w:after="0"/>
        <w:ind w:left="0"/>
        <w:jc w:val="both"/>
      </w:pPr>
      <w:r>
        <w:rPr>
          <w:rFonts w:ascii="Times New Roman"/>
          <w:b w:val="false"/>
          <w:i w:val="false"/>
          <w:color w:val="000000"/>
          <w:sz w:val="28"/>
        </w:rPr>
        <w:t>
      Орындаушы _______________________________________</w:t>
      </w:r>
    </w:p>
    <w:bookmarkEnd w:id="152"/>
    <w:bookmarkStart w:name="z172" w:id="153"/>
    <w:p>
      <w:pPr>
        <w:spacing w:after="0"/>
        <w:ind w:left="0"/>
        <w:jc w:val="both"/>
      </w:pPr>
      <w:r>
        <w:rPr>
          <w:rFonts w:ascii="Times New Roman"/>
          <w:b w:val="false"/>
          <w:i w:val="false"/>
          <w:color w:val="000000"/>
          <w:sz w:val="28"/>
        </w:rPr>
        <w:t>
      тегін, атын, әкесінің атын (ол болған жағдайда)</w:t>
      </w:r>
    </w:p>
    <w:bookmarkEnd w:id="153"/>
    <w:bookmarkStart w:name="z173" w:id="154"/>
    <w:p>
      <w:pPr>
        <w:spacing w:after="0"/>
        <w:ind w:left="0"/>
        <w:jc w:val="both"/>
      </w:pPr>
      <w:r>
        <w:rPr>
          <w:rFonts w:ascii="Times New Roman"/>
          <w:b w:val="false"/>
          <w:i w:val="false"/>
          <w:color w:val="000000"/>
          <w:sz w:val="28"/>
        </w:rPr>
        <w:t>
      қолы ____________</w:t>
      </w:r>
    </w:p>
    <w:bookmarkEnd w:id="154"/>
    <w:bookmarkStart w:name="z174" w:id="155"/>
    <w:p>
      <w:pPr>
        <w:spacing w:after="0"/>
        <w:ind w:left="0"/>
        <w:jc w:val="both"/>
      </w:pPr>
      <w:r>
        <w:rPr>
          <w:rFonts w:ascii="Times New Roman"/>
          <w:b w:val="false"/>
          <w:i w:val="false"/>
          <w:color w:val="000000"/>
          <w:sz w:val="28"/>
        </w:rPr>
        <w:t>
      Басшы немесе оның міндетін атқарушы адам____________________________________</w:t>
      </w:r>
    </w:p>
    <w:bookmarkEnd w:id="155"/>
    <w:bookmarkStart w:name="z175" w:id="156"/>
    <w:p>
      <w:pPr>
        <w:spacing w:after="0"/>
        <w:ind w:left="0"/>
        <w:jc w:val="both"/>
      </w:pPr>
      <w:r>
        <w:rPr>
          <w:rFonts w:ascii="Times New Roman"/>
          <w:b w:val="false"/>
          <w:i w:val="false"/>
          <w:color w:val="000000"/>
          <w:sz w:val="28"/>
        </w:rPr>
        <w:t>
      тегін, атын, әкесінің атын (ол болған жағдайда)</w:t>
      </w:r>
    </w:p>
    <w:bookmarkEnd w:id="156"/>
    <w:bookmarkStart w:name="z176" w:id="157"/>
    <w:p>
      <w:pPr>
        <w:spacing w:after="0"/>
        <w:ind w:left="0"/>
        <w:jc w:val="both"/>
      </w:pPr>
      <w:r>
        <w:rPr>
          <w:rFonts w:ascii="Times New Roman"/>
          <w:b w:val="false"/>
          <w:i w:val="false"/>
          <w:color w:val="000000"/>
          <w:sz w:val="28"/>
        </w:rPr>
        <w:t>
      қолы ____________</w:t>
      </w:r>
    </w:p>
    <w:bookmarkEnd w:id="157"/>
    <w:bookmarkStart w:name="z177" w:id="158"/>
    <w:p>
      <w:pPr>
        <w:spacing w:after="0"/>
        <w:ind w:left="0"/>
        <w:jc w:val="both"/>
      </w:pPr>
      <w:r>
        <w:rPr>
          <w:rFonts w:ascii="Times New Roman"/>
          <w:b w:val="false"/>
          <w:i w:val="false"/>
          <w:color w:val="000000"/>
          <w:sz w:val="28"/>
        </w:rPr>
        <w:t>
      Күні 20__ жылғы "__" ___________</w:t>
      </w:r>
    </w:p>
    <w:bookmarkEnd w:id="158"/>
    <w:bookmarkStart w:name="z178" w:id="159"/>
    <w:p>
      <w:pPr>
        <w:spacing w:after="0"/>
        <w:ind w:left="0"/>
        <w:jc w:val="both"/>
      </w:pPr>
      <w:r>
        <w:rPr>
          <w:rFonts w:ascii="Times New Roman"/>
          <w:b w:val="false"/>
          <w:i w:val="false"/>
          <w:color w:val="000000"/>
          <w:sz w:val="28"/>
        </w:rPr>
        <w:t>
      Мөрдің орны</w:t>
      </w:r>
    </w:p>
    <w:bookmarkEnd w:id="159"/>
    <w:bookmarkStart w:name="z179" w:id="160"/>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60"/>
    <w:bookmarkStart w:name="z180" w:id="161"/>
    <w:p>
      <w:pPr>
        <w:spacing w:after="0"/>
        <w:ind w:left="0"/>
        <w:jc w:val="both"/>
      </w:pPr>
      <w:r>
        <w:rPr>
          <w:rFonts w:ascii="Times New Roman"/>
          <w:b w:val="false"/>
          <w:i w:val="false"/>
          <w:color w:val="000000"/>
          <w:sz w:val="28"/>
        </w:rPr>
        <w:t>
      6-бөлім. Ақыл-есі кеміс балаларға арналған, мүгедектігі бар қарт адамдарға арналған интернат-үйлерiнің, психоневрологиялық интернаттардың, сондай-ақ облыстық, қалалық, аудандық медициналық-әлеуметтiк сараптама комиссияларының, санаторийлердің желісі, штаттары, контингенттері туралы мәліметтер</w:t>
      </w:r>
    </w:p>
    <w:bookmarkEnd w:id="161"/>
    <w:bookmarkStart w:name="z181" w:id="1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1-6-ҰЖШК нысаны</w:t>
      </w:r>
    </w:p>
    <w:bookmarkEnd w:id="162"/>
    <w:bookmarkStart w:name="z182" w:id="1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63"/>
    <w:bookmarkStart w:name="z183" w:id="164"/>
    <w:p>
      <w:pPr>
        <w:spacing w:after="0"/>
        <w:ind w:left="0"/>
        <w:jc w:val="both"/>
      </w:pPr>
      <w:r>
        <w:rPr>
          <w:rFonts w:ascii="Times New Roman"/>
          <w:b w:val="false"/>
          <w:i w:val="false"/>
          <w:color w:val="000000"/>
          <w:sz w:val="28"/>
        </w:rPr>
        <w:t>
      мемлекеттік мекемелер ______________</w:t>
      </w:r>
    </w:p>
    <w:bookmarkEnd w:id="164"/>
    <w:bookmarkStart w:name="z184" w:id="165"/>
    <w:p>
      <w:pPr>
        <w:spacing w:after="0"/>
        <w:ind w:left="0"/>
        <w:jc w:val="both"/>
      </w:pPr>
      <w:r>
        <w:rPr>
          <w:rFonts w:ascii="Times New Roman"/>
          <w:b w:val="false"/>
          <w:i w:val="false"/>
          <w:color w:val="000000"/>
          <w:sz w:val="28"/>
        </w:rPr>
        <w:t>
      қазыналық кәсіпорындар (ЖСН/БСН) _____________</w:t>
      </w:r>
    </w:p>
    <w:bookmarkEnd w:id="165"/>
    <w:bookmarkStart w:name="z185" w:id="166"/>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Сандық</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8"/>
          <w:p>
            <w:pPr>
              <w:spacing w:after="20"/>
              <w:ind w:left="20"/>
              <w:jc w:val="both"/>
            </w:pPr>
            <w:r>
              <w:rPr>
                <w:rFonts w:ascii="Times New Roman"/>
                <w:b w:val="false"/>
                <w:i w:val="false"/>
                <w:color w:val="000000"/>
                <w:sz w:val="20"/>
              </w:rPr>
              <w:t>
20__</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жыл</w:t>
            </w:r>
          </w:p>
          <w:bookmarkEnd w:id="169"/>
          <w:p>
            <w:pPr>
              <w:spacing w:after="20"/>
              <w:ind w:left="20"/>
              <w:jc w:val="both"/>
            </w:pPr>
            <w:r>
              <w:rPr>
                <w:rFonts w:ascii="Times New Roman"/>
                <w:b w:val="false"/>
                <w:i w:val="false"/>
                <w:color w:val="000000"/>
                <w:sz w:val="20"/>
              </w:rPr>
              <w:t>
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жыл</w:t>
            </w:r>
          </w:p>
          <w:bookmarkEnd w:id="170"/>
          <w:p>
            <w:pPr>
              <w:spacing w:after="20"/>
              <w:ind w:left="20"/>
              <w:jc w:val="both"/>
            </w:pPr>
            <w:r>
              <w:rPr>
                <w:rFonts w:ascii="Times New Roman"/>
                <w:b w:val="false"/>
                <w:i w:val="false"/>
                <w:color w:val="000000"/>
                <w:sz w:val="20"/>
              </w:rPr>
              <w:t>
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төсектің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1"/>
    <w:p>
      <w:pPr>
        <w:spacing w:after="0"/>
        <w:ind w:left="0"/>
        <w:jc w:val="both"/>
      </w:pPr>
      <w:r>
        <w:rPr>
          <w:rFonts w:ascii="Times New Roman"/>
          <w:b w:val="false"/>
          <w:i w:val="false"/>
          <w:color w:val="000000"/>
          <w:sz w:val="28"/>
        </w:rPr>
        <w:t>
      Ұйымның атауы ________________________________________</w:t>
      </w:r>
    </w:p>
    <w:bookmarkEnd w:id="171"/>
    <w:bookmarkStart w:name="z193" w:id="172"/>
    <w:p>
      <w:pPr>
        <w:spacing w:after="0"/>
        <w:ind w:left="0"/>
        <w:jc w:val="both"/>
      </w:pPr>
      <w:r>
        <w:rPr>
          <w:rFonts w:ascii="Times New Roman"/>
          <w:b w:val="false"/>
          <w:i w:val="false"/>
          <w:color w:val="000000"/>
          <w:sz w:val="28"/>
        </w:rPr>
        <w:t>
      Мекенжайы ________________________________________</w:t>
      </w:r>
    </w:p>
    <w:bookmarkEnd w:id="172"/>
    <w:bookmarkStart w:name="z194" w:id="173"/>
    <w:p>
      <w:pPr>
        <w:spacing w:after="0"/>
        <w:ind w:left="0"/>
        <w:jc w:val="both"/>
      </w:pPr>
      <w:r>
        <w:rPr>
          <w:rFonts w:ascii="Times New Roman"/>
          <w:b w:val="false"/>
          <w:i w:val="false"/>
          <w:color w:val="000000"/>
          <w:sz w:val="28"/>
        </w:rPr>
        <w:t>
      Телефоны ________________________________________</w:t>
      </w:r>
    </w:p>
    <w:bookmarkEnd w:id="173"/>
    <w:bookmarkStart w:name="z195" w:id="174"/>
    <w:p>
      <w:pPr>
        <w:spacing w:after="0"/>
        <w:ind w:left="0"/>
        <w:jc w:val="both"/>
      </w:pPr>
      <w:r>
        <w:rPr>
          <w:rFonts w:ascii="Times New Roman"/>
          <w:b w:val="false"/>
          <w:i w:val="false"/>
          <w:color w:val="000000"/>
          <w:sz w:val="28"/>
        </w:rPr>
        <w:t>
      Электрондық пошта мекенжайы _________________________________</w:t>
      </w:r>
    </w:p>
    <w:bookmarkEnd w:id="174"/>
    <w:bookmarkStart w:name="z196" w:id="175"/>
    <w:p>
      <w:pPr>
        <w:spacing w:after="0"/>
        <w:ind w:left="0"/>
        <w:jc w:val="both"/>
      </w:pPr>
      <w:r>
        <w:rPr>
          <w:rFonts w:ascii="Times New Roman"/>
          <w:b w:val="false"/>
          <w:i w:val="false"/>
          <w:color w:val="000000"/>
          <w:sz w:val="28"/>
        </w:rPr>
        <w:t>
      Орындаушы ________________________________________</w:t>
      </w:r>
    </w:p>
    <w:bookmarkEnd w:id="175"/>
    <w:bookmarkStart w:name="z197" w:id="176"/>
    <w:p>
      <w:pPr>
        <w:spacing w:after="0"/>
        <w:ind w:left="0"/>
        <w:jc w:val="both"/>
      </w:pPr>
      <w:r>
        <w:rPr>
          <w:rFonts w:ascii="Times New Roman"/>
          <w:b w:val="false"/>
          <w:i w:val="false"/>
          <w:color w:val="000000"/>
          <w:sz w:val="28"/>
        </w:rPr>
        <w:t>
      тегін, атын, әкесінің атын (ол болған жағдайда)</w:t>
      </w:r>
    </w:p>
    <w:bookmarkEnd w:id="176"/>
    <w:bookmarkStart w:name="z198" w:id="177"/>
    <w:p>
      <w:pPr>
        <w:spacing w:after="0"/>
        <w:ind w:left="0"/>
        <w:jc w:val="both"/>
      </w:pPr>
      <w:r>
        <w:rPr>
          <w:rFonts w:ascii="Times New Roman"/>
          <w:b w:val="false"/>
          <w:i w:val="false"/>
          <w:color w:val="000000"/>
          <w:sz w:val="28"/>
        </w:rPr>
        <w:t>
      қолы ____________</w:t>
      </w:r>
    </w:p>
    <w:bookmarkEnd w:id="177"/>
    <w:bookmarkStart w:name="z199" w:id="178"/>
    <w:p>
      <w:pPr>
        <w:spacing w:after="0"/>
        <w:ind w:left="0"/>
        <w:jc w:val="both"/>
      </w:pPr>
      <w:r>
        <w:rPr>
          <w:rFonts w:ascii="Times New Roman"/>
          <w:b w:val="false"/>
          <w:i w:val="false"/>
          <w:color w:val="000000"/>
          <w:sz w:val="28"/>
        </w:rPr>
        <w:t>
      Басшы немесе оның міндетін атқарушы адам</w:t>
      </w:r>
    </w:p>
    <w:bookmarkEnd w:id="178"/>
    <w:bookmarkStart w:name="z200" w:id="179"/>
    <w:p>
      <w:pPr>
        <w:spacing w:after="0"/>
        <w:ind w:left="0"/>
        <w:jc w:val="both"/>
      </w:pPr>
      <w:r>
        <w:rPr>
          <w:rFonts w:ascii="Times New Roman"/>
          <w:b w:val="false"/>
          <w:i w:val="false"/>
          <w:color w:val="000000"/>
          <w:sz w:val="28"/>
        </w:rPr>
        <w:t>
      ________________________________________________________________</w:t>
      </w:r>
    </w:p>
    <w:bookmarkEnd w:id="179"/>
    <w:bookmarkStart w:name="z201" w:id="180"/>
    <w:p>
      <w:pPr>
        <w:spacing w:after="0"/>
        <w:ind w:left="0"/>
        <w:jc w:val="both"/>
      </w:pPr>
      <w:r>
        <w:rPr>
          <w:rFonts w:ascii="Times New Roman"/>
          <w:b w:val="false"/>
          <w:i w:val="false"/>
          <w:color w:val="000000"/>
          <w:sz w:val="28"/>
        </w:rPr>
        <w:t>
      тегін, атын, әкесінің атын (ол болған жағдайда)</w:t>
      </w:r>
    </w:p>
    <w:bookmarkEnd w:id="180"/>
    <w:bookmarkStart w:name="z202" w:id="181"/>
    <w:p>
      <w:pPr>
        <w:spacing w:after="0"/>
        <w:ind w:left="0"/>
        <w:jc w:val="both"/>
      </w:pPr>
      <w:r>
        <w:rPr>
          <w:rFonts w:ascii="Times New Roman"/>
          <w:b w:val="false"/>
          <w:i w:val="false"/>
          <w:color w:val="000000"/>
          <w:sz w:val="28"/>
        </w:rPr>
        <w:t>
      қолы ____________</w:t>
      </w:r>
    </w:p>
    <w:bookmarkEnd w:id="181"/>
    <w:bookmarkStart w:name="z203" w:id="182"/>
    <w:p>
      <w:pPr>
        <w:spacing w:after="0"/>
        <w:ind w:left="0"/>
        <w:jc w:val="both"/>
      </w:pPr>
      <w:r>
        <w:rPr>
          <w:rFonts w:ascii="Times New Roman"/>
          <w:b w:val="false"/>
          <w:i w:val="false"/>
          <w:color w:val="000000"/>
          <w:sz w:val="28"/>
        </w:rPr>
        <w:t>
      Күні 20__ жылғы "__" ___________</w:t>
      </w:r>
    </w:p>
    <w:bookmarkEnd w:id="182"/>
    <w:bookmarkStart w:name="z204" w:id="183"/>
    <w:p>
      <w:pPr>
        <w:spacing w:after="0"/>
        <w:ind w:left="0"/>
        <w:jc w:val="both"/>
      </w:pPr>
      <w:r>
        <w:rPr>
          <w:rFonts w:ascii="Times New Roman"/>
          <w:b w:val="false"/>
          <w:i w:val="false"/>
          <w:color w:val="000000"/>
          <w:sz w:val="28"/>
        </w:rPr>
        <w:t>
      Мөрдің орны</w:t>
      </w:r>
    </w:p>
    <w:bookmarkEnd w:id="183"/>
    <w:bookmarkStart w:name="z205" w:id="18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84"/>
    <w:bookmarkStart w:name="z206" w:id="185"/>
    <w:p>
      <w:pPr>
        <w:spacing w:after="0"/>
        <w:ind w:left="0"/>
        <w:jc w:val="both"/>
      </w:pPr>
      <w:r>
        <w:rPr>
          <w:rFonts w:ascii="Times New Roman"/>
          <w:b w:val="false"/>
          <w:i w:val="false"/>
          <w:color w:val="000000"/>
          <w:sz w:val="28"/>
        </w:rPr>
        <w:t>
      7-бөлім. Үйде әлеуметтiк көмек көрсететiн аумақтық орталықтар мен бөлiмдердің желісі, штаттары, контингенттері туралы мәліметтер</w:t>
      </w:r>
    </w:p>
    <w:bookmarkEnd w:id="185"/>
    <w:bookmarkStart w:name="z207" w:id="1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1-7-ҰЖШК нысаны</w:t>
      </w:r>
    </w:p>
    <w:bookmarkEnd w:id="186"/>
    <w:bookmarkStart w:name="z208" w:id="1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87"/>
    <w:bookmarkStart w:name="z209" w:id="188"/>
    <w:p>
      <w:pPr>
        <w:spacing w:after="0"/>
        <w:ind w:left="0"/>
        <w:jc w:val="both"/>
      </w:pPr>
      <w:r>
        <w:rPr>
          <w:rFonts w:ascii="Times New Roman"/>
          <w:b w:val="false"/>
          <w:i w:val="false"/>
          <w:color w:val="000000"/>
          <w:sz w:val="28"/>
        </w:rPr>
        <w:t>
      мемлекеттік мекемелер ______________</w:t>
      </w:r>
    </w:p>
    <w:bookmarkEnd w:id="188"/>
    <w:bookmarkStart w:name="z210" w:id="189"/>
    <w:p>
      <w:pPr>
        <w:spacing w:after="0"/>
        <w:ind w:left="0"/>
        <w:jc w:val="both"/>
      </w:pPr>
      <w:r>
        <w:rPr>
          <w:rFonts w:ascii="Times New Roman"/>
          <w:b w:val="false"/>
          <w:i w:val="false"/>
          <w:color w:val="000000"/>
          <w:sz w:val="28"/>
        </w:rPr>
        <w:t>
      қазыналық кәсіпорындар (ЖСН/БСН) _____________</w:t>
      </w:r>
    </w:p>
    <w:bookmarkEnd w:id="189"/>
    <w:bookmarkStart w:name="z211" w:id="19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көрсетiлетiн әлеуметтiк көмек бөлiмшесi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xml:space="preserve">
 Көлiк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құралдарының </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2"/>
          <w:p>
            <w:pPr>
              <w:spacing w:after="20"/>
              <w:ind w:left="20"/>
              <w:jc w:val="both"/>
            </w:pPr>
            <w:r>
              <w:rPr>
                <w:rFonts w:ascii="Times New Roman"/>
                <w:b w:val="false"/>
                <w:i w:val="false"/>
                <w:color w:val="000000"/>
                <w:sz w:val="20"/>
              </w:rPr>
              <w:t>
жалға берiлетiн</w:t>
            </w:r>
          </w:p>
          <w:bookmarkEnd w:id="192"/>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3"/>
          <w:p>
            <w:pPr>
              <w:spacing w:after="20"/>
              <w:ind w:left="20"/>
              <w:jc w:val="both"/>
            </w:pPr>
            <w:r>
              <w:rPr>
                <w:rFonts w:ascii="Times New Roman"/>
                <w:b w:val="false"/>
                <w:i w:val="false"/>
                <w:color w:val="000000"/>
                <w:sz w:val="20"/>
              </w:rPr>
              <w:t>
Жалға алынатын</w:t>
            </w:r>
          </w:p>
          <w:bookmarkEnd w:id="193"/>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көрсетiлетiндердiң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4"/>
          <w:p>
            <w:pPr>
              <w:spacing w:after="20"/>
              <w:ind w:left="20"/>
              <w:jc w:val="both"/>
            </w:pPr>
            <w:r>
              <w:rPr>
                <w:rFonts w:ascii="Times New Roman"/>
                <w:b w:val="false"/>
                <w:i w:val="false"/>
                <w:color w:val="000000"/>
                <w:sz w:val="20"/>
              </w:rPr>
              <w:t>
аумақтық</w:t>
            </w:r>
          </w:p>
          <w:bookmarkEnd w:id="194"/>
          <w:p>
            <w:pPr>
              <w:spacing w:after="20"/>
              <w:ind w:left="20"/>
              <w:jc w:val="both"/>
            </w:pPr>
            <w:r>
              <w:rPr>
                <w:rFonts w:ascii="Times New Roman"/>
                <w:b w:val="false"/>
                <w:i w:val="false"/>
                <w:color w:val="000000"/>
                <w:sz w:val="20"/>
              </w:rPr>
              <w:t>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әлеуметтiк көмек көрсету бөлiмi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5"/>
    <w:p>
      <w:pPr>
        <w:spacing w:after="0"/>
        <w:ind w:left="0"/>
        <w:jc w:val="both"/>
      </w:pPr>
      <w:r>
        <w:rPr>
          <w:rFonts w:ascii="Times New Roman"/>
          <w:b w:val="false"/>
          <w:i w:val="false"/>
          <w:color w:val="000000"/>
          <w:sz w:val="28"/>
        </w:rPr>
        <w:t>
      Ұйымның атауы ________________________________________</w:t>
      </w:r>
    </w:p>
    <w:bookmarkEnd w:id="195"/>
    <w:bookmarkStart w:name="z218" w:id="196"/>
    <w:p>
      <w:pPr>
        <w:spacing w:after="0"/>
        <w:ind w:left="0"/>
        <w:jc w:val="both"/>
      </w:pPr>
      <w:r>
        <w:rPr>
          <w:rFonts w:ascii="Times New Roman"/>
          <w:b w:val="false"/>
          <w:i w:val="false"/>
          <w:color w:val="000000"/>
          <w:sz w:val="28"/>
        </w:rPr>
        <w:t>
      Мекенжайы ________________________________________</w:t>
      </w:r>
    </w:p>
    <w:bookmarkEnd w:id="196"/>
    <w:bookmarkStart w:name="z219" w:id="197"/>
    <w:p>
      <w:pPr>
        <w:spacing w:after="0"/>
        <w:ind w:left="0"/>
        <w:jc w:val="both"/>
      </w:pPr>
      <w:r>
        <w:rPr>
          <w:rFonts w:ascii="Times New Roman"/>
          <w:b w:val="false"/>
          <w:i w:val="false"/>
          <w:color w:val="000000"/>
          <w:sz w:val="28"/>
        </w:rPr>
        <w:t>
      Телефоны ________________________________________</w:t>
      </w:r>
    </w:p>
    <w:bookmarkEnd w:id="197"/>
    <w:bookmarkStart w:name="z220" w:id="198"/>
    <w:p>
      <w:pPr>
        <w:spacing w:after="0"/>
        <w:ind w:left="0"/>
        <w:jc w:val="both"/>
      </w:pPr>
      <w:r>
        <w:rPr>
          <w:rFonts w:ascii="Times New Roman"/>
          <w:b w:val="false"/>
          <w:i w:val="false"/>
          <w:color w:val="000000"/>
          <w:sz w:val="28"/>
        </w:rPr>
        <w:t>
      Электрондық пошта мекенжайы _____________________________________</w:t>
      </w:r>
    </w:p>
    <w:bookmarkEnd w:id="198"/>
    <w:bookmarkStart w:name="z221" w:id="199"/>
    <w:p>
      <w:pPr>
        <w:spacing w:after="0"/>
        <w:ind w:left="0"/>
        <w:jc w:val="both"/>
      </w:pPr>
      <w:r>
        <w:rPr>
          <w:rFonts w:ascii="Times New Roman"/>
          <w:b w:val="false"/>
          <w:i w:val="false"/>
          <w:color w:val="000000"/>
          <w:sz w:val="28"/>
        </w:rPr>
        <w:t>
      Орындаушы ________________________________________</w:t>
      </w:r>
    </w:p>
    <w:bookmarkEnd w:id="199"/>
    <w:bookmarkStart w:name="z222" w:id="200"/>
    <w:p>
      <w:pPr>
        <w:spacing w:after="0"/>
        <w:ind w:left="0"/>
        <w:jc w:val="both"/>
      </w:pPr>
      <w:r>
        <w:rPr>
          <w:rFonts w:ascii="Times New Roman"/>
          <w:b w:val="false"/>
          <w:i w:val="false"/>
          <w:color w:val="000000"/>
          <w:sz w:val="28"/>
        </w:rPr>
        <w:t>
      тегін, атын, әкесінің атын (ол болған жағдайда)</w:t>
      </w:r>
    </w:p>
    <w:bookmarkEnd w:id="200"/>
    <w:bookmarkStart w:name="z223" w:id="201"/>
    <w:p>
      <w:pPr>
        <w:spacing w:after="0"/>
        <w:ind w:left="0"/>
        <w:jc w:val="both"/>
      </w:pPr>
      <w:r>
        <w:rPr>
          <w:rFonts w:ascii="Times New Roman"/>
          <w:b w:val="false"/>
          <w:i w:val="false"/>
          <w:color w:val="000000"/>
          <w:sz w:val="28"/>
        </w:rPr>
        <w:t>
      қолы ____________</w:t>
      </w:r>
    </w:p>
    <w:bookmarkEnd w:id="201"/>
    <w:bookmarkStart w:name="z224" w:id="202"/>
    <w:p>
      <w:pPr>
        <w:spacing w:after="0"/>
        <w:ind w:left="0"/>
        <w:jc w:val="both"/>
      </w:pPr>
      <w:r>
        <w:rPr>
          <w:rFonts w:ascii="Times New Roman"/>
          <w:b w:val="false"/>
          <w:i w:val="false"/>
          <w:color w:val="000000"/>
          <w:sz w:val="28"/>
        </w:rPr>
        <w:t>
      Басшы немесе оның міндетін атқарушы адам___________________________________</w:t>
      </w:r>
    </w:p>
    <w:bookmarkEnd w:id="202"/>
    <w:bookmarkStart w:name="z225" w:id="203"/>
    <w:p>
      <w:pPr>
        <w:spacing w:after="0"/>
        <w:ind w:left="0"/>
        <w:jc w:val="both"/>
      </w:pPr>
      <w:r>
        <w:rPr>
          <w:rFonts w:ascii="Times New Roman"/>
          <w:b w:val="false"/>
          <w:i w:val="false"/>
          <w:color w:val="000000"/>
          <w:sz w:val="28"/>
        </w:rPr>
        <w:t>
      тегін, атын, әкесінің атын (ол болған жағдайда)</w:t>
      </w:r>
    </w:p>
    <w:bookmarkEnd w:id="203"/>
    <w:bookmarkStart w:name="z226" w:id="204"/>
    <w:p>
      <w:pPr>
        <w:spacing w:after="0"/>
        <w:ind w:left="0"/>
        <w:jc w:val="both"/>
      </w:pPr>
      <w:r>
        <w:rPr>
          <w:rFonts w:ascii="Times New Roman"/>
          <w:b w:val="false"/>
          <w:i w:val="false"/>
          <w:color w:val="000000"/>
          <w:sz w:val="28"/>
        </w:rPr>
        <w:t>
      қолы ____________</w:t>
      </w:r>
    </w:p>
    <w:bookmarkEnd w:id="204"/>
    <w:bookmarkStart w:name="z227" w:id="205"/>
    <w:p>
      <w:pPr>
        <w:spacing w:after="0"/>
        <w:ind w:left="0"/>
        <w:jc w:val="both"/>
      </w:pPr>
      <w:r>
        <w:rPr>
          <w:rFonts w:ascii="Times New Roman"/>
          <w:b w:val="false"/>
          <w:i w:val="false"/>
          <w:color w:val="000000"/>
          <w:sz w:val="28"/>
        </w:rPr>
        <w:t>
      Күні 20__ жылғы "__" ___________</w:t>
      </w:r>
    </w:p>
    <w:bookmarkEnd w:id="205"/>
    <w:bookmarkStart w:name="z228" w:id="206"/>
    <w:p>
      <w:pPr>
        <w:spacing w:after="0"/>
        <w:ind w:left="0"/>
        <w:jc w:val="both"/>
      </w:pPr>
      <w:r>
        <w:rPr>
          <w:rFonts w:ascii="Times New Roman"/>
          <w:b w:val="false"/>
          <w:i w:val="false"/>
          <w:color w:val="000000"/>
          <w:sz w:val="28"/>
        </w:rPr>
        <w:t>
      Мөрдің орны</w:t>
      </w:r>
    </w:p>
    <w:bookmarkEnd w:id="206"/>
    <w:bookmarkStart w:name="z229" w:id="207"/>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07"/>
    <w:bookmarkStart w:name="z230" w:id="208"/>
    <w:p>
      <w:pPr>
        <w:spacing w:after="0"/>
        <w:ind w:left="0"/>
        <w:jc w:val="both"/>
      </w:pPr>
      <w:r>
        <w:rPr>
          <w:rFonts w:ascii="Times New Roman"/>
          <w:b w:val="false"/>
          <w:i w:val="false"/>
          <w:color w:val="000000"/>
          <w:sz w:val="28"/>
        </w:rPr>
        <w:t>
      8-бөлім. Белгілі бір тұрғылықты жері жоқ адамдарды әлеуметтік бейімдеу жөніндегі бағдарламалар бойынша желі, штаттар, контингенттер туралы мәліметтер</w:t>
      </w:r>
    </w:p>
    <w:bookmarkEnd w:id="208"/>
    <w:bookmarkStart w:name="z231" w:id="2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1-8-ҰЖШК нысаны</w:t>
      </w:r>
    </w:p>
    <w:bookmarkEnd w:id="209"/>
    <w:bookmarkStart w:name="z232" w:id="2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10"/>
    <w:bookmarkStart w:name="z233" w:id="211"/>
    <w:p>
      <w:pPr>
        <w:spacing w:after="0"/>
        <w:ind w:left="0"/>
        <w:jc w:val="both"/>
      </w:pPr>
      <w:r>
        <w:rPr>
          <w:rFonts w:ascii="Times New Roman"/>
          <w:b w:val="false"/>
          <w:i w:val="false"/>
          <w:color w:val="000000"/>
          <w:sz w:val="28"/>
        </w:rPr>
        <w:t>
      мемлекеттік мекемелер ______________</w:t>
      </w:r>
    </w:p>
    <w:bookmarkEnd w:id="211"/>
    <w:bookmarkStart w:name="z234" w:id="212"/>
    <w:p>
      <w:pPr>
        <w:spacing w:after="0"/>
        <w:ind w:left="0"/>
        <w:jc w:val="both"/>
      </w:pPr>
      <w:r>
        <w:rPr>
          <w:rFonts w:ascii="Times New Roman"/>
          <w:b w:val="false"/>
          <w:i w:val="false"/>
          <w:color w:val="000000"/>
          <w:sz w:val="28"/>
        </w:rPr>
        <w:t>
      қазыналық кәсіпорындар (ЖСН/БСН) _____________</w:t>
      </w:r>
    </w:p>
    <w:bookmarkEnd w:id="212"/>
    <w:bookmarkStart w:name="z235" w:id="213"/>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Жылына</w:t>
            </w:r>
          </w:p>
          <w:bookmarkEnd w:id="214"/>
          <w:p>
            <w:pPr>
              <w:spacing w:after="20"/>
              <w:ind w:left="20"/>
              <w:jc w:val="both"/>
            </w:pPr>
            <w:r>
              <w:rPr>
                <w:rFonts w:ascii="Times New Roman"/>
                <w:b w:val="false"/>
                <w:i w:val="false"/>
                <w:color w:val="000000"/>
                <w:sz w:val="20"/>
              </w:rPr>
              <w:t>
дәрігерлік ңатынау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5"/>
    <w:p>
      <w:pPr>
        <w:spacing w:after="0"/>
        <w:ind w:left="0"/>
        <w:jc w:val="both"/>
      </w:pPr>
      <w:r>
        <w:rPr>
          <w:rFonts w:ascii="Times New Roman"/>
          <w:b w:val="false"/>
          <w:i w:val="false"/>
          <w:color w:val="000000"/>
          <w:sz w:val="28"/>
        </w:rPr>
        <w:t>
      Ұйымның атауы ________________________________________</w:t>
      </w:r>
    </w:p>
    <w:bookmarkEnd w:id="215"/>
    <w:bookmarkStart w:name="z238" w:id="216"/>
    <w:p>
      <w:pPr>
        <w:spacing w:after="0"/>
        <w:ind w:left="0"/>
        <w:jc w:val="both"/>
      </w:pPr>
      <w:r>
        <w:rPr>
          <w:rFonts w:ascii="Times New Roman"/>
          <w:b w:val="false"/>
          <w:i w:val="false"/>
          <w:color w:val="000000"/>
          <w:sz w:val="28"/>
        </w:rPr>
        <w:t>
      Мекенжайы ________________________________________</w:t>
      </w:r>
    </w:p>
    <w:bookmarkEnd w:id="216"/>
    <w:bookmarkStart w:name="z239" w:id="217"/>
    <w:p>
      <w:pPr>
        <w:spacing w:after="0"/>
        <w:ind w:left="0"/>
        <w:jc w:val="both"/>
      </w:pPr>
      <w:r>
        <w:rPr>
          <w:rFonts w:ascii="Times New Roman"/>
          <w:b w:val="false"/>
          <w:i w:val="false"/>
          <w:color w:val="000000"/>
          <w:sz w:val="28"/>
        </w:rPr>
        <w:t>
      Телефоны ________________________________________</w:t>
      </w:r>
    </w:p>
    <w:bookmarkEnd w:id="217"/>
    <w:bookmarkStart w:name="z240" w:id="218"/>
    <w:p>
      <w:pPr>
        <w:spacing w:after="0"/>
        <w:ind w:left="0"/>
        <w:jc w:val="both"/>
      </w:pPr>
      <w:r>
        <w:rPr>
          <w:rFonts w:ascii="Times New Roman"/>
          <w:b w:val="false"/>
          <w:i w:val="false"/>
          <w:color w:val="000000"/>
          <w:sz w:val="28"/>
        </w:rPr>
        <w:t>
      Электрондық пошта мекенжайы ______________________________________</w:t>
      </w:r>
    </w:p>
    <w:bookmarkEnd w:id="218"/>
    <w:bookmarkStart w:name="z241" w:id="219"/>
    <w:p>
      <w:pPr>
        <w:spacing w:after="0"/>
        <w:ind w:left="0"/>
        <w:jc w:val="both"/>
      </w:pPr>
      <w:r>
        <w:rPr>
          <w:rFonts w:ascii="Times New Roman"/>
          <w:b w:val="false"/>
          <w:i w:val="false"/>
          <w:color w:val="000000"/>
          <w:sz w:val="28"/>
        </w:rPr>
        <w:t>
      Орындаушы _________________________________________________</w:t>
      </w:r>
    </w:p>
    <w:bookmarkEnd w:id="219"/>
    <w:bookmarkStart w:name="z242" w:id="220"/>
    <w:p>
      <w:pPr>
        <w:spacing w:after="0"/>
        <w:ind w:left="0"/>
        <w:jc w:val="both"/>
      </w:pPr>
      <w:r>
        <w:rPr>
          <w:rFonts w:ascii="Times New Roman"/>
          <w:b w:val="false"/>
          <w:i w:val="false"/>
          <w:color w:val="000000"/>
          <w:sz w:val="28"/>
        </w:rPr>
        <w:t>
      тегін, атын, әкесінің атын (ол болған жағдайда)</w:t>
      </w:r>
    </w:p>
    <w:bookmarkEnd w:id="220"/>
    <w:bookmarkStart w:name="z243" w:id="221"/>
    <w:p>
      <w:pPr>
        <w:spacing w:after="0"/>
        <w:ind w:left="0"/>
        <w:jc w:val="both"/>
      </w:pPr>
      <w:r>
        <w:rPr>
          <w:rFonts w:ascii="Times New Roman"/>
          <w:b w:val="false"/>
          <w:i w:val="false"/>
          <w:color w:val="000000"/>
          <w:sz w:val="28"/>
        </w:rPr>
        <w:t>
      қолы ____________</w:t>
      </w:r>
    </w:p>
    <w:bookmarkEnd w:id="221"/>
    <w:bookmarkStart w:name="z244" w:id="222"/>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222"/>
    <w:bookmarkStart w:name="z245" w:id="223"/>
    <w:p>
      <w:pPr>
        <w:spacing w:after="0"/>
        <w:ind w:left="0"/>
        <w:jc w:val="both"/>
      </w:pPr>
      <w:r>
        <w:rPr>
          <w:rFonts w:ascii="Times New Roman"/>
          <w:b w:val="false"/>
          <w:i w:val="false"/>
          <w:color w:val="000000"/>
          <w:sz w:val="28"/>
        </w:rPr>
        <w:t>
      тегін, атын, әкесінің атын (ол болған жағдайда)</w:t>
      </w:r>
    </w:p>
    <w:bookmarkEnd w:id="223"/>
    <w:bookmarkStart w:name="z246" w:id="224"/>
    <w:p>
      <w:pPr>
        <w:spacing w:after="0"/>
        <w:ind w:left="0"/>
        <w:jc w:val="both"/>
      </w:pPr>
      <w:r>
        <w:rPr>
          <w:rFonts w:ascii="Times New Roman"/>
          <w:b w:val="false"/>
          <w:i w:val="false"/>
          <w:color w:val="000000"/>
          <w:sz w:val="28"/>
        </w:rPr>
        <w:t>
      қолы ____________</w:t>
      </w:r>
    </w:p>
    <w:bookmarkEnd w:id="224"/>
    <w:bookmarkStart w:name="z247" w:id="225"/>
    <w:p>
      <w:pPr>
        <w:spacing w:after="0"/>
        <w:ind w:left="0"/>
        <w:jc w:val="both"/>
      </w:pPr>
      <w:r>
        <w:rPr>
          <w:rFonts w:ascii="Times New Roman"/>
          <w:b w:val="false"/>
          <w:i w:val="false"/>
          <w:color w:val="000000"/>
          <w:sz w:val="28"/>
        </w:rPr>
        <w:t>
      Күні 20__ жылғы "__" ___________</w:t>
      </w:r>
    </w:p>
    <w:bookmarkEnd w:id="225"/>
    <w:bookmarkStart w:name="z248" w:id="226"/>
    <w:p>
      <w:pPr>
        <w:spacing w:after="0"/>
        <w:ind w:left="0"/>
        <w:jc w:val="both"/>
      </w:pPr>
      <w:r>
        <w:rPr>
          <w:rFonts w:ascii="Times New Roman"/>
          <w:b w:val="false"/>
          <w:i w:val="false"/>
          <w:color w:val="000000"/>
          <w:sz w:val="28"/>
        </w:rPr>
        <w:t>
      Мөрдің орны</w:t>
      </w:r>
    </w:p>
    <w:bookmarkEnd w:id="226"/>
    <w:bookmarkStart w:name="z249" w:id="227"/>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27"/>
    <w:bookmarkStart w:name="z250" w:id="228"/>
    <w:p>
      <w:pPr>
        <w:spacing w:after="0"/>
        <w:ind w:left="0"/>
        <w:jc w:val="both"/>
      </w:pPr>
      <w:r>
        <w:rPr>
          <w:rFonts w:ascii="Times New Roman"/>
          <w:b w:val="false"/>
          <w:i w:val="false"/>
          <w:color w:val="000000"/>
          <w:sz w:val="28"/>
        </w:rPr>
        <w:t>
      9-бөлім. Табиғи ресурстар және табиғатты пайдалану ұйымдарының, орман шаруашылығы мекемелерінің желі, штаттары, контингенттері туралы мәліметтер</w:t>
      </w:r>
    </w:p>
    <w:bookmarkEnd w:id="228"/>
    <w:bookmarkStart w:name="z251" w:id="2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1-9-ҰЖШК нысаны</w:t>
      </w:r>
    </w:p>
    <w:bookmarkEnd w:id="229"/>
    <w:bookmarkStart w:name="z252" w:id="2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30"/>
    <w:bookmarkStart w:name="z253" w:id="231"/>
    <w:p>
      <w:pPr>
        <w:spacing w:after="0"/>
        <w:ind w:left="0"/>
        <w:jc w:val="both"/>
      </w:pPr>
      <w:r>
        <w:rPr>
          <w:rFonts w:ascii="Times New Roman"/>
          <w:b w:val="false"/>
          <w:i w:val="false"/>
          <w:color w:val="000000"/>
          <w:sz w:val="28"/>
        </w:rPr>
        <w:t>
      мемлекеттік мекемелер ______________</w:t>
      </w:r>
    </w:p>
    <w:bookmarkEnd w:id="231"/>
    <w:bookmarkStart w:name="z254" w:id="232"/>
    <w:p>
      <w:pPr>
        <w:spacing w:after="0"/>
        <w:ind w:left="0"/>
        <w:jc w:val="both"/>
      </w:pPr>
      <w:r>
        <w:rPr>
          <w:rFonts w:ascii="Times New Roman"/>
          <w:b w:val="false"/>
          <w:i w:val="false"/>
          <w:color w:val="000000"/>
          <w:sz w:val="28"/>
        </w:rPr>
        <w:t>
      қазыналық кәсіпорындар (ЖСН/БСН) _____________</w:t>
      </w:r>
    </w:p>
    <w:bookmarkEnd w:id="232"/>
    <w:bookmarkStart w:name="z255" w:id="233"/>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жүргiзушiлері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құрал-жабдықтардың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4"/>
    <w:p>
      <w:pPr>
        <w:spacing w:after="0"/>
        <w:ind w:left="0"/>
        <w:jc w:val="both"/>
      </w:pPr>
      <w:r>
        <w:rPr>
          <w:rFonts w:ascii="Times New Roman"/>
          <w:b w:val="false"/>
          <w:i w:val="false"/>
          <w:color w:val="000000"/>
          <w:sz w:val="28"/>
        </w:rPr>
        <w:t>
      Ұйымның атауы ________________________________________</w:t>
      </w:r>
    </w:p>
    <w:bookmarkEnd w:id="234"/>
    <w:bookmarkStart w:name="z257" w:id="235"/>
    <w:p>
      <w:pPr>
        <w:spacing w:after="0"/>
        <w:ind w:left="0"/>
        <w:jc w:val="both"/>
      </w:pPr>
      <w:r>
        <w:rPr>
          <w:rFonts w:ascii="Times New Roman"/>
          <w:b w:val="false"/>
          <w:i w:val="false"/>
          <w:color w:val="000000"/>
          <w:sz w:val="28"/>
        </w:rPr>
        <w:t>
      Мекенжайы ________________________________________</w:t>
      </w:r>
    </w:p>
    <w:bookmarkEnd w:id="235"/>
    <w:bookmarkStart w:name="z258" w:id="236"/>
    <w:p>
      <w:pPr>
        <w:spacing w:after="0"/>
        <w:ind w:left="0"/>
        <w:jc w:val="both"/>
      </w:pPr>
      <w:r>
        <w:rPr>
          <w:rFonts w:ascii="Times New Roman"/>
          <w:b w:val="false"/>
          <w:i w:val="false"/>
          <w:color w:val="000000"/>
          <w:sz w:val="28"/>
        </w:rPr>
        <w:t>
      Телефоны ________________________________________</w:t>
      </w:r>
    </w:p>
    <w:bookmarkEnd w:id="236"/>
    <w:bookmarkStart w:name="z259" w:id="237"/>
    <w:p>
      <w:pPr>
        <w:spacing w:after="0"/>
        <w:ind w:left="0"/>
        <w:jc w:val="both"/>
      </w:pPr>
      <w:r>
        <w:rPr>
          <w:rFonts w:ascii="Times New Roman"/>
          <w:b w:val="false"/>
          <w:i w:val="false"/>
          <w:color w:val="000000"/>
          <w:sz w:val="28"/>
        </w:rPr>
        <w:t>
      Электрондық пошта мекенжайы ____________________________________</w:t>
      </w:r>
    </w:p>
    <w:bookmarkEnd w:id="237"/>
    <w:bookmarkStart w:name="z260" w:id="238"/>
    <w:p>
      <w:pPr>
        <w:spacing w:after="0"/>
        <w:ind w:left="0"/>
        <w:jc w:val="both"/>
      </w:pPr>
      <w:r>
        <w:rPr>
          <w:rFonts w:ascii="Times New Roman"/>
          <w:b w:val="false"/>
          <w:i w:val="false"/>
          <w:color w:val="000000"/>
          <w:sz w:val="28"/>
        </w:rPr>
        <w:t>
      Орындаушы ________________________________________</w:t>
      </w:r>
    </w:p>
    <w:bookmarkEnd w:id="238"/>
    <w:bookmarkStart w:name="z261" w:id="239"/>
    <w:p>
      <w:pPr>
        <w:spacing w:after="0"/>
        <w:ind w:left="0"/>
        <w:jc w:val="both"/>
      </w:pPr>
      <w:r>
        <w:rPr>
          <w:rFonts w:ascii="Times New Roman"/>
          <w:b w:val="false"/>
          <w:i w:val="false"/>
          <w:color w:val="000000"/>
          <w:sz w:val="28"/>
        </w:rPr>
        <w:t>
      тегін, атын, әкесінің атын (ол болған жағдайда)</w:t>
      </w:r>
    </w:p>
    <w:bookmarkEnd w:id="239"/>
    <w:bookmarkStart w:name="z262" w:id="240"/>
    <w:p>
      <w:pPr>
        <w:spacing w:after="0"/>
        <w:ind w:left="0"/>
        <w:jc w:val="both"/>
      </w:pPr>
      <w:r>
        <w:rPr>
          <w:rFonts w:ascii="Times New Roman"/>
          <w:b w:val="false"/>
          <w:i w:val="false"/>
          <w:color w:val="000000"/>
          <w:sz w:val="28"/>
        </w:rPr>
        <w:t>
      қолы ____________</w:t>
      </w:r>
    </w:p>
    <w:bookmarkEnd w:id="240"/>
    <w:bookmarkStart w:name="z263" w:id="241"/>
    <w:p>
      <w:pPr>
        <w:spacing w:after="0"/>
        <w:ind w:left="0"/>
        <w:jc w:val="both"/>
      </w:pPr>
      <w:r>
        <w:rPr>
          <w:rFonts w:ascii="Times New Roman"/>
          <w:b w:val="false"/>
          <w:i w:val="false"/>
          <w:color w:val="000000"/>
          <w:sz w:val="28"/>
        </w:rPr>
        <w:t>
      Басшы немесе оның міндетін атқарушы адам __________________________</w:t>
      </w:r>
    </w:p>
    <w:bookmarkEnd w:id="241"/>
    <w:bookmarkStart w:name="z264" w:id="242"/>
    <w:p>
      <w:pPr>
        <w:spacing w:after="0"/>
        <w:ind w:left="0"/>
        <w:jc w:val="both"/>
      </w:pPr>
      <w:r>
        <w:rPr>
          <w:rFonts w:ascii="Times New Roman"/>
          <w:b w:val="false"/>
          <w:i w:val="false"/>
          <w:color w:val="000000"/>
          <w:sz w:val="28"/>
        </w:rPr>
        <w:t>
      тегін, атын, әкесінің атын (ол болған жағдайда)</w:t>
      </w:r>
    </w:p>
    <w:bookmarkEnd w:id="242"/>
    <w:bookmarkStart w:name="z265" w:id="243"/>
    <w:p>
      <w:pPr>
        <w:spacing w:after="0"/>
        <w:ind w:left="0"/>
        <w:jc w:val="both"/>
      </w:pPr>
      <w:r>
        <w:rPr>
          <w:rFonts w:ascii="Times New Roman"/>
          <w:b w:val="false"/>
          <w:i w:val="false"/>
          <w:color w:val="000000"/>
          <w:sz w:val="28"/>
        </w:rPr>
        <w:t>
      қолы ____________</w:t>
      </w:r>
    </w:p>
    <w:bookmarkEnd w:id="243"/>
    <w:bookmarkStart w:name="z266" w:id="244"/>
    <w:p>
      <w:pPr>
        <w:spacing w:after="0"/>
        <w:ind w:left="0"/>
        <w:jc w:val="both"/>
      </w:pPr>
      <w:r>
        <w:rPr>
          <w:rFonts w:ascii="Times New Roman"/>
          <w:b w:val="false"/>
          <w:i w:val="false"/>
          <w:color w:val="000000"/>
          <w:sz w:val="28"/>
        </w:rPr>
        <w:t>
      Күні 20__ жылғы "__" ___________</w:t>
      </w:r>
    </w:p>
    <w:bookmarkEnd w:id="244"/>
    <w:bookmarkStart w:name="z267" w:id="245"/>
    <w:p>
      <w:pPr>
        <w:spacing w:after="0"/>
        <w:ind w:left="0"/>
        <w:jc w:val="both"/>
      </w:pPr>
      <w:r>
        <w:rPr>
          <w:rFonts w:ascii="Times New Roman"/>
          <w:b w:val="false"/>
          <w:i w:val="false"/>
          <w:color w:val="000000"/>
          <w:sz w:val="28"/>
        </w:rPr>
        <w:t>
      Мөрдің орны</w:t>
      </w:r>
    </w:p>
    <w:bookmarkEnd w:id="245"/>
    <w:bookmarkStart w:name="z268" w:id="246"/>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46"/>
    <w:bookmarkStart w:name="z269" w:id="247"/>
    <w:p>
      <w:pPr>
        <w:spacing w:after="0"/>
        <w:ind w:left="0"/>
        <w:jc w:val="both"/>
      </w:pPr>
      <w:r>
        <w:rPr>
          <w:rFonts w:ascii="Times New Roman"/>
          <w:b w:val="false"/>
          <w:i w:val="false"/>
          <w:color w:val="000000"/>
          <w:sz w:val="28"/>
        </w:rPr>
        <w:t>
      10-бөлім. Мектепке дейінгі балалар ұйымдары мен жетімханалардың, шағын орталықтардың желі, штаттары, контингенттері туралы мәліметтер</w:t>
      </w:r>
    </w:p>
    <w:bookmarkEnd w:id="247"/>
    <w:bookmarkStart w:name="z270" w:id="2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1-10-ҰЖШК нысаны</w:t>
      </w:r>
    </w:p>
    <w:bookmarkEnd w:id="248"/>
    <w:bookmarkStart w:name="z271" w:id="2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49"/>
    <w:bookmarkStart w:name="z272" w:id="250"/>
    <w:p>
      <w:pPr>
        <w:spacing w:after="0"/>
        <w:ind w:left="0"/>
        <w:jc w:val="both"/>
      </w:pPr>
      <w:r>
        <w:rPr>
          <w:rFonts w:ascii="Times New Roman"/>
          <w:b w:val="false"/>
          <w:i w:val="false"/>
          <w:color w:val="000000"/>
          <w:sz w:val="28"/>
        </w:rPr>
        <w:t>
      мемлекеттік мекемелер ______________</w:t>
      </w:r>
    </w:p>
    <w:bookmarkEnd w:id="250"/>
    <w:bookmarkStart w:name="z273" w:id="251"/>
    <w:p>
      <w:pPr>
        <w:spacing w:after="0"/>
        <w:ind w:left="0"/>
        <w:jc w:val="both"/>
      </w:pPr>
      <w:r>
        <w:rPr>
          <w:rFonts w:ascii="Times New Roman"/>
          <w:b w:val="false"/>
          <w:i w:val="false"/>
          <w:color w:val="000000"/>
          <w:sz w:val="28"/>
        </w:rPr>
        <w:t>
      қазыналық кәсіпорындар (ЖСН/БСН) _____________</w:t>
      </w:r>
    </w:p>
    <w:bookmarkEnd w:id="251"/>
    <w:bookmarkStart w:name="z274" w:id="252"/>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Сандық</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көрсеткіштердің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4"/>
          <w:p>
            <w:pPr>
              <w:spacing w:after="20"/>
              <w:ind w:left="20"/>
              <w:jc w:val="both"/>
            </w:pPr>
            <w:r>
              <w:rPr>
                <w:rFonts w:ascii="Times New Roman"/>
                <w:b w:val="false"/>
                <w:i w:val="false"/>
                <w:color w:val="000000"/>
                <w:sz w:val="20"/>
              </w:rPr>
              <w:t>
20___</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5"/>
          <w:p>
            <w:pPr>
              <w:spacing w:after="20"/>
              <w:ind w:left="20"/>
              <w:jc w:val="both"/>
            </w:pPr>
            <w:r>
              <w:rPr>
                <w:rFonts w:ascii="Times New Roman"/>
                <w:b w:val="false"/>
                <w:i w:val="false"/>
                <w:color w:val="000000"/>
                <w:sz w:val="20"/>
              </w:rPr>
              <w:t>
жылдың</w:t>
            </w:r>
          </w:p>
          <w:bookmarkEnd w:id="255"/>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жылдың</w:t>
            </w:r>
          </w:p>
          <w:bookmarkEnd w:id="256"/>
          <w:p>
            <w:pPr>
              <w:spacing w:after="20"/>
              <w:ind w:left="20"/>
              <w:jc w:val="both"/>
            </w:pPr>
            <w:r>
              <w:rPr>
                <w:rFonts w:ascii="Times New Roman"/>
                <w:b w:val="false"/>
                <w:i w:val="false"/>
                <w:color w:val="000000"/>
                <w:sz w:val="20"/>
              </w:rPr>
              <w:t>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барлық бiрлiктердiң түрiне арналған тариф ставкаларының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Тәрбиелеушiлердi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үйiнiң түлектерi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дайындық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және жиі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(туберкулез)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57"/>
    <w:p>
      <w:pPr>
        <w:spacing w:after="0"/>
        <w:ind w:left="0"/>
        <w:jc w:val="both"/>
      </w:pPr>
      <w:r>
        <w:rPr>
          <w:rFonts w:ascii="Times New Roman"/>
          <w:b w:val="false"/>
          <w:i w:val="false"/>
          <w:color w:val="000000"/>
          <w:sz w:val="28"/>
        </w:rPr>
        <w:t>
      Ұйымның атауы ________________________________________</w:t>
      </w:r>
    </w:p>
    <w:bookmarkEnd w:id="257"/>
    <w:bookmarkStart w:name="z282" w:id="258"/>
    <w:p>
      <w:pPr>
        <w:spacing w:after="0"/>
        <w:ind w:left="0"/>
        <w:jc w:val="both"/>
      </w:pPr>
      <w:r>
        <w:rPr>
          <w:rFonts w:ascii="Times New Roman"/>
          <w:b w:val="false"/>
          <w:i w:val="false"/>
          <w:color w:val="000000"/>
          <w:sz w:val="28"/>
        </w:rPr>
        <w:t>
      Мекенжайы ________________________________________</w:t>
      </w:r>
    </w:p>
    <w:bookmarkEnd w:id="258"/>
    <w:bookmarkStart w:name="z283" w:id="259"/>
    <w:p>
      <w:pPr>
        <w:spacing w:after="0"/>
        <w:ind w:left="0"/>
        <w:jc w:val="both"/>
      </w:pPr>
      <w:r>
        <w:rPr>
          <w:rFonts w:ascii="Times New Roman"/>
          <w:b w:val="false"/>
          <w:i w:val="false"/>
          <w:color w:val="000000"/>
          <w:sz w:val="28"/>
        </w:rPr>
        <w:t>
      Телефоны ________________________________________</w:t>
      </w:r>
    </w:p>
    <w:bookmarkEnd w:id="259"/>
    <w:bookmarkStart w:name="z284" w:id="260"/>
    <w:p>
      <w:pPr>
        <w:spacing w:after="0"/>
        <w:ind w:left="0"/>
        <w:jc w:val="both"/>
      </w:pPr>
      <w:r>
        <w:rPr>
          <w:rFonts w:ascii="Times New Roman"/>
          <w:b w:val="false"/>
          <w:i w:val="false"/>
          <w:color w:val="000000"/>
          <w:sz w:val="28"/>
        </w:rPr>
        <w:t>
      Электрондық пошта мекенжайы _________________________________</w:t>
      </w:r>
    </w:p>
    <w:bookmarkEnd w:id="260"/>
    <w:bookmarkStart w:name="z285" w:id="261"/>
    <w:p>
      <w:pPr>
        <w:spacing w:after="0"/>
        <w:ind w:left="0"/>
        <w:jc w:val="both"/>
      </w:pPr>
      <w:r>
        <w:rPr>
          <w:rFonts w:ascii="Times New Roman"/>
          <w:b w:val="false"/>
          <w:i w:val="false"/>
          <w:color w:val="000000"/>
          <w:sz w:val="28"/>
        </w:rPr>
        <w:t>
      Орындаушы ________________________________________</w:t>
      </w:r>
    </w:p>
    <w:bookmarkEnd w:id="261"/>
    <w:bookmarkStart w:name="z286" w:id="262"/>
    <w:p>
      <w:pPr>
        <w:spacing w:after="0"/>
        <w:ind w:left="0"/>
        <w:jc w:val="both"/>
      </w:pPr>
      <w:r>
        <w:rPr>
          <w:rFonts w:ascii="Times New Roman"/>
          <w:b w:val="false"/>
          <w:i w:val="false"/>
          <w:color w:val="000000"/>
          <w:sz w:val="28"/>
        </w:rPr>
        <w:t>
      тегін, атын, әкесінің атын (ол болған жағдайда)</w:t>
      </w:r>
    </w:p>
    <w:bookmarkEnd w:id="262"/>
    <w:bookmarkStart w:name="z287" w:id="263"/>
    <w:p>
      <w:pPr>
        <w:spacing w:after="0"/>
        <w:ind w:left="0"/>
        <w:jc w:val="both"/>
      </w:pPr>
      <w:r>
        <w:rPr>
          <w:rFonts w:ascii="Times New Roman"/>
          <w:b w:val="false"/>
          <w:i w:val="false"/>
          <w:color w:val="000000"/>
          <w:sz w:val="28"/>
        </w:rPr>
        <w:t>
      қолы ____________</w:t>
      </w:r>
    </w:p>
    <w:bookmarkEnd w:id="263"/>
    <w:bookmarkStart w:name="z288" w:id="264"/>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264"/>
    <w:bookmarkStart w:name="z289" w:id="265"/>
    <w:p>
      <w:pPr>
        <w:spacing w:after="0"/>
        <w:ind w:left="0"/>
        <w:jc w:val="both"/>
      </w:pPr>
      <w:r>
        <w:rPr>
          <w:rFonts w:ascii="Times New Roman"/>
          <w:b w:val="false"/>
          <w:i w:val="false"/>
          <w:color w:val="000000"/>
          <w:sz w:val="28"/>
        </w:rPr>
        <w:t>
      тегін, атын, әкесінің атын (ол болған жағдайда)</w:t>
      </w:r>
    </w:p>
    <w:bookmarkEnd w:id="265"/>
    <w:bookmarkStart w:name="z290" w:id="266"/>
    <w:p>
      <w:pPr>
        <w:spacing w:after="0"/>
        <w:ind w:left="0"/>
        <w:jc w:val="both"/>
      </w:pPr>
      <w:r>
        <w:rPr>
          <w:rFonts w:ascii="Times New Roman"/>
          <w:b w:val="false"/>
          <w:i w:val="false"/>
          <w:color w:val="000000"/>
          <w:sz w:val="28"/>
        </w:rPr>
        <w:t>
      қолы ____________</w:t>
      </w:r>
    </w:p>
    <w:bookmarkEnd w:id="266"/>
    <w:bookmarkStart w:name="z291" w:id="267"/>
    <w:p>
      <w:pPr>
        <w:spacing w:after="0"/>
        <w:ind w:left="0"/>
        <w:jc w:val="both"/>
      </w:pPr>
      <w:r>
        <w:rPr>
          <w:rFonts w:ascii="Times New Roman"/>
          <w:b w:val="false"/>
          <w:i w:val="false"/>
          <w:color w:val="000000"/>
          <w:sz w:val="28"/>
        </w:rPr>
        <w:t>
      Күні 20__ жылғы "__" ___________</w:t>
      </w:r>
    </w:p>
    <w:bookmarkEnd w:id="267"/>
    <w:bookmarkStart w:name="z292" w:id="268"/>
    <w:p>
      <w:pPr>
        <w:spacing w:after="0"/>
        <w:ind w:left="0"/>
        <w:jc w:val="both"/>
      </w:pPr>
      <w:r>
        <w:rPr>
          <w:rFonts w:ascii="Times New Roman"/>
          <w:b w:val="false"/>
          <w:i w:val="false"/>
          <w:color w:val="000000"/>
          <w:sz w:val="28"/>
        </w:rPr>
        <w:t>
      Мөрдің орны</w:t>
      </w:r>
    </w:p>
    <w:bookmarkEnd w:id="268"/>
    <w:bookmarkStart w:name="z293" w:id="269"/>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69"/>
    <w:bookmarkStart w:name="z294" w:id="270"/>
    <w:p>
      <w:pPr>
        <w:spacing w:after="0"/>
        <w:ind w:left="0"/>
        <w:jc w:val="both"/>
      </w:pPr>
      <w:r>
        <w:rPr>
          <w:rFonts w:ascii="Times New Roman"/>
          <w:b w:val="false"/>
          <w:i w:val="false"/>
          <w:color w:val="000000"/>
          <w:sz w:val="28"/>
        </w:rPr>
        <w:t>
      11-бөлім. Бастауыш, негізгі орта, орта мектептер, мектеп-бала бақшалар желi, штаттары, контингенттерi туралы мәлiметтер</w:t>
      </w:r>
    </w:p>
    <w:bookmarkEnd w:id="270"/>
    <w:bookmarkStart w:name="z295" w:id="27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1-11-ҰЖШК нысаны</w:t>
      </w:r>
    </w:p>
    <w:bookmarkEnd w:id="271"/>
    <w:bookmarkStart w:name="z296" w:id="2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72"/>
    <w:bookmarkStart w:name="z297" w:id="273"/>
    <w:p>
      <w:pPr>
        <w:spacing w:after="0"/>
        <w:ind w:left="0"/>
        <w:jc w:val="both"/>
      </w:pPr>
      <w:r>
        <w:rPr>
          <w:rFonts w:ascii="Times New Roman"/>
          <w:b w:val="false"/>
          <w:i w:val="false"/>
          <w:color w:val="000000"/>
          <w:sz w:val="28"/>
        </w:rPr>
        <w:t>
      мемлекеттік мекемелер ______________</w:t>
      </w:r>
    </w:p>
    <w:bookmarkEnd w:id="273"/>
    <w:bookmarkStart w:name="z298" w:id="274"/>
    <w:p>
      <w:pPr>
        <w:spacing w:after="0"/>
        <w:ind w:left="0"/>
        <w:jc w:val="both"/>
      </w:pPr>
      <w:r>
        <w:rPr>
          <w:rFonts w:ascii="Times New Roman"/>
          <w:b w:val="false"/>
          <w:i w:val="false"/>
          <w:color w:val="000000"/>
          <w:sz w:val="28"/>
        </w:rPr>
        <w:t>
      қазыналық кәсіпорындар (ЖСН/БСН) _____________</w:t>
      </w:r>
    </w:p>
    <w:bookmarkEnd w:id="274"/>
    <w:bookmarkStart w:name="z299" w:id="275"/>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20__ жылғы</w:t>
            </w:r>
          </w:p>
          <w:bookmarkEnd w:id="276"/>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мектептер-бала</w:t>
            </w:r>
          </w:p>
          <w:bookmarkEnd w:id="277"/>
          <w:p>
            <w:pPr>
              <w:spacing w:after="20"/>
              <w:ind w:left="20"/>
              <w:jc w:val="both"/>
            </w:pPr>
            <w:r>
              <w:rPr>
                <w:rFonts w:ascii="Times New Roman"/>
                <w:b w:val="false"/>
                <w:i w:val="false"/>
                <w:color w:val="000000"/>
                <w:sz w:val="20"/>
              </w:rPr>
              <w:t>
бақшалары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аз комплектiлi</w:t>
            </w:r>
          </w:p>
          <w:bookmarkEnd w:id="278"/>
          <w:p>
            <w:pPr>
              <w:spacing w:after="20"/>
              <w:ind w:left="20"/>
              <w:jc w:val="both"/>
            </w:pPr>
            <w:r>
              <w:rPr>
                <w:rFonts w:ascii="Times New Roman"/>
                <w:b w:val="false"/>
                <w:i w:val="false"/>
                <w:color w:val="000000"/>
                <w:sz w:val="20"/>
              </w:rPr>
              <w:t>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оқытушы-көмекшi</w:t>
            </w:r>
          </w:p>
          <w:bookmarkEnd w:id="279"/>
          <w:p>
            <w:pPr>
              <w:spacing w:after="20"/>
              <w:ind w:left="20"/>
              <w:jc w:val="both"/>
            </w:pPr>
            <w:r>
              <w:rPr>
                <w:rFonts w:ascii="Times New Roman"/>
                <w:b w:val="false"/>
                <w:i w:val="false"/>
                <w:color w:val="000000"/>
                <w:sz w:val="20"/>
              </w:rPr>
              <w:t>
қызметкерлер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Сыныптардың-жасақталғандардың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бала-күндерi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тобында оқитындар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мектеп жанындағы</w:t>
            </w:r>
          </w:p>
          <w:bookmarkEnd w:id="280"/>
          <w:p>
            <w:pPr>
              <w:spacing w:after="20"/>
              <w:ind w:left="20"/>
              <w:jc w:val="both"/>
            </w:pPr>
            <w:r>
              <w:rPr>
                <w:rFonts w:ascii="Times New Roman"/>
                <w:b w:val="false"/>
                <w:i w:val="false"/>
                <w:color w:val="000000"/>
                <w:sz w:val="20"/>
              </w:rPr>
              <w:t>
интернаттардың мың адам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толығымен бюджет есебiнен ұсталатын мектеп жанындағы</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интернаттардың</w:t>
            </w:r>
          </w:p>
          <w:p>
            <w:pPr>
              <w:spacing w:after="20"/>
              <w:ind w:left="20"/>
              <w:jc w:val="both"/>
            </w:pPr>
            <w:r>
              <w:rPr>
                <w:rFonts w:ascii="Times New Roman"/>
                <w:b w:val="false"/>
                <w:i w:val="false"/>
                <w:color w:val="000000"/>
                <w:sz w:val="20"/>
              </w:rPr>
              <w:t>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1-4-мектептер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 (қайта есептегенде толық босатылған) ұзартылған күн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 тұратындар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бюджет есебiнен тамақтанатын мектеп жанындағы интернаттарды</w:t>
            </w:r>
          </w:p>
          <w:bookmarkEnd w:id="282"/>
          <w:p>
            <w:pPr>
              <w:spacing w:after="20"/>
              <w:ind w:left="20"/>
              <w:jc w:val="both"/>
            </w:pPr>
            <w:r>
              <w:rPr>
                <w:rFonts w:ascii="Times New Roman"/>
                <w:b w:val="false"/>
                <w:i w:val="false"/>
                <w:color w:val="000000"/>
                <w:sz w:val="20"/>
              </w:rPr>
              <w:t>
тәрбиеленушiлерi (қайта есептегенде толық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мектептер жанындағы ұйымдар-мектептер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08" w:id="283"/>
    <w:p>
      <w:pPr>
        <w:spacing w:after="0"/>
        <w:ind w:left="0"/>
        <w:jc w:val="both"/>
      </w:pPr>
      <w:r>
        <w:rPr>
          <w:rFonts w:ascii="Times New Roman"/>
          <w:b w:val="false"/>
          <w:i w:val="false"/>
          <w:color w:val="000000"/>
          <w:sz w:val="28"/>
        </w:rPr>
        <w:t>
      Ұйымның атауы ________________________________________</w:t>
      </w:r>
    </w:p>
    <w:bookmarkEnd w:id="283"/>
    <w:bookmarkStart w:name="z309" w:id="284"/>
    <w:p>
      <w:pPr>
        <w:spacing w:after="0"/>
        <w:ind w:left="0"/>
        <w:jc w:val="both"/>
      </w:pPr>
      <w:r>
        <w:rPr>
          <w:rFonts w:ascii="Times New Roman"/>
          <w:b w:val="false"/>
          <w:i w:val="false"/>
          <w:color w:val="000000"/>
          <w:sz w:val="28"/>
        </w:rPr>
        <w:t>
      Мекенжайы ________________________________________</w:t>
      </w:r>
    </w:p>
    <w:bookmarkEnd w:id="284"/>
    <w:bookmarkStart w:name="z310" w:id="285"/>
    <w:p>
      <w:pPr>
        <w:spacing w:after="0"/>
        <w:ind w:left="0"/>
        <w:jc w:val="both"/>
      </w:pPr>
      <w:r>
        <w:rPr>
          <w:rFonts w:ascii="Times New Roman"/>
          <w:b w:val="false"/>
          <w:i w:val="false"/>
          <w:color w:val="000000"/>
          <w:sz w:val="28"/>
        </w:rPr>
        <w:t>
      Телефоны ________________________________________</w:t>
      </w:r>
    </w:p>
    <w:bookmarkEnd w:id="285"/>
    <w:bookmarkStart w:name="z311" w:id="286"/>
    <w:p>
      <w:pPr>
        <w:spacing w:after="0"/>
        <w:ind w:left="0"/>
        <w:jc w:val="both"/>
      </w:pPr>
      <w:r>
        <w:rPr>
          <w:rFonts w:ascii="Times New Roman"/>
          <w:b w:val="false"/>
          <w:i w:val="false"/>
          <w:color w:val="000000"/>
          <w:sz w:val="28"/>
        </w:rPr>
        <w:t>
      Электрондық пошта мекенжайы ________________________________________</w:t>
      </w:r>
    </w:p>
    <w:bookmarkEnd w:id="286"/>
    <w:bookmarkStart w:name="z312" w:id="287"/>
    <w:p>
      <w:pPr>
        <w:spacing w:after="0"/>
        <w:ind w:left="0"/>
        <w:jc w:val="both"/>
      </w:pPr>
      <w:r>
        <w:rPr>
          <w:rFonts w:ascii="Times New Roman"/>
          <w:b w:val="false"/>
          <w:i w:val="false"/>
          <w:color w:val="000000"/>
          <w:sz w:val="28"/>
        </w:rPr>
        <w:t>
      Орындаушы ________________________________________</w:t>
      </w:r>
    </w:p>
    <w:bookmarkEnd w:id="287"/>
    <w:bookmarkStart w:name="z313" w:id="288"/>
    <w:p>
      <w:pPr>
        <w:spacing w:after="0"/>
        <w:ind w:left="0"/>
        <w:jc w:val="both"/>
      </w:pPr>
      <w:r>
        <w:rPr>
          <w:rFonts w:ascii="Times New Roman"/>
          <w:b w:val="false"/>
          <w:i w:val="false"/>
          <w:color w:val="000000"/>
          <w:sz w:val="28"/>
        </w:rPr>
        <w:t>
      тегін, атын, әкесінің атын (ол болған жағдайда)</w:t>
      </w:r>
    </w:p>
    <w:bookmarkEnd w:id="288"/>
    <w:bookmarkStart w:name="z314" w:id="289"/>
    <w:p>
      <w:pPr>
        <w:spacing w:after="0"/>
        <w:ind w:left="0"/>
        <w:jc w:val="both"/>
      </w:pPr>
      <w:r>
        <w:rPr>
          <w:rFonts w:ascii="Times New Roman"/>
          <w:b w:val="false"/>
          <w:i w:val="false"/>
          <w:color w:val="000000"/>
          <w:sz w:val="28"/>
        </w:rPr>
        <w:t>
      қолы ____________</w:t>
      </w:r>
    </w:p>
    <w:bookmarkEnd w:id="289"/>
    <w:bookmarkStart w:name="z315" w:id="290"/>
    <w:p>
      <w:pPr>
        <w:spacing w:after="0"/>
        <w:ind w:left="0"/>
        <w:jc w:val="both"/>
      </w:pPr>
      <w:r>
        <w:rPr>
          <w:rFonts w:ascii="Times New Roman"/>
          <w:b w:val="false"/>
          <w:i w:val="false"/>
          <w:color w:val="000000"/>
          <w:sz w:val="28"/>
        </w:rPr>
        <w:t>
      Басшы немесе оның міндетін атқарушы адам _______________________________</w:t>
      </w:r>
    </w:p>
    <w:bookmarkEnd w:id="290"/>
    <w:bookmarkStart w:name="z316" w:id="291"/>
    <w:p>
      <w:pPr>
        <w:spacing w:after="0"/>
        <w:ind w:left="0"/>
        <w:jc w:val="both"/>
      </w:pPr>
      <w:r>
        <w:rPr>
          <w:rFonts w:ascii="Times New Roman"/>
          <w:b w:val="false"/>
          <w:i w:val="false"/>
          <w:color w:val="000000"/>
          <w:sz w:val="28"/>
        </w:rPr>
        <w:t>
      тегін, атын, әкесінің атын (ол болған жағдайда)</w:t>
      </w:r>
    </w:p>
    <w:bookmarkEnd w:id="291"/>
    <w:bookmarkStart w:name="z317" w:id="292"/>
    <w:p>
      <w:pPr>
        <w:spacing w:after="0"/>
        <w:ind w:left="0"/>
        <w:jc w:val="both"/>
      </w:pPr>
      <w:r>
        <w:rPr>
          <w:rFonts w:ascii="Times New Roman"/>
          <w:b w:val="false"/>
          <w:i w:val="false"/>
          <w:color w:val="000000"/>
          <w:sz w:val="28"/>
        </w:rPr>
        <w:t>
      қолы ____________</w:t>
      </w:r>
    </w:p>
    <w:bookmarkEnd w:id="292"/>
    <w:bookmarkStart w:name="z318" w:id="293"/>
    <w:p>
      <w:pPr>
        <w:spacing w:after="0"/>
        <w:ind w:left="0"/>
        <w:jc w:val="both"/>
      </w:pPr>
      <w:r>
        <w:rPr>
          <w:rFonts w:ascii="Times New Roman"/>
          <w:b w:val="false"/>
          <w:i w:val="false"/>
          <w:color w:val="000000"/>
          <w:sz w:val="28"/>
        </w:rPr>
        <w:t>
      Күні 20__ жылғы "__" ___________</w:t>
      </w:r>
    </w:p>
    <w:bookmarkEnd w:id="293"/>
    <w:bookmarkStart w:name="z319" w:id="294"/>
    <w:p>
      <w:pPr>
        <w:spacing w:after="0"/>
        <w:ind w:left="0"/>
        <w:jc w:val="both"/>
      </w:pPr>
      <w:r>
        <w:rPr>
          <w:rFonts w:ascii="Times New Roman"/>
          <w:b w:val="false"/>
          <w:i w:val="false"/>
          <w:color w:val="000000"/>
          <w:sz w:val="28"/>
        </w:rPr>
        <w:t>
      Мөрдің орны</w:t>
      </w:r>
    </w:p>
    <w:bookmarkEnd w:id="294"/>
    <w:bookmarkStart w:name="z320" w:id="295"/>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95"/>
    <w:bookmarkStart w:name="z321" w:id="296"/>
    <w:p>
      <w:pPr>
        <w:spacing w:after="0"/>
        <w:ind w:left="0"/>
        <w:jc w:val="both"/>
      </w:pPr>
      <w:r>
        <w:rPr>
          <w:rFonts w:ascii="Times New Roman"/>
          <w:b w:val="false"/>
          <w:i w:val="false"/>
          <w:color w:val="000000"/>
          <w:sz w:val="28"/>
        </w:rPr>
        <w:t>
      12-бөлім. Қарауында қызметтік жануарлары бар ұйымдардың желi, штаттары, контингенттерi туралы мәлiметтер</w:t>
      </w:r>
    </w:p>
    <w:bookmarkEnd w:id="296"/>
    <w:bookmarkStart w:name="z322" w:id="2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1-12-ҰЖШК нысаны</w:t>
      </w:r>
    </w:p>
    <w:bookmarkEnd w:id="297"/>
    <w:bookmarkStart w:name="z323" w:id="2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98"/>
    <w:bookmarkStart w:name="z324" w:id="299"/>
    <w:p>
      <w:pPr>
        <w:spacing w:after="0"/>
        <w:ind w:left="0"/>
        <w:jc w:val="both"/>
      </w:pPr>
      <w:r>
        <w:rPr>
          <w:rFonts w:ascii="Times New Roman"/>
          <w:b w:val="false"/>
          <w:i w:val="false"/>
          <w:color w:val="000000"/>
          <w:sz w:val="28"/>
        </w:rPr>
        <w:t>
      мемлекеттік мекемелер ______________</w:t>
      </w:r>
    </w:p>
    <w:bookmarkEnd w:id="299"/>
    <w:bookmarkStart w:name="z325" w:id="300"/>
    <w:p>
      <w:pPr>
        <w:spacing w:after="0"/>
        <w:ind w:left="0"/>
        <w:jc w:val="both"/>
      </w:pPr>
      <w:r>
        <w:rPr>
          <w:rFonts w:ascii="Times New Roman"/>
          <w:b w:val="false"/>
          <w:i w:val="false"/>
          <w:color w:val="000000"/>
          <w:sz w:val="28"/>
        </w:rPr>
        <w:t>
      қазыналық кәсіпорындар (ЖСН/БСН) _____________</w:t>
      </w:r>
    </w:p>
    <w:bookmarkEnd w:id="300"/>
    <w:bookmarkStart w:name="z326" w:id="301"/>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мың</w:t>
            </w:r>
          </w:p>
          <w:bookmarkEnd w:id="30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28" w:id="303"/>
    <w:p>
      <w:pPr>
        <w:spacing w:after="0"/>
        <w:ind w:left="0"/>
        <w:jc w:val="both"/>
      </w:pPr>
      <w:r>
        <w:rPr>
          <w:rFonts w:ascii="Times New Roman"/>
          <w:b w:val="false"/>
          <w:i w:val="false"/>
          <w:color w:val="000000"/>
          <w:sz w:val="28"/>
        </w:rPr>
        <w:t>
      Ұйымның атауы ________________________________________</w:t>
      </w:r>
    </w:p>
    <w:bookmarkEnd w:id="303"/>
    <w:bookmarkStart w:name="z329" w:id="304"/>
    <w:p>
      <w:pPr>
        <w:spacing w:after="0"/>
        <w:ind w:left="0"/>
        <w:jc w:val="both"/>
      </w:pPr>
      <w:r>
        <w:rPr>
          <w:rFonts w:ascii="Times New Roman"/>
          <w:b w:val="false"/>
          <w:i w:val="false"/>
          <w:color w:val="000000"/>
          <w:sz w:val="28"/>
        </w:rPr>
        <w:t>
      Мекенжайы ________________________________________</w:t>
      </w:r>
    </w:p>
    <w:bookmarkEnd w:id="304"/>
    <w:bookmarkStart w:name="z330" w:id="305"/>
    <w:p>
      <w:pPr>
        <w:spacing w:after="0"/>
        <w:ind w:left="0"/>
        <w:jc w:val="both"/>
      </w:pPr>
      <w:r>
        <w:rPr>
          <w:rFonts w:ascii="Times New Roman"/>
          <w:b w:val="false"/>
          <w:i w:val="false"/>
          <w:color w:val="000000"/>
          <w:sz w:val="28"/>
        </w:rPr>
        <w:t>
      Телефоны ________________________________________</w:t>
      </w:r>
    </w:p>
    <w:bookmarkEnd w:id="305"/>
    <w:bookmarkStart w:name="z331" w:id="306"/>
    <w:p>
      <w:pPr>
        <w:spacing w:after="0"/>
        <w:ind w:left="0"/>
        <w:jc w:val="both"/>
      </w:pPr>
      <w:r>
        <w:rPr>
          <w:rFonts w:ascii="Times New Roman"/>
          <w:b w:val="false"/>
          <w:i w:val="false"/>
          <w:color w:val="000000"/>
          <w:sz w:val="28"/>
        </w:rPr>
        <w:t>
      Электрондық пошта мекенжайы _______________________________________</w:t>
      </w:r>
    </w:p>
    <w:bookmarkEnd w:id="306"/>
    <w:bookmarkStart w:name="z332" w:id="307"/>
    <w:p>
      <w:pPr>
        <w:spacing w:after="0"/>
        <w:ind w:left="0"/>
        <w:jc w:val="both"/>
      </w:pPr>
      <w:r>
        <w:rPr>
          <w:rFonts w:ascii="Times New Roman"/>
          <w:b w:val="false"/>
          <w:i w:val="false"/>
          <w:color w:val="000000"/>
          <w:sz w:val="28"/>
        </w:rPr>
        <w:t>
      Орындаушы ________________________________________</w:t>
      </w:r>
    </w:p>
    <w:bookmarkEnd w:id="307"/>
    <w:bookmarkStart w:name="z333" w:id="308"/>
    <w:p>
      <w:pPr>
        <w:spacing w:after="0"/>
        <w:ind w:left="0"/>
        <w:jc w:val="both"/>
      </w:pPr>
      <w:r>
        <w:rPr>
          <w:rFonts w:ascii="Times New Roman"/>
          <w:b w:val="false"/>
          <w:i w:val="false"/>
          <w:color w:val="000000"/>
          <w:sz w:val="28"/>
        </w:rPr>
        <w:t>
      тегін, атын, әкесінің атын (ол болған жағдайда)</w:t>
      </w:r>
    </w:p>
    <w:bookmarkEnd w:id="308"/>
    <w:bookmarkStart w:name="z334" w:id="309"/>
    <w:p>
      <w:pPr>
        <w:spacing w:after="0"/>
        <w:ind w:left="0"/>
        <w:jc w:val="both"/>
      </w:pPr>
      <w:r>
        <w:rPr>
          <w:rFonts w:ascii="Times New Roman"/>
          <w:b w:val="false"/>
          <w:i w:val="false"/>
          <w:color w:val="000000"/>
          <w:sz w:val="28"/>
        </w:rPr>
        <w:t>
      қолы ____________</w:t>
      </w:r>
    </w:p>
    <w:bookmarkEnd w:id="309"/>
    <w:bookmarkStart w:name="z335" w:id="310"/>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310"/>
    <w:bookmarkStart w:name="z336" w:id="311"/>
    <w:p>
      <w:pPr>
        <w:spacing w:after="0"/>
        <w:ind w:left="0"/>
        <w:jc w:val="both"/>
      </w:pPr>
      <w:r>
        <w:rPr>
          <w:rFonts w:ascii="Times New Roman"/>
          <w:b w:val="false"/>
          <w:i w:val="false"/>
          <w:color w:val="000000"/>
          <w:sz w:val="28"/>
        </w:rPr>
        <w:t>
      тегін, атын, әкесінің атын (ол болған жағдайда)</w:t>
      </w:r>
    </w:p>
    <w:bookmarkEnd w:id="311"/>
    <w:bookmarkStart w:name="z337" w:id="312"/>
    <w:p>
      <w:pPr>
        <w:spacing w:after="0"/>
        <w:ind w:left="0"/>
        <w:jc w:val="both"/>
      </w:pPr>
      <w:r>
        <w:rPr>
          <w:rFonts w:ascii="Times New Roman"/>
          <w:b w:val="false"/>
          <w:i w:val="false"/>
          <w:color w:val="000000"/>
          <w:sz w:val="28"/>
        </w:rPr>
        <w:t>
      қолы ____________</w:t>
      </w:r>
    </w:p>
    <w:bookmarkEnd w:id="312"/>
    <w:bookmarkStart w:name="z338" w:id="313"/>
    <w:p>
      <w:pPr>
        <w:spacing w:after="0"/>
        <w:ind w:left="0"/>
        <w:jc w:val="both"/>
      </w:pPr>
      <w:r>
        <w:rPr>
          <w:rFonts w:ascii="Times New Roman"/>
          <w:b w:val="false"/>
          <w:i w:val="false"/>
          <w:color w:val="000000"/>
          <w:sz w:val="28"/>
        </w:rPr>
        <w:t>
      Күні 20__ жылғы "__" ___________</w:t>
      </w:r>
    </w:p>
    <w:bookmarkEnd w:id="313"/>
    <w:bookmarkStart w:name="z339" w:id="314"/>
    <w:p>
      <w:pPr>
        <w:spacing w:after="0"/>
        <w:ind w:left="0"/>
        <w:jc w:val="both"/>
      </w:pPr>
      <w:r>
        <w:rPr>
          <w:rFonts w:ascii="Times New Roman"/>
          <w:b w:val="false"/>
          <w:i w:val="false"/>
          <w:color w:val="000000"/>
          <w:sz w:val="28"/>
        </w:rPr>
        <w:t>
      Мөрдің орны</w:t>
      </w:r>
    </w:p>
    <w:bookmarkEnd w:id="314"/>
    <w:bookmarkStart w:name="z340" w:id="315"/>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15"/>
    <w:bookmarkStart w:name="z341" w:id="316"/>
    <w:p>
      <w:pPr>
        <w:spacing w:after="0"/>
        <w:ind w:left="0"/>
        <w:jc w:val="both"/>
      </w:pPr>
      <w:r>
        <w:rPr>
          <w:rFonts w:ascii="Times New Roman"/>
          <w:b w:val="false"/>
          <w:i w:val="false"/>
          <w:color w:val="000000"/>
          <w:sz w:val="28"/>
        </w:rPr>
        <w:t>
      13-бөлім. Девиантты мінез-құлықты балаларға арналған мектептер мен мектеп-интернаттар және арнайы мектеп-интернаттардың желi, штаттары, контингенттерi туралы мәлiметтер</w:t>
      </w:r>
    </w:p>
    <w:bookmarkEnd w:id="316"/>
    <w:bookmarkStart w:name="z342" w:id="3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1-13-ҰЖШК нысаны</w:t>
      </w:r>
    </w:p>
    <w:bookmarkEnd w:id="317"/>
    <w:bookmarkStart w:name="z343" w:id="3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18"/>
    <w:bookmarkStart w:name="z344" w:id="319"/>
    <w:p>
      <w:pPr>
        <w:spacing w:after="0"/>
        <w:ind w:left="0"/>
        <w:jc w:val="both"/>
      </w:pPr>
      <w:r>
        <w:rPr>
          <w:rFonts w:ascii="Times New Roman"/>
          <w:b w:val="false"/>
          <w:i w:val="false"/>
          <w:color w:val="000000"/>
          <w:sz w:val="28"/>
        </w:rPr>
        <w:t>
      мемлекеттік мекемелер ______________</w:t>
      </w:r>
    </w:p>
    <w:bookmarkEnd w:id="319"/>
    <w:bookmarkStart w:name="z345" w:id="320"/>
    <w:p>
      <w:pPr>
        <w:spacing w:after="0"/>
        <w:ind w:left="0"/>
        <w:jc w:val="both"/>
      </w:pPr>
      <w:r>
        <w:rPr>
          <w:rFonts w:ascii="Times New Roman"/>
          <w:b w:val="false"/>
          <w:i w:val="false"/>
          <w:color w:val="000000"/>
          <w:sz w:val="28"/>
        </w:rPr>
        <w:t>
      қазыналық кәсіпорындар (ЖСН/БСН) _____________</w:t>
      </w:r>
    </w:p>
    <w:bookmarkEnd w:id="320"/>
    <w:bookmarkStart w:name="z346" w:id="321"/>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2"/>
          <w:p>
            <w:pPr>
              <w:spacing w:after="20"/>
              <w:ind w:left="20"/>
              <w:jc w:val="both"/>
            </w:pPr>
            <w:r>
              <w:rPr>
                <w:rFonts w:ascii="Times New Roman"/>
                <w:b w:val="false"/>
                <w:i w:val="false"/>
                <w:color w:val="000000"/>
                <w:sz w:val="20"/>
              </w:rPr>
              <w:t>
Сандық</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20__</w:t>
            </w:r>
          </w:p>
          <w:bookmarkEnd w:id="323"/>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Барлық бiрлiктерге </w:t>
            </w:r>
          </w:p>
          <w:bookmarkEnd w:id="324"/>
          <w:p>
            <w:pPr>
              <w:spacing w:after="20"/>
              <w:ind w:left="20"/>
              <w:jc w:val="both"/>
            </w:pPr>
            <w:r>
              <w:rPr>
                <w:rFonts w:ascii="Times New Roman"/>
                <w:b w:val="false"/>
                <w:i w:val="false"/>
                <w:color w:val="000000"/>
                <w:sz w:val="20"/>
              </w:rPr>
              <w:t>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25"/>
    <w:p>
      <w:pPr>
        <w:spacing w:after="0"/>
        <w:ind w:left="0"/>
        <w:jc w:val="both"/>
      </w:pPr>
      <w:r>
        <w:rPr>
          <w:rFonts w:ascii="Times New Roman"/>
          <w:b w:val="false"/>
          <w:i w:val="false"/>
          <w:color w:val="000000"/>
          <w:sz w:val="28"/>
        </w:rPr>
        <w:t>
      Ұйымның атауы ________________________________________</w:t>
      </w:r>
    </w:p>
    <w:bookmarkEnd w:id="325"/>
    <w:bookmarkStart w:name="z352" w:id="326"/>
    <w:p>
      <w:pPr>
        <w:spacing w:after="0"/>
        <w:ind w:left="0"/>
        <w:jc w:val="both"/>
      </w:pPr>
      <w:r>
        <w:rPr>
          <w:rFonts w:ascii="Times New Roman"/>
          <w:b w:val="false"/>
          <w:i w:val="false"/>
          <w:color w:val="000000"/>
          <w:sz w:val="28"/>
        </w:rPr>
        <w:t>
      Мекенжайы ________________________________________</w:t>
      </w:r>
    </w:p>
    <w:bookmarkEnd w:id="326"/>
    <w:bookmarkStart w:name="z353" w:id="327"/>
    <w:p>
      <w:pPr>
        <w:spacing w:after="0"/>
        <w:ind w:left="0"/>
        <w:jc w:val="both"/>
      </w:pPr>
      <w:r>
        <w:rPr>
          <w:rFonts w:ascii="Times New Roman"/>
          <w:b w:val="false"/>
          <w:i w:val="false"/>
          <w:color w:val="000000"/>
          <w:sz w:val="28"/>
        </w:rPr>
        <w:t>
      Телефоны ________________________________________</w:t>
      </w:r>
    </w:p>
    <w:bookmarkEnd w:id="327"/>
    <w:bookmarkStart w:name="z354" w:id="328"/>
    <w:p>
      <w:pPr>
        <w:spacing w:after="0"/>
        <w:ind w:left="0"/>
        <w:jc w:val="both"/>
      </w:pPr>
      <w:r>
        <w:rPr>
          <w:rFonts w:ascii="Times New Roman"/>
          <w:b w:val="false"/>
          <w:i w:val="false"/>
          <w:color w:val="000000"/>
          <w:sz w:val="28"/>
        </w:rPr>
        <w:t>
      Электрондық пошта мекенжайы ______________________________________</w:t>
      </w:r>
    </w:p>
    <w:bookmarkEnd w:id="328"/>
    <w:bookmarkStart w:name="z355" w:id="329"/>
    <w:p>
      <w:pPr>
        <w:spacing w:after="0"/>
        <w:ind w:left="0"/>
        <w:jc w:val="both"/>
      </w:pPr>
      <w:r>
        <w:rPr>
          <w:rFonts w:ascii="Times New Roman"/>
          <w:b w:val="false"/>
          <w:i w:val="false"/>
          <w:color w:val="000000"/>
          <w:sz w:val="28"/>
        </w:rPr>
        <w:t>
      Орындаушы ________________________________________</w:t>
      </w:r>
    </w:p>
    <w:bookmarkEnd w:id="329"/>
    <w:bookmarkStart w:name="z356" w:id="330"/>
    <w:p>
      <w:pPr>
        <w:spacing w:after="0"/>
        <w:ind w:left="0"/>
        <w:jc w:val="both"/>
      </w:pPr>
      <w:r>
        <w:rPr>
          <w:rFonts w:ascii="Times New Roman"/>
          <w:b w:val="false"/>
          <w:i w:val="false"/>
          <w:color w:val="000000"/>
          <w:sz w:val="28"/>
        </w:rPr>
        <w:t>
      тегін, атын, әкесінің атын (ол болған жағдайда)</w:t>
      </w:r>
    </w:p>
    <w:bookmarkEnd w:id="330"/>
    <w:bookmarkStart w:name="z357" w:id="331"/>
    <w:p>
      <w:pPr>
        <w:spacing w:after="0"/>
        <w:ind w:left="0"/>
        <w:jc w:val="both"/>
      </w:pPr>
      <w:r>
        <w:rPr>
          <w:rFonts w:ascii="Times New Roman"/>
          <w:b w:val="false"/>
          <w:i w:val="false"/>
          <w:color w:val="000000"/>
          <w:sz w:val="28"/>
        </w:rPr>
        <w:t>
      қолы ____________</w:t>
      </w:r>
    </w:p>
    <w:bookmarkEnd w:id="331"/>
    <w:bookmarkStart w:name="z358" w:id="332"/>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332"/>
    <w:bookmarkStart w:name="z359" w:id="333"/>
    <w:p>
      <w:pPr>
        <w:spacing w:after="0"/>
        <w:ind w:left="0"/>
        <w:jc w:val="both"/>
      </w:pPr>
      <w:r>
        <w:rPr>
          <w:rFonts w:ascii="Times New Roman"/>
          <w:b w:val="false"/>
          <w:i w:val="false"/>
          <w:color w:val="000000"/>
          <w:sz w:val="28"/>
        </w:rPr>
        <w:t>
      тегін, атын, әкесінің атын (ол болған жағдайда)</w:t>
      </w:r>
    </w:p>
    <w:bookmarkEnd w:id="333"/>
    <w:bookmarkStart w:name="z360" w:id="334"/>
    <w:p>
      <w:pPr>
        <w:spacing w:after="0"/>
        <w:ind w:left="0"/>
        <w:jc w:val="both"/>
      </w:pPr>
      <w:r>
        <w:rPr>
          <w:rFonts w:ascii="Times New Roman"/>
          <w:b w:val="false"/>
          <w:i w:val="false"/>
          <w:color w:val="000000"/>
          <w:sz w:val="28"/>
        </w:rPr>
        <w:t>
      қолы ____________</w:t>
      </w:r>
    </w:p>
    <w:bookmarkEnd w:id="334"/>
    <w:bookmarkStart w:name="z361" w:id="335"/>
    <w:p>
      <w:pPr>
        <w:spacing w:after="0"/>
        <w:ind w:left="0"/>
        <w:jc w:val="both"/>
      </w:pPr>
      <w:r>
        <w:rPr>
          <w:rFonts w:ascii="Times New Roman"/>
          <w:b w:val="false"/>
          <w:i w:val="false"/>
          <w:color w:val="000000"/>
          <w:sz w:val="28"/>
        </w:rPr>
        <w:t>
      Күні 20__ жылғы "__" ___________</w:t>
      </w:r>
    </w:p>
    <w:bookmarkEnd w:id="335"/>
    <w:bookmarkStart w:name="z362" w:id="336"/>
    <w:p>
      <w:pPr>
        <w:spacing w:after="0"/>
        <w:ind w:left="0"/>
        <w:jc w:val="both"/>
      </w:pPr>
      <w:r>
        <w:rPr>
          <w:rFonts w:ascii="Times New Roman"/>
          <w:b w:val="false"/>
          <w:i w:val="false"/>
          <w:color w:val="000000"/>
          <w:sz w:val="28"/>
        </w:rPr>
        <w:t>
      Мөрдің орны</w:t>
      </w:r>
    </w:p>
    <w:bookmarkEnd w:id="336"/>
    <w:bookmarkStart w:name="z363" w:id="337"/>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37"/>
    <w:bookmarkStart w:name="z364" w:id="338"/>
    <w:p>
      <w:pPr>
        <w:spacing w:after="0"/>
        <w:ind w:left="0"/>
        <w:jc w:val="both"/>
      </w:pPr>
      <w:r>
        <w:rPr>
          <w:rFonts w:ascii="Times New Roman"/>
          <w:b w:val="false"/>
          <w:i w:val="false"/>
          <w:color w:val="000000"/>
          <w:sz w:val="28"/>
        </w:rPr>
        <w:t>
      14-бөлім. Мектеп-интернаттар, дарынды балаларға арналған мектептер мен мектеп-интернаттар, спортта дарынды балаларға арналған мектеп-интернаттар, балалар үйлері және отбасы үлгісіндегі балалар үйлерінің желi, штаттары, контингенттерi туралы мәлiметтер</w:t>
      </w:r>
    </w:p>
    <w:bookmarkEnd w:id="338"/>
    <w:bookmarkStart w:name="z365" w:id="3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1-14-ҰЖШК нысаны</w:t>
      </w:r>
    </w:p>
    <w:bookmarkEnd w:id="339"/>
    <w:bookmarkStart w:name="z366" w:id="3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40"/>
    <w:bookmarkStart w:name="z367" w:id="341"/>
    <w:p>
      <w:pPr>
        <w:spacing w:after="0"/>
        <w:ind w:left="0"/>
        <w:jc w:val="both"/>
      </w:pPr>
      <w:r>
        <w:rPr>
          <w:rFonts w:ascii="Times New Roman"/>
          <w:b w:val="false"/>
          <w:i w:val="false"/>
          <w:color w:val="000000"/>
          <w:sz w:val="28"/>
        </w:rPr>
        <w:t>
      мемлекеттік мекемелер ______________</w:t>
      </w:r>
    </w:p>
    <w:bookmarkEnd w:id="341"/>
    <w:bookmarkStart w:name="z368" w:id="342"/>
    <w:p>
      <w:pPr>
        <w:spacing w:after="0"/>
        <w:ind w:left="0"/>
        <w:jc w:val="both"/>
      </w:pPr>
      <w:r>
        <w:rPr>
          <w:rFonts w:ascii="Times New Roman"/>
          <w:b w:val="false"/>
          <w:i w:val="false"/>
          <w:color w:val="000000"/>
          <w:sz w:val="28"/>
        </w:rPr>
        <w:t>
      қазыналық кәсіпорындар (ЖСН/БСН) _____________</w:t>
      </w:r>
    </w:p>
    <w:bookmarkEnd w:id="342"/>
    <w:bookmarkStart w:name="z369" w:id="343"/>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4"/>
          <w:p>
            <w:pPr>
              <w:spacing w:after="20"/>
              <w:ind w:left="20"/>
              <w:jc w:val="both"/>
            </w:pPr>
            <w:r>
              <w:rPr>
                <w:rFonts w:ascii="Times New Roman"/>
                <w:b w:val="false"/>
                <w:i w:val="false"/>
                <w:color w:val="000000"/>
                <w:sz w:val="20"/>
              </w:rPr>
              <w:t>
Сандық</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5"/>
          <w:p>
            <w:pPr>
              <w:spacing w:after="20"/>
              <w:ind w:left="20"/>
              <w:jc w:val="both"/>
            </w:pPr>
            <w:r>
              <w:rPr>
                <w:rFonts w:ascii="Times New Roman"/>
                <w:b w:val="false"/>
                <w:i w:val="false"/>
                <w:color w:val="000000"/>
                <w:sz w:val="20"/>
              </w:rPr>
              <w:t>
20___</w:t>
            </w:r>
          </w:p>
          <w:bookmarkEnd w:id="345"/>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қызметкерлер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дейінгі сыныптар дайындығы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бірақ тамақ пен киім-кешек алушылар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тамақ үшін ақы төлеуден босатылғандар (қайта есептегенде толық босатылған)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 айрылған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Мектеп-интернаттарға,балалар үйін тәрбиеленушілердің болған балалар-күндері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киім-кешек беруге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46"/>
    <w:p>
      <w:pPr>
        <w:spacing w:after="0"/>
        <w:ind w:left="0"/>
        <w:jc w:val="both"/>
      </w:pPr>
      <w:r>
        <w:rPr>
          <w:rFonts w:ascii="Times New Roman"/>
          <w:b w:val="false"/>
          <w:i w:val="false"/>
          <w:color w:val="000000"/>
          <w:sz w:val="28"/>
        </w:rPr>
        <w:t>
      Ұйымның атауы ________________________________________</w:t>
      </w:r>
    </w:p>
    <w:bookmarkEnd w:id="346"/>
    <w:bookmarkStart w:name="z374" w:id="347"/>
    <w:p>
      <w:pPr>
        <w:spacing w:after="0"/>
        <w:ind w:left="0"/>
        <w:jc w:val="both"/>
      </w:pPr>
      <w:r>
        <w:rPr>
          <w:rFonts w:ascii="Times New Roman"/>
          <w:b w:val="false"/>
          <w:i w:val="false"/>
          <w:color w:val="000000"/>
          <w:sz w:val="28"/>
        </w:rPr>
        <w:t>
      Мекенжайы ________________________________________</w:t>
      </w:r>
    </w:p>
    <w:bookmarkEnd w:id="347"/>
    <w:bookmarkStart w:name="z375" w:id="348"/>
    <w:p>
      <w:pPr>
        <w:spacing w:after="0"/>
        <w:ind w:left="0"/>
        <w:jc w:val="both"/>
      </w:pPr>
      <w:r>
        <w:rPr>
          <w:rFonts w:ascii="Times New Roman"/>
          <w:b w:val="false"/>
          <w:i w:val="false"/>
          <w:color w:val="000000"/>
          <w:sz w:val="28"/>
        </w:rPr>
        <w:t>
      Телефоны ________________________________________</w:t>
      </w:r>
    </w:p>
    <w:bookmarkEnd w:id="348"/>
    <w:bookmarkStart w:name="z376" w:id="349"/>
    <w:p>
      <w:pPr>
        <w:spacing w:after="0"/>
        <w:ind w:left="0"/>
        <w:jc w:val="both"/>
      </w:pPr>
      <w:r>
        <w:rPr>
          <w:rFonts w:ascii="Times New Roman"/>
          <w:b w:val="false"/>
          <w:i w:val="false"/>
          <w:color w:val="000000"/>
          <w:sz w:val="28"/>
        </w:rPr>
        <w:t>
      Электрондық пошта мекенжайы _______________________________________</w:t>
      </w:r>
    </w:p>
    <w:bookmarkEnd w:id="349"/>
    <w:bookmarkStart w:name="z377" w:id="350"/>
    <w:p>
      <w:pPr>
        <w:spacing w:after="0"/>
        <w:ind w:left="0"/>
        <w:jc w:val="both"/>
      </w:pPr>
      <w:r>
        <w:rPr>
          <w:rFonts w:ascii="Times New Roman"/>
          <w:b w:val="false"/>
          <w:i w:val="false"/>
          <w:color w:val="000000"/>
          <w:sz w:val="28"/>
        </w:rPr>
        <w:t>
      Орындаушы ________________________________________</w:t>
      </w:r>
    </w:p>
    <w:bookmarkEnd w:id="350"/>
    <w:bookmarkStart w:name="z378" w:id="351"/>
    <w:p>
      <w:pPr>
        <w:spacing w:after="0"/>
        <w:ind w:left="0"/>
        <w:jc w:val="both"/>
      </w:pPr>
      <w:r>
        <w:rPr>
          <w:rFonts w:ascii="Times New Roman"/>
          <w:b w:val="false"/>
          <w:i w:val="false"/>
          <w:color w:val="000000"/>
          <w:sz w:val="28"/>
        </w:rPr>
        <w:t>
      тегін, атын, әкесінің атын (ол болған жағдайда)</w:t>
      </w:r>
    </w:p>
    <w:bookmarkEnd w:id="351"/>
    <w:bookmarkStart w:name="z379" w:id="352"/>
    <w:p>
      <w:pPr>
        <w:spacing w:after="0"/>
        <w:ind w:left="0"/>
        <w:jc w:val="both"/>
      </w:pPr>
      <w:r>
        <w:rPr>
          <w:rFonts w:ascii="Times New Roman"/>
          <w:b w:val="false"/>
          <w:i w:val="false"/>
          <w:color w:val="000000"/>
          <w:sz w:val="28"/>
        </w:rPr>
        <w:t>
      қолы ____________</w:t>
      </w:r>
    </w:p>
    <w:bookmarkEnd w:id="352"/>
    <w:bookmarkStart w:name="z380" w:id="35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353"/>
    <w:bookmarkStart w:name="z381" w:id="354"/>
    <w:p>
      <w:pPr>
        <w:spacing w:after="0"/>
        <w:ind w:left="0"/>
        <w:jc w:val="both"/>
      </w:pPr>
      <w:r>
        <w:rPr>
          <w:rFonts w:ascii="Times New Roman"/>
          <w:b w:val="false"/>
          <w:i w:val="false"/>
          <w:color w:val="000000"/>
          <w:sz w:val="28"/>
        </w:rPr>
        <w:t>
      тегін, атын, әкесінің атын (ол болған жағдайда)</w:t>
      </w:r>
    </w:p>
    <w:bookmarkEnd w:id="354"/>
    <w:bookmarkStart w:name="z382" w:id="355"/>
    <w:p>
      <w:pPr>
        <w:spacing w:after="0"/>
        <w:ind w:left="0"/>
        <w:jc w:val="both"/>
      </w:pPr>
      <w:r>
        <w:rPr>
          <w:rFonts w:ascii="Times New Roman"/>
          <w:b w:val="false"/>
          <w:i w:val="false"/>
          <w:color w:val="000000"/>
          <w:sz w:val="28"/>
        </w:rPr>
        <w:t>
      қолы ____________</w:t>
      </w:r>
    </w:p>
    <w:bookmarkEnd w:id="355"/>
    <w:bookmarkStart w:name="z383" w:id="356"/>
    <w:p>
      <w:pPr>
        <w:spacing w:after="0"/>
        <w:ind w:left="0"/>
        <w:jc w:val="both"/>
      </w:pPr>
      <w:r>
        <w:rPr>
          <w:rFonts w:ascii="Times New Roman"/>
          <w:b w:val="false"/>
          <w:i w:val="false"/>
          <w:color w:val="000000"/>
          <w:sz w:val="28"/>
        </w:rPr>
        <w:t>
      Күні 20__ жылғы "__" ___________</w:t>
      </w:r>
    </w:p>
    <w:bookmarkEnd w:id="356"/>
    <w:bookmarkStart w:name="z384" w:id="357"/>
    <w:p>
      <w:pPr>
        <w:spacing w:after="0"/>
        <w:ind w:left="0"/>
        <w:jc w:val="both"/>
      </w:pPr>
      <w:r>
        <w:rPr>
          <w:rFonts w:ascii="Times New Roman"/>
          <w:b w:val="false"/>
          <w:i w:val="false"/>
          <w:color w:val="000000"/>
          <w:sz w:val="28"/>
        </w:rPr>
        <w:t>
      Мөрдің орны</w:t>
      </w:r>
    </w:p>
    <w:bookmarkEnd w:id="357"/>
    <w:bookmarkStart w:name="z385" w:id="358"/>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58"/>
    <w:bookmarkStart w:name="z386" w:id="359"/>
    <w:p>
      <w:pPr>
        <w:spacing w:after="0"/>
        <w:ind w:left="0"/>
        <w:jc w:val="both"/>
      </w:pPr>
      <w:r>
        <w:rPr>
          <w:rFonts w:ascii="Times New Roman"/>
          <w:b w:val="false"/>
          <w:i w:val="false"/>
          <w:color w:val="000000"/>
          <w:sz w:val="28"/>
        </w:rPr>
        <w:t>
      15-бөлім. Спорт мектептерi мен мектептен тыс бiлiм беру ұйымдарының желi, штаттары, контингенттерi туралы мәлiметтер</w:t>
      </w:r>
    </w:p>
    <w:bookmarkEnd w:id="359"/>
    <w:bookmarkStart w:name="z387" w:id="3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1-15-ҰЖШК нысаны</w:t>
      </w:r>
    </w:p>
    <w:bookmarkEnd w:id="360"/>
    <w:bookmarkStart w:name="z388" w:id="3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61"/>
    <w:bookmarkStart w:name="z389" w:id="362"/>
    <w:p>
      <w:pPr>
        <w:spacing w:after="0"/>
        <w:ind w:left="0"/>
        <w:jc w:val="both"/>
      </w:pPr>
      <w:r>
        <w:rPr>
          <w:rFonts w:ascii="Times New Roman"/>
          <w:b w:val="false"/>
          <w:i w:val="false"/>
          <w:color w:val="000000"/>
          <w:sz w:val="28"/>
        </w:rPr>
        <w:t>
      мемлекеттік мекемелер ______________</w:t>
      </w:r>
    </w:p>
    <w:bookmarkEnd w:id="362"/>
    <w:bookmarkStart w:name="z390" w:id="363"/>
    <w:p>
      <w:pPr>
        <w:spacing w:after="0"/>
        <w:ind w:left="0"/>
        <w:jc w:val="both"/>
      </w:pPr>
      <w:r>
        <w:rPr>
          <w:rFonts w:ascii="Times New Roman"/>
          <w:b w:val="false"/>
          <w:i w:val="false"/>
          <w:color w:val="000000"/>
          <w:sz w:val="28"/>
        </w:rPr>
        <w:t>
      қазыналық кәсіпорындар (ЖСН/БСН) _____________</w:t>
      </w:r>
    </w:p>
    <w:bookmarkEnd w:id="363"/>
    <w:bookmarkStart w:name="z391" w:id="364"/>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5"/>
          <w:p>
            <w:pPr>
              <w:spacing w:after="20"/>
              <w:ind w:left="20"/>
              <w:jc w:val="both"/>
            </w:pPr>
            <w:r>
              <w:rPr>
                <w:rFonts w:ascii="Times New Roman"/>
                <w:b w:val="false"/>
                <w:i w:val="false"/>
                <w:color w:val="000000"/>
                <w:sz w:val="20"/>
              </w:rPr>
              <w:t>
Сандық</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6"/>
          <w:p>
            <w:pPr>
              <w:spacing w:after="20"/>
              <w:ind w:left="20"/>
              <w:jc w:val="both"/>
            </w:pPr>
            <w:r>
              <w:rPr>
                <w:rFonts w:ascii="Times New Roman"/>
                <w:b w:val="false"/>
                <w:i w:val="false"/>
                <w:color w:val="000000"/>
                <w:sz w:val="20"/>
              </w:rPr>
              <w:t>
20___</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7"/>
          <w:p>
            <w:pPr>
              <w:spacing w:after="20"/>
              <w:ind w:left="20"/>
              <w:jc w:val="both"/>
            </w:pPr>
            <w:r>
              <w:rPr>
                <w:rFonts w:ascii="Times New Roman"/>
                <w:b w:val="false"/>
                <w:i w:val="false"/>
                <w:color w:val="000000"/>
                <w:sz w:val="20"/>
              </w:rPr>
              <w:t>
Көлiк құралдарының</w:t>
            </w:r>
          </w:p>
          <w:bookmarkEnd w:id="367"/>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68"/>
    <w:p>
      <w:pPr>
        <w:spacing w:after="0"/>
        <w:ind w:left="0"/>
        <w:jc w:val="both"/>
      </w:pPr>
      <w:r>
        <w:rPr>
          <w:rFonts w:ascii="Times New Roman"/>
          <w:b w:val="false"/>
          <w:i w:val="false"/>
          <w:color w:val="000000"/>
          <w:sz w:val="28"/>
        </w:rPr>
        <w:t>
      Ұйымның атауы ________________________________________</w:t>
      </w:r>
    </w:p>
    <w:bookmarkEnd w:id="368"/>
    <w:bookmarkStart w:name="z398" w:id="369"/>
    <w:p>
      <w:pPr>
        <w:spacing w:after="0"/>
        <w:ind w:left="0"/>
        <w:jc w:val="both"/>
      </w:pPr>
      <w:r>
        <w:rPr>
          <w:rFonts w:ascii="Times New Roman"/>
          <w:b w:val="false"/>
          <w:i w:val="false"/>
          <w:color w:val="000000"/>
          <w:sz w:val="28"/>
        </w:rPr>
        <w:t>
      Мекенжайы ________________________________________</w:t>
      </w:r>
    </w:p>
    <w:bookmarkEnd w:id="369"/>
    <w:bookmarkStart w:name="z399" w:id="370"/>
    <w:p>
      <w:pPr>
        <w:spacing w:after="0"/>
        <w:ind w:left="0"/>
        <w:jc w:val="both"/>
      </w:pPr>
      <w:r>
        <w:rPr>
          <w:rFonts w:ascii="Times New Roman"/>
          <w:b w:val="false"/>
          <w:i w:val="false"/>
          <w:color w:val="000000"/>
          <w:sz w:val="28"/>
        </w:rPr>
        <w:t>
      Телефоны ________________________________________</w:t>
      </w:r>
    </w:p>
    <w:bookmarkEnd w:id="370"/>
    <w:bookmarkStart w:name="z400" w:id="371"/>
    <w:p>
      <w:pPr>
        <w:spacing w:after="0"/>
        <w:ind w:left="0"/>
        <w:jc w:val="both"/>
      </w:pPr>
      <w:r>
        <w:rPr>
          <w:rFonts w:ascii="Times New Roman"/>
          <w:b w:val="false"/>
          <w:i w:val="false"/>
          <w:color w:val="000000"/>
          <w:sz w:val="28"/>
        </w:rPr>
        <w:t>
      Электрондық пошта мекенжайы _______________________________________</w:t>
      </w:r>
    </w:p>
    <w:bookmarkEnd w:id="371"/>
    <w:bookmarkStart w:name="z401" w:id="372"/>
    <w:p>
      <w:pPr>
        <w:spacing w:after="0"/>
        <w:ind w:left="0"/>
        <w:jc w:val="both"/>
      </w:pPr>
      <w:r>
        <w:rPr>
          <w:rFonts w:ascii="Times New Roman"/>
          <w:b w:val="false"/>
          <w:i w:val="false"/>
          <w:color w:val="000000"/>
          <w:sz w:val="28"/>
        </w:rPr>
        <w:t>
      Орындаушы _______________________________________</w:t>
      </w:r>
    </w:p>
    <w:bookmarkEnd w:id="372"/>
    <w:bookmarkStart w:name="z402" w:id="373"/>
    <w:p>
      <w:pPr>
        <w:spacing w:after="0"/>
        <w:ind w:left="0"/>
        <w:jc w:val="both"/>
      </w:pPr>
      <w:r>
        <w:rPr>
          <w:rFonts w:ascii="Times New Roman"/>
          <w:b w:val="false"/>
          <w:i w:val="false"/>
          <w:color w:val="000000"/>
          <w:sz w:val="28"/>
        </w:rPr>
        <w:t>
      тегін, атын, әкесінің атын (ол болған жағдайда)</w:t>
      </w:r>
    </w:p>
    <w:bookmarkEnd w:id="373"/>
    <w:bookmarkStart w:name="z403" w:id="374"/>
    <w:p>
      <w:pPr>
        <w:spacing w:after="0"/>
        <w:ind w:left="0"/>
        <w:jc w:val="both"/>
      </w:pPr>
      <w:r>
        <w:rPr>
          <w:rFonts w:ascii="Times New Roman"/>
          <w:b w:val="false"/>
          <w:i w:val="false"/>
          <w:color w:val="000000"/>
          <w:sz w:val="28"/>
        </w:rPr>
        <w:t>
      қолы ____________</w:t>
      </w:r>
    </w:p>
    <w:bookmarkEnd w:id="374"/>
    <w:bookmarkStart w:name="z404" w:id="375"/>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375"/>
    <w:bookmarkStart w:name="z405" w:id="376"/>
    <w:p>
      <w:pPr>
        <w:spacing w:after="0"/>
        <w:ind w:left="0"/>
        <w:jc w:val="both"/>
      </w:pPr>
      <w:r>
        <w:rPr>
          <w:rFonts w:ascii="Times New Roman"/>
          <w:b w:val="false"/>
          <w:i w:val="false"/>
          <w:color w:val="000000"/>
          <w:sz w:val="28"/>
        </w:rPr>
        <w:t>
      тегін, атын, әкесінің атын (ол болған жағдайда)</w:t>
      </w:r>
    </w:p>
    <w:bookmarkEnd w:id="376"/>
    <w:bookmarkStart w:name="z406" w:id="377"/>
    <w:p>
      <w:pPr>
        <w:spacing w:after="0"/>
        <w:ind w:left="0"/>
        <w:jc w:val="both"/>
      </w:pPr>
      <w:r>
        <w:rPr>
          <w:rFonts w:ascii="Times New Roman"/>
          <w:b w:val="false"/>
          <w:i w:val="false"/>
          <w:color w:val="000000"/>
          <w:sz w:val="28"/>
        </w:rPr>
        <w:t>
      қолы ____________</w:t>
      </w:r>
    </w:p>
    <w:bookmarkEnd w:id="377"/>
    <w:bookmarkStart w:name="z407" w:id="378"/>
    <w:p>
      <w:pPr>
        <w:spacing w:after="0"/>
        <w:ind w:left="0"/>
        <w:jc w:val="both"/>
      </w:pPr>
      <w:r>
        <w:rPr>
          <w:rFonts w:ascii="Times New Roman"/>
          <w:b w:val="false"/>
          <w:i w:val="false"/>
          <w:color w:val="000000"/>
          <w:sz w:val="28"/>
        </w:rPr>
        <w:t>
      Күні 20__ жылғы "__" ___________</w:t>
      </w:r>
    </w:p>
    <w:bookmarkEnd w:id="378"/>
    <w:bookmarkStart w:name="z408" w:id="379"/>
    <w:p>
      <w:pPr>
        <w:spacing w:after="0"/>
        <w:ind w:left="0"/>
        <w:jc w:val="both"/>
      </w:pPr>
      <w:r>
        <w:rPr>
          <w:rFonts w:ascii="Times New Roman"/>
          <w:b w:val="false"/>
          <w:i w:val="false"/>
          <w:color w:val="000000"/>
          <w:sz w:val="28"/>
        </w:rPr>
        <w:t>
      Мөрдің орны</w:t>
      </w:r>
    </w:p>
    <w:bookmarkEnd w:id="379"/>
    <w:bookmarkStart w:name="z409" w:id="380"/>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80"/>
    <w:bookmarkStart w:name="z410" w:id="381"/>
    <w:p>
      <w:pPr>
        <w:spacing w:after="0"/>
        <w:ind w:left="0"/>
        <w:jc w:val="both"/>
      </w:pPr>
      <w:r>
        <w:rPr>
          <w:rFonts w:ascii="Times New Roman"/>
          <w:b w:val="false"/>
          <w:i w:val="false"/>
          <w:color w:val="000000"/>
          <w:sz w:val="28"/>
        </w:rPr>
        <w:t>
      16-бөлім. Техникалық және кәсіптік білім беру ұйымдарының желi, штаттары, контингенттерi туралы мәлiметтер</w:t>
      </w:r>
    </w:p>
    <w:bookmarkEnd w:id="381"/>
    <w:bookmarkStart w:name="z411" w:id="3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1-16-ҰЖШК нысаны</w:t>
      </w:r>
    </w:p>
    <w:bookmarkEnd w:id="382"/>
    <w:bookmarkStart w:name="z412" w:id="3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83"/>
    <w:bookmarkStart w:name="z413" w:id="384"/>
    <w:p>
      <w:pPr>
        <w:spacing w:after="0"/>
        <w:ind w:left="0"/>
        <w:jc w:val="both"/>
      </w:pPr>
      <w:r>
        <w:rPr>
          <w:rFonts w:ascii="Times New Roman"/>
          <w:b w:val="false"/>
          <w:i w:val="false"/>
          <w:color w:val="000000"/>
          <w:sz w:val="28"/>
        </w:rPr>
        <w:t>
      мемлекеттік мекемелер ______________</w:t>
      </w:r>
    </w:p>
    <w:bookmarkEnd w:id="384"/>
    <w:bookmarkStart w:name="z414" w:id="385"/>
    <w:p>
      <w:pPr>
        <w:spacing w:after="0"/>
        <w:ind w:left="0"/>
        <w:jc w:val="both"/>
      </w:pPr>
      <w:r>
        <w:rPr>
          <w:rFonts w:ascii="Times New Roman"/>
          <w:b w:val="false"/>
          <w:i w:val="false"/>
          <w:color w:val="000000"/>
          <w:sz w:val="28"/>
        </w:rPr>
        <w:t>
      қазыналық кәсіпорындар (ЖСН/БСН) _____________</w:t>
      </w:r>
    </w:p>
    <w:bookmarkEnd w:id="385"/>
    <w:bookmarkStart w:name="z415" w:id="386"/>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7"/>
          <w:p>
            <w:pPr>
              <w:spacing w:after="20"/>
              <w:ind w:left="20"/>
              <w:jc w:val="both"/>
            </w:pPr>
            <w:r>
              <w:rPr>
                <w:rFonts w:ascii="Times New Roman"/>
                <w:b w:val="false"/>
                <w:i w:val="false"/>
                <w:color w:val="000000"/>
                <w:sz w:val="20"/>
              </w:rPr>
              <w:t>
20___</w:t>
            </w:r>
          </w:p>
          <w:bookmarkEnd w:id="387"/>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 тамақтану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88"/>
    <w:p>
      <w:pPr>
        <w:spacing w:after="0"/>
        <w:ind w:left="0"/>
        <w:jc w:val="both"/>
      </w:pPr>
      <w:r>
        <w:rPr>
          <w:rFonts w:ascii="Times New Roman"/>
          <w:b w:val="false"/>
          <w:i w:val="false"/>
          <w:color w:val="000000"/>
          <w:sz w:val="28"/>
        </w:rPr>
        <w:t>
      Ұйымның атауы ________________________________________</w:t>
      </w:r>
    </w:p>
    <w:bookmarkEnd w:id="388"/>
    <w:bookmarkStart w:name="z418" w:id="389"/>
    <w:p>
      <w:pPr>
        <w:spacing w:after="0"/>
        <w:ind w:left="0"/>
        <w:jc w:val="both"/>
      </w:pPr>
      <w:r>
        <w:rPr>
          <w:rFonts w:ascii="Times New Roman"/>
          <w:b w:val="false"/>
          <w:i w:val="false"/>
          <w:color w:val="000000"/>
          <w:sz w:val="28"/>
        </w:rPr>
        <w:t>
      Мекенжайы ________________________________________</w:t>
      </w:r>
    </w:p>
    <w:bookmarkEnd w:id="389"/>
    <w:bookmarkStart w:name="z419" w:id="390"/>
    <w:p>
      <w:pPr>
        <w:spacing w:after="0"/>
        <w:ind w:left="0"/>
        <w:jc w:val="both"/>
      </w:pPr>
      <w:r>
        <w:rPr>
          <w:rFonts w:ascii="Times New Roman"/>
          <w:b w:val="false"/>
          <w:i w:val="false"/>
          <w:color w:val="000000"/>
          <w:sz w:val="28"/>
        </w:rPr>
        <w:t>
      Телефоны ________________________________________</w:t>
      </w:r>
    </w:p>
    <w:bookmarkEnd w:id="390"/>
    <w:bookmarkStart w:name="z420" w:id="391"/>
    <w:p>
      <w:pPr>
        <w:spacing w:after="0"/>
        <w:ind w:left="0"/>
        <w:jc w:val="both"/>
      </w:pPr>
      <w:r>
        <w:rPr>
          <w:rFonts w:ascii="Times New Roman"/>
          <w:b w:val="false"/>
          <w:i w:val="false"/>
          <w:color w:val="000000"/>
          <w:sz w:val="28"/>
        </w:rPr>
        <w:t>
      Электрондық пошта мекенжайы ________________________________________</w:t>
      </w:r>
    </w:p>
    <w:bookmarkEnd w:id="391"/>
    <w:bookmarkStart w:name="z421" w:id="392"/>
    <w:p>
      <w:pPr>
        <w:spacing w:after="0"/>
        <w:ind w:left="0"/>
        <w:jc w:val="both"/>
      </w:pPr>
      <w:r>
        <w:rPr>
          <w:rFonts w:ascii="Times New Roman"/>
          <w:b w:val="false"/>
          <w:i w:val="false"/>
          <w:color w:val="000000"/>
          <w:sz w:val="28"/>
        </w:rPr>
        <w:t>
      Орындаушы ________________________________________</w:t>
      </w:r>
    </w:p>
    <w:bookmarkEnd w:id="392"/>
    <w:bookmarkStart w:name="z422" w:id="393"/>
    <w:p>
      <w:pPr>
        <w:spacing w:after="0"/>
        <w:ind w:left="0"/>
        <w:jc w:val="both"/>
      </w:pPr>
      <w:r>
        <w:rPr>
          <w:rFonts w:ascii="Times New Roman"/>
          <w:b w:val="false"/>
          <w:i w:val="false"/>
          <w:color w:val="000000"/>
          <w:sz w:val="28"/>
        </w:rPr>
        <w:t>
      тегін, атын, әкесінің атын (ол болған жағдайда)</w:t>
      </w:r>
    </w:p>
    <w:bookmarkEnd w:id="393"/>
    <w:bookmarkStart w:name="z423" w:id="394"/>
    <w:p>
      <w:pPr>
        <w:spacing w:after="0"/>
        <w:ind w:left="0"/>
        <w:jc w:val="both"/>
      </w:pPr>
      <w:r>
        <w:rPr>
          <w:rFonts w:ascii="Times New Roman"/>
          <w:b w:val="false"/>
          <w:i w:val="false"/>
          <w:color w:val="000000"/>
          <w:sz w:val="28"/>
        </w:rPr>
        <w:t>
      қолы ____________</w:t>
      </w:r>
    </w:p>
    <w:bookmarkEnd w:id="394"/>
    <w:bookmarkStart w:name="z424" w:id="395"/>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395"/>
    <w:bookmarkStart w:name="z425" w:id="396"/>
    <w:p>
      <w:pPr>
        <w:spacing w:after="0"/>
        <w:ind w:left="0"/>
        <w:jc w:val="both"/>
      </w:pPr>
      <w:r>
        <w:rPr>
          <w:rFonts w:ascii="Times New Roman"/>
          <w:b w:val="false"/>
          <w:i w:val="false"/>
          <w:color w:val="000000"/>
          <w:sz w:val="28"/>
        </w:rPr>
        <w:t>
      тегін, атын, әкесінің атын (ол болған жағдайда)</w:t>
      </w:r>
    </w:p>
    <w:bookmarkEnd w:id="396"/>
    <w:bookmarkStart w:name="z426" w:id="397"/>
    <w:p>
      <w:pPr>
        <w:spacing w:after="0"/>
        <w:ind w:left="0"/>
        <w:jc w:val="both"/>
      </w:pPr>
      <w:r>
        <w:rPr>
          <w:rFonts w:ascii="Times New Roman"/>
          <w:b w:val="false"/>
          <w:i w:val="false"/>
          <w:color w:val="000000"/>
          <w:sz w:val="28"/>
        </w:rPr>
        <w:t>
      қолы ____________</w:t>
      </w:r>
    </w:p>
    <w:bookmarkEnd w:id="397"/>
    <w:bookmarkStart w:name="z427" w:id="398"/>
    <w:p>
      <w:pPr>
        <w:spacing w:after="0"/>
        <w:ind w:left="0"/>
        <w:jc w:val="both"/>
      </w:pPr>
      <w:r>
        <w:rPr>
          <w:rFonts w:ascii="Times New Roman"/>
          <w:b w:val="false"/>
          <w:i w:val="false"/>
          <w:color w:val="000000"/>
          <w:sz w:val="28"/>
        </w:rPr>
        <w:t>
      Күні 20__ жылғы "__" ___________</w:t>
      </w:r>
    </w:p>
    <w:bookmarkEnd w:id="398"/>
    <w:bookmarkStart w:name="z428" w:id="399"/>
    <w:p>
      <w:pPr>
        <w:spacing w:after="0"/>
        <w:ind w:left="0"/>
        <w:jc w:val="both"/>
      </w:pPr>
      <w:r>
        <w:rPr>
          <w:rFonts w:ascii="Times New Roman"/>
          <w:b w:val="false"/>
          <w:i w:val="false"/>
          <w:color w:val="000000"/>
          <w:sz w:val="28"/>
        </w:rPr>
        <w:t>
      Мөрдің орны</w:t>
      </w:r>
    </w:p>
    <w:bookmarkEnd w:id="399"/>
    <w:bookmarkStart w:name="z429" w:id="400"/>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00"/>
    <w:bookmarkStart w:name="z430" w:id="401"/>
    <w:p>
      <w:pPr>
        <w:spacing w:after="0"/>
        <w:ind w:left="0"/>
        <w:jc w:val="both"/>
      </w:pPr>
      <w:r>
        <w:rPr>
          <w:rFonts w:ascii="Times New Roman"/>
          <w:b w:val="false"/>
          <w:i w:val="false"/>
          <w:color w:val="000000"/>
          <w:sz w:val="28"/>
        </w:rPr>
        <w:t>
      17-бөлім. Жоғары оқу орындарының желi, штаттары, контингенттерi туралы мәлiметтер</w:t>
      </w:r>
    </w:p>
    <w:bookmarkEnd w:id="401"/>
    <w:bookmarkStart w:name="z431" w:id="4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1-17-ҰЖШК нысаны</w:t>
      </w:r>
    </w:p>
    <w:bookmarkEnd w:id="402"/>
    <w:bookmarkStart w:name="z432" w:id="4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03"/>
    <w:bookmarkStart w:name="z433" w:id="404"/>
    <w:p>
      <w:pPr>
        <w:spacing w:after="0"/>
        <w:ind w:left="0"/>
        <w:jc w:val="both"/>
      </w:pPr>
      <w:r>
        <w:rPr>
          <w:rFonts w:ascii="Times New Roman"/>
          <w:b w:val="false"/>
          <w:i w:val="false"/>
          <w:color w:val="000000"/>
          <w:sz w:val="28"/>
        </w:rPr>
        <w:t>
      мемлекеттік мекемелер ______________</w:t>
      </w:r>
    </w:p>
    <w:bookmarkEnd w:id="404"/>
    <w:bookmarkStart w:name="z434" w:id="405"/>
    <w:p>
      <w:pPr>
        <w:spacing w:after="0"/>
        <w:ind w:left="0"/>
        <w:jc w:val="both"/>
      </w:pPr>
      <w:r>
        <w:rPr>
          <w:rFonts w:ascii="Times New Roman"/>
          <w:b w:val="false"/>
          <w:i w:val="false"/>
          <w:color w:val="000000"/>
          <w:sz w:val="28"/>
        </w:rPr>
        <w:t>
      қазыналық кәсіпорындар (ЖСН/БСН) _____________</w:t>
      </w:r>
    </w:p>
    <w:bookmarkEnd w:id="405"/>
    <w:bookmarkStart w:name="z435" w:id="406"/>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7"/>
          <w:p>
            <w:pPr>
              <w:spacing w:after="20"/>
              <w:ind w:left="20"/>
              <w:jc w:val="both"/>
            </w:pPr>
            <w:r>
              <w:rPr>
                <w:rFonts w:ascii="Times New Roman"/>
                <w:b w:val="false"/>
                <w:i w:val="false"/>
                <w:color w:val="000000"/>
                <w:sz w:val="20"/>
              </w:rPr>
              <w:t>
20___</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8"/>
          <w:p>
            <w:pPr>
              <w:spacing w:after="20"/>
              <w:ind w:left="20"/>
              <w:jc w:val="both"/>
            </w:pPr>
            <w:r>
              <w:rPr>
                <w:rFonts w:ascii="Times New Roman"/>
                <w:b w:val="false"/>
                <w:i w:val="false"/>
                <w:color w:val="000000"/>
                <w:sz w:val="20"/>
              </w:rPr>
              <w:t>
профессорлық</w:t>
            </w:r>
          </w:p>
          <w:bookmarkEnd w:id="408"/>
          <w:p>
            <w:pPr>
              <w:spacing w:after="20"/>
              <w:ind w:left="20"/>
              <w:jc w:val="both"/>
            </w:pPr>
            <w:r>
              <w:rPr>
                <w:rFonts w:ascii="Times New Roman"/>
                <w:b w:val="false"/>
                <w:i w:val="false"/>
                <w:color w:val="000000"/>
                <w:sz w:val="20"/>
              </w:rPr>
              <w:t>
оқытушылық құрам (қосымша жұмыс істейтiндердi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стипендияттар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409"/>
    <w:p>
      <w:pPr>
        <w:spacing w:after="0"/>
        <w:ind w:left="0"/>
        <w:jc w:val="both"/>
      </w:pPr>
      <w:r>
        <w:rPr>
          <w:rFonts w:ascii="Times New Roman"/>
          <w:b w:val="false"/>
          <w:i w:val="false"/>
          <w:color w:val="000000"/>
          <w:sz w:val="28"/>
        </w:rPr>
        <w:t>
      Ұйымның атауы ________________________________________</w:t>
      </w:r>
    </w:p>
    <w:bookmarkEnd w:id="409"/>
    <w:bookmarkStart w:name="z440" w:id="410"/>
    <w:p>
      <w:pPr>
        <w:spacing w:after="0"/>
        <w:ind w:left="0"/>
        <w:jc w:val="both"/>
      </w:pPr>
      <w:r>
        <w:rPr>
          <w:rFonts w:ascii="Times New Roman"/>
          <w:b w:val="false"/>
          <w:i w:val="false"/>
          <w:color w:val="000000"/>
          <w:sz w:val="28"/>
        </w:rPr>
        <w:t>
      Мекенжайы ________________________________________</w:t>
      </w:r>
    </w:p>
    <w:bookmarkEnd w:id="410"/>
    <w:bookmarkStart w:name="z441" w:id="411"/>
    <w:p>
      <w:pPr>
        <w:spacing w:after="0"/>
        <w:ind w:left="0"/>
        <w:jc w:val="both"/>
      </w:pPr>
      <w:r>
        <w:rPr>
          <w:rFonts w:ascii="Times New Roman"/>
          <w:b w:val="false"/>
          <w:i w:val="false"/>
          <w:color w:val="000000"/>
          <w:sz w:val="28"/>
        </w:rPr>
        <w:t>
      Телефоны ________________________________________</w:t>
      </w:r>
    </w:p>
    <w:bookmarkEnd w:id="411"/>
    <w:bookmarkStart w:name="z442" w:id="412"/>
    <w:p>
      <w:pPr>
        <w:spacing w:after="0"/>
        <w:ind w:left="0"/>
        <w:jc w:val="both"/>
      </w:pPr>
      <w:r>
        <w:rPr>
          <w:rFonts w:ascii="Times New Roman"/>
          <w:b w:val="false"/>
          <w:i w:val="false"/>
          <w:color w:val="000000"/>
          <w:sz w:val="28"/>
        </w:rPr>
        <w:t>
      Электрондық пошта мекенжайы ________________________________________</w:t>
      </w:r>
    </w:p>
    <w:bookmarkEnd w:id="412"/>
    <w:bookmarkStart w:name="z443" w:id="413"/>
    <w:p>
      <w:pPr>
        <w:spacing w:after="0"/>
        <w:ind w:left="0"/>
        <w:jc w:val="both"/>
      </w:pPr>
      <w:r>
        <w:rPr>
          <w:rFonts w:ascii="Times New Roman"/>
          <w:b w:val="false"/>
          <w:i w:val="false"/>
          <w:color w:val="000000"/>
          <w:sz w:val="28"/>
        </w:rPr>
        <w:t>
      Орындаушы ________________________________________</w:t>
      </w:r>
    </w:p>
    <w:bookmarkEnd w:id="413"/>
    <w:bookmarkStart w:name="z444" w:id="414"/>
    <w:p>
      <w:pPr>
        <w:spacing w:after="0"/>
        <w:ind w:left="0"/>
        <w:jc w:val="both"/>
      </w:pPr>
      <w:r>
        <w:rPr>
          <w:rFonts w:ascii="Times New Roman"/>
          <w:b w:val="false"/>
          <w:i w:val="false"/>
          <w:color w:val="000000"/>
          <w:sz w:val="28"/>
        </w:rPr>
        <w:t>
      тегін, атын, әкесінің атын (ол болған жағдайда)</w:t>
      </w:r>
    </w:p>
    <w:bookmarkEnd w:id="414"/>
    <w:bookmarkStart w:name="z445" w:id="415"/>
    <w:p>
      <w:pPr>
        <w:spacing w:after="0"/>
        <w:ind w:left="0"/>
        <w:jc w:val="both"/>
      </w:pPr>
      <w:r>
        <w:rPr>
          <w:rFonts w:ascii="Times New Roman"/>
          <w:b w:val="false"/>
          <w:i w:val="false"/>
          <w:color w:val="000000"/>
          <w:sz w:val="28"/>
        </w:rPr>
        <w:t>
      қолы ____________</w:t>
      </w:r>
    </w:p>
    <w:bookmarkEnd w:id="415"/>
    <w:bookmarkStart w:name="z446" w:id="416"/>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16"/>
    <w:bookmarkStart w:name="z447" w:id="417"/>
    <w:p>
      <w:pPr>
        <w:spacing w:after="0"/>
        <w:ind w:left="0"/>
        <w:jc w:val="both"/>
      </w:pPr>
      <w:r>
        <w:rPr>
          <w:rFonts w:ascii="Times New Roman"/>
          <w:b w:val="false"/>
          <w:i w:val="false"/>
          <w:color w:val="000000"/>
          <w:sz w:val="28"/>
        </w:rPr>
        <w:t>
      тегін, атын, әкесінің атын (ол болған жағдайда)</w:t>
      </w:r>
    </w:p>
    <w:bookmarkEnd w:id="417"/>
    <w:bookmarkStart w:name="z448" w:id="418"/>
    <w:p>
      <w:pPr>
        <w:spacing w:after="0"/>
        <w:ind w:left="0"/>
        <w:jc w:val="both"/>
      </w:pPr>
      <w:r>
        <w:rPr>
          <w:rFonts w:ascii="Times New Roman"/>
          <w:b w:val="false"/>
          <w:i w:val="false"/>
          <w:color w:val="000000"/>
          <w:sz w:val="28"/>
        </w:rPr>
        <w:t>
      қолы ____________</w:t>
      </w:r>
    </w:p>
    <w:bookmarkEnd w:id="418"/>
    <w:bookmarkStart w:name="z449" w:id="419"/>
    <w:p>
      <w:pPr>
        <w:spacing w:after="0"/>
        <w:ind w:left="0"/>
        <w:jc w:val="both"/>
      </w:pPr>
      <w:r>
        <w:rPr>
          <w:rFonts w:ascii="Times New Roman"/>
          <w:b w:val="false"/>
          <w:i w:val="false"/>
          <w:color w:val="000000"/>
          <w:sz w:val="28"/>
        </w:rPr>
        <w:t>
      Күні 20__ жылғы "__" ___________</w:t>
      </w:r>
    </w:p>
    <w:bookmarkEnd w:id="419"/>
    <w:bookmarkStart w:name="z450" w:id="420"/>
    <w:p>
      <w:pPr>
        <w:spacing w:after="0"/>
        <w:ind w:left="0"/>
        <w:jc w:val="both"/>
      </w:pPr>
      <w:r>
        <w:rPr>
          <w:rFonts w:ascii="Times New Roman"/>
          <w:b w:val="false"/>
          <w:i w:val="false"/>
          <w:color w:val="000000"/>
          <w:sz w:val="28"/>
        </w:rPr>
        <w:t>
      Мөрдің орны</w:t>
      </w:r>
    </w:p>
    <w:bookmarkEnd w:id="420"/>
    <w:bookmarkStart w:name="z451" w:id="42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21"/>
    <w:bookmarkStart w:name="z452" w:id="422"/>
    <w:p>
      <w:pPr>
        <w:spacing w:after="0"/>
        <w:ind w:left="0"/>
        <w:jc w:val="both"/>
      </w:pPr>
      <w:r>
        <w:rPr>
          <w:rFonts w:ascii="Times New Roman"/>
          <w:b w:val="false"/>
          <w:i w:val="false"/>
          <w:color w:val="000000"/>
          <w:sz w:val="28"/>
        </w:rPr>
        <w:t>
      18-бөлім. Қазақстан Республикасы Қорғаныс министрлігінің, құқық қорғау және арнайы мемлекеттік органдардың желi, штаттары, контингенттерi туралы мәлiметтер</w:t>
      </w:r>
    </w:p>
    <w:bookmarkEnd w:id="422"/>
    <w:bookmarkStart w:name="z453" w:id="4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1-18-ҰЖШК нысаны</w:t>
      </w:r>
    </w:p>
    <w:bookmarkEnd w:id="423"/>
    <w:bookmarkStart w:name="z454" w:id="4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24"/>
    <w:bookmarkStart w:name="z455" w:id="425"/>
    <w:p>
      <w:pPr>
        <w:spacing w:after="0"/>
        <w:ind w:left="0"/>
        <w:jc w:val="both"/>
      </w:pPr>
      <w:r>
        <w:rPr>
          <w:rFonts w:ascii="Times New Roman"/>
          <w:b w:val="false"/>
          <w:i w:val="false"/>
          <w:color w:val="000000"/>
          <w:sz w:val="28"/>
        </w:rPr>
        <w:t>
      мемлекеттік мекемелер ______________</w:t>
      </w:r>
    </w:p>
    <w:bookmarkEnd w:id="425"/>
    <w:bookmarkStart w:name="z456" w:id="426"/>
    <w:p>
      <w:pPr>
        <w:spacing w:after="0"/>
        <w:ind w:left="0"/>
        <w:jc w:val="both"/>
      </w:pPr>
      <w:r>
        <w:rPr>
          <w:rFonts w:ascii="Times New Roman"/>
          <w:b w:val="false"/>
          <w:i w:val="false"/>
          <w:color w:val="000000"/>
          <w:sz w:val="28"/>
        </w:rPr>
        <w:t>
      қазыналық кәсіпорындар (ЖСН/БСН) _____________</w:t>
      </w:r>
    </w:p>
    <w:bookmarkEnd w:id="426"/>
    <w:bookmarkStart w:name="z457" w:id="42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8"/>
          <w:p>
            <w:pPr>
              <w:spacing w:after="20"/>
              <w:ind w:left="20"/>
              <w:jc w:val="both"/>
            </w:pPr>
            <w:r>
              <w:rPr>
                <w:rFonts w:ascii="Times New Roman"/>
                <w:b w:val="false"/>
                <w:i w:val="false"/>
                <w:color w:val="000000"/>
                <w:sz w:val="20"/>
              </w:rPr>
              <w:t>
Сандық</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60" w:id="429"/>
    <w:p>
      <w:pPr>
        <w:spacing w:after="0"/>
        <w:ind w:left="0"/>
        <w:jc w:val="both"/>
      </w:pPr>
      <w:r>
        <w:rPr>
          <w:rFonts w:ascii="Times New Roman"/>
          <w:b w:val="false"/>
          <w:i w:val="false"/>
          <w:color w:val="000000"/>
          <w:sz w:val="28"/>
        </w:rPr>
        <w:t>
      Ұйымның атауы ________________________________________</w:t>
      </w:r>
    </w:p>
    <w:bookmarkEnd w:id="429"/>
    <w:bookmarkStart w:name="z461" w:id="430"/>
    <w:p>
      <w:pPr>
        <w:spacing w:after="0"/>
        <w:ind w:left="0"/>
        <w:jc w:val="both"/>
      </w:pPr>
      <w:r>
        <w:rPr>
          <w:rFonts w:ascii="Times New Roman"/>
          <w:b w:val="false"/>
          <w:i w:val="false"/>
          <w:color w:val="000000"/>
          <w:sz w:val="28"/>
        </w:rPr>
        <w:t>
      Мекенжайы ________________________________________</w:t>
      </w:r>
    </w:p>
    <w:bookmarkEnd w:id="430"/>
    <w:bookmarkStart w:name="z462" w:id="431"/>
    <w:p>
      <w:pPr>
        <w:spacing w:after="0"/>
        <w:ind w:left="0"/>
        <w:jc w:val="both"/>
      </w:pPr>
      <w:r>
        <w:rPr>
          <w:rFonts w:ascii="Times New Roman"/>
          <w:b w:val="false"/>
          <w:i w:val="false"/>
          <w:color w:val="000000"/>
          <w:sz w:val="28"/>
        </w:rPr>
        <w:t>
      Телефоны ________________________________________</w:t>
      </w:r>
    </w:p>
    <w:bookmarkEnd w:id="431"/>
    <w:bookmarkStart w:name="z463" w:id="432"/>
    <w:p>
      <w:pPr>
        <w:spacing w:after="0"/>
        <w:ind w:left="0"/>
        <w:jc w:val="both"/>
      </w:pPr>
      <w:r>
        <w:rPr>
          <w:rFonts w:ascii="Times New Roman"/>
          <w:b w:val="false"/>
          <w:i w:val="false"/>
          <w:color w:val="000000"/>
          <w:sz w:val="28"/>
        </w:rPr>
        <w:t>
      Электрондық пошта мекенжайы ________________________________________</w:t>
      </w:r>
    </w:p>
    <w:bookmarkEnd w:id="432"/>
    <w:bookmarkStart w:name="z464" w:id="433"/>
    <w:p>
      <w:pPr>
        <w:spacing w:after="0"/>
        <w:ind w:left="0"/>
        <w:jc w:val="both"/>
      </w:pPr>
      <w:r>
        <w:rPr>
          <w:rFonts w:ascii="Times New Roman"/>
          <w:b w:val="false"/>
          <w:i w:val="false"/>
          <w:color w:val="000000"/>
          <w:sz w:val="28"/>
        </w:rPr>
        <w:t>
      Орындаушы ________________________________________</w:t>
      </w:r>
    </w:p>
    <w:bookmarkEnd w:id="433"/>
    <w:bookmarkStart w:name="z465" w:id="434"/>
    <w:p>
      <w:pPr>
        <w:spacing w:after="0"/>
        <w:ind w:left="0"/>
        <w:jc w:val="both"/>
      </w:pPr>
      <w:r>
        <w:rPr>
          <w:rFonts w:ascii="Times New Roman"/>
          <w:b w:val="false"/>
          <w:i w:val="false"/>
          <w:color w:val="000000"/>
          <w:sz w:val="28"/>
        </w:rPr>
        <w:t>
      тегін, атын, әкесінің атын (ол болған жағдайда)</w:t>
      </w:r>
    </w:p>
    <w:bookmarkEnd w:id="434"/>
    <w:bookmarkStart w:name="z466" w:id="435"/>
    <w:p>
      <w:pPr>
        <w:spacing w:after="0"/>
        <w:ind w:left="0"/>
        <w:jc w:val="both"/>
      </w:pPr>
      <w:r>
        <w:rPr>
          <w:rFonts w:ascii="Times New Roman"/>
          <w:b w:val="false"/>
          <w:i w:val="false"/>
          <w:color w:val="000000"/>
          <w:sz w:val="28"/>
        </w:rPr>
        <w:t>
      қолы ____________</w:t>
      </w:r>
    </w:p>
    <w:bookmarkEnd w:id="435"/>
    <w:bookmarkStart w:name="z467" w:id="436"/>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36"/>
    <w:bookmarkStart w:name="z468" w:id="437"/>
    <w:p>
      <w:pPr>
        <w:spacing w:after="0"/>
        <w:ind w:left="0"/>
        <w:jc w:val="both"/>
      </w:pPr>
      <w:r>
        <w:rPr>
          <w:rFonts w:ascii="Times New Roman"/>
          <w:b w:val="false"/>
          <w:i w:val="false"/>
          <w:color w:val="000000"/>
          <w:sz w:val="28"/>
        </w:rPr>
        <w:t>
      тегін, атын, әкесінің атын (ол болған жағдайда)</w:t>
      </w:r>
    </w:p>
    <w:bookmarkEnd w:id="437"/>
    <w:bookmarkStart w:name="z469" w:id="438"/>
    <w:p>
      <w:pPr>
        <w:spacing w:after="0"/>
        <w:ind w:left="0"/>
        <w:jc w:val="both"/>
      </w:pPr>
      <w:r>
        <w:rPr>
          <w:rFonts w:ascii="Times New Roman"/>
          <w:b w:val="false"/>
          <w:i w:val="false"/>
          <w:color w:val="000000"/>
          <w:sz w:val="28"/>
        </w:rPr>
        <w:t>
      қолы ____________</w:t>
      </w:r>
    </w:p>
    <w:bookmarkEnd w:id="438"/>
    <w:bookmarkStart w:name="z470" w:id="439"/>
    <w:p>
      <w:pPr>
        <w:spacing w:after="0"/>
        <w:ind w:left="0"/>
        <w:jc w:val="both"/>
      </w:pPr>
      <w:r>
        <w:rPr>
          <w:rFonts w:ascii="Times New Roman"/>
          <w:b w:val="false"/>
          <w:i w:val="false"/>
          <w:color w:val="000000"/>
          <w:sz w:val="28"/>
        </w:rPr>
        <w:t>
      Күні 20__ жылғы "__" ___________</w:t>
      </w:r>
    </w:p>
    <w:bookmarkEnd w:id="439"/>
    <w:bookmarkStart w:name="z471" w:id="440"/>
    <w:p>
      <w:pPr>
        <w:spacing w:after="0"/>
        <w:ind w:left="0"/>
        <w:jc w:val="both"/>
      </w:pPr>
      <w:r>
        <w:rPr>
          <w:rFonts w:ascii="Times New Roman"/>
          <w:b w:val="false"/>
          <w:i w:val="false"/>
          <w:color w:val="000000"/>
          <w:sz w:val="28"/>
        </w:rPr>
        <w:t>
      Мөрдің орны</w:t>
      </w:r>
    </w:p>
    <w:bookmarkEnd w:id="440"/>
    <w:bookmarkStart w:name="z472" w:id="44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41"/>
    <w:bookmarkStart w:name="z473" w:id="442"/>
    <w:p>
      <w:pPr>
        <w:spacing w:after="0"/>
        <w:ind w:left="0"/>
        <w:jc w:val="both"/>
      </w:pPr>
      <w:r>
        <w:rPr>
          <w:rFonts w:ascii="Times New Roman"/>
          <w:b w:val="false"/>
          <w:i w:val="false"/>
          <w:color w:val="000000"/>
          <w:sz w:val="28"/>
        </w:rPr>
        <w:t>
      19-бөлім. Түзеу мекемелері мен тергеу изоляторларының желi, штаттары, контингенттерi туралы мәлiметтер</w:t>
      </w:r>
    </w:p>
    <w:bookmarkEnd w:id="442"/>
    <w:bookmarkStart w:name="z474" w:id="4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1-19-ҰЖШК нысаны</w:t>
      </w:r>
    </w:p>
    <w:bookmarkEnd w:id="443"/>
    <w:bookmarkStart w:name="z475" w:id="4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44"/>
    <w:bookmarkStart w:name="z476" w:id="445"/>
    <w:p>
      <w:pPr>
        <w:spacing w:after="0"/>
        <w:ind w:left="0"/>
        <w:jc w:val="both"/>
      </w:pPr>
      <w:r>
        <w:rPr>
          <w:rFonts w:ascii="Times New Roman"/>
          <w:b w:val="false"/>
          <w:i w:val="false"/>
          <w:color w:val="000000"/>
          <w:sz w:val="28"/>
        </w:rPr>
        <w:t>
      мемлекеттік мекемелер ______________</w:t>
      </w:r>
    </w:p>
    <w:bookmarkEnd w:id="445"/>
    <w:bookmarkStart w:name="z477" w:id="446"/>
    <w:p>
      <w:pPr>
        <w:spacing w:after="0"/>
        <w:ind w:left="0"/>
        <w:jc w:val="both"/>
      </w:pPr>
      <w:r>
        <w:rPr>
          <w:rFonts w:ascii="Times New Roman"/>
          <w:b w:val="false"/>
          <w:i w:val="false"/>
          <w:color w:val="000000"/>
          <w:sz w:val="28"/>
        </w:rPr>
        <w:t>
      қазыналық кәсіпорындар (ЖСН/БСН) _____________</w:t>
      </w:r>
    </w:p>
    <w:bookmarkEnd w:id="446"/>
    <w:bookmarkStart w:name="z478" w:id="44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8"/>
          <w:p>
            <w:pPr>
              <w:spacing w:after="20"/>
              <w:ind w:left="20"/>
              <w:jc w:val="both"/>
            </w:pPr>
            <w:r>
              <w:rPr>
                <w:rFonts w:ascii="Times New Roman"/>
                <w:b w:val="false"/>
                <w:i w:val="false"/>
                <w:color w:val="000000"/>
                <w:sz w:val="20"/>
              </w:rPr>
              <w:t>
20___жылғы</w:t>
            </w:r>
          </w:p>
          <w:bookmarkEnd w:id="448"/>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9"/>
          <w:p>
            <w:pPr>
              <w:spacing w:after="20"/>
              <w:ind w:left="20"/>
              <w:jc w:val="both"/>
            </w:pPr>
            <w:r>
              <w:rPr>
                <w:rFonts w:ascii="Times New Roman"/>
                <w:b w:val="false"/>
                <w:i w:val="false"/>
                <w:color w:val="000000"/>
                <w:sz w:val="20"/>
              </w:rPr>
              <w:t>
жылдың</w:t>
            </w:r>
          </w:p>
          <w:bookmarkEnd w:id="449"/>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бiрлiктерi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мекеменің жұмыс істеу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 толтыру лимиті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450"/>
    <w:p>
      <w:pPr>
        <w:spacing w:after="0"/>
        <w:ind w:left="0"/>
        <w:jc w:val="both"/>
      </w:pPr>
      <w:r>
        <w:rPr>
          <w:rFonts w:ascii="Times New Roman"/>
          <w:b w:val="false"/>
          <w:i w:val="false"/>
          <w:color w:val="000000"/>
          <w:sz w:val="28"/>
        </w:rPr>
        <w:t>
      Ұйымның атауы ________________________________________</w:t>
      </w:r>
    </w:p>
    <w:bookmarkEnd w:id="450"/>
    <w:bookmarkStart w:name="z482" w:id="451"/>
    <w:p>
      <w:pPr>
        <w:spacing w:after="0"/>
        <w:ind w:left="0"/>
        <w:jc w:val="both"/>
      </w:pPr>
      <w:r>
        <w:rPr>
          <w:rFonts w:ascii="Times New Roman"/>
          <w:b w:val="false"/>
          <w:i w:val="false"/>
          <w:color w:val="000000"/>
          <w:sz w:val="28"/>
        </w:rPr>
        <w:t>
      Мекенжайы ________________________________________</w:t>
      </w:r>
    </w:p>
    <w:bookmarkEnd w:id="451"/>
    <w:bookmarkStart w:name="z483" w:id="452"/>
    <w:p>
      <w:pPr>
        <w:spacing w:after="0"/>
        <w:ind w:left="0"/>
        <w:jc w:val="both"/>
      </w:pPr>
      <w:r>
        <w:rPr>
          <w:rFonts w:ascii="Times New Roman"/>
          <w:b w:val="false"/>
          <w:i w:val="false"/>
          <w:color w:val="000000"/>
          <w:sz w:val="28"/>
        </w:rPr>
        <w:t>
      Телефоны ________________________________________</w:t>
      </w:r>
    </w:p>
    <w:bookmarkEnd w:id="452"/>
    <w:bookmarkStart w:name="z484" w:id="453"/>
    <w:p>
      <w:pPr>
        <w:spacing w:after="0"/>
        <w:ind w:left="0"/>
        <w:jc w:val="both"/>
      </w:pPr>
      <w:r>
        <w:rPr>
          <w:rFonts w:ascii="Times New Roman"/>
          <w:b w:val="false"/>
          <w:i w:val="false"/>
          <w:color w:val="000000"/>
          <w:sz w:val="28"/>
        </w:rPr>
        <w:t>
      Электрондық пошта мекенжайы ________________________________________</w:t>
      </w:r>
    </w:p>
    <w:bookmarkEnd w:id="453"/>
    <w:bookmarkStart w:name="z485" w:id="454"/>
    <w:p>
      <w:pPr>
        <w:spacing w:after="0"/>
        <w:ind w:left="0"/>
        <w:jc w:val="both"/>
      </w:pPr>
      <w:r>
        <w:rPr>
          <w:rFonts w:ascii="Times New Roman"/>
          <w:b w:val="false"/>
          <w:i w:val="false"/>
          <w:color w:val="000000"/>
          <w:sz w:val="28"/>
        </w:rPr>
        <w:t>
      Орындаушы ________________________________________</w:t>
      </w:r>
    </w:p>
    <w:bookmarkEnd w:id="454"/>
    <w:bookmarkStart w:name="z486" w:id="455"/>
    <w:p>
      <w:pPr>
        <w:spacing w:after="0"/>
        <w:ind w:left="0"/>
        <w:jc w:val="both"/>
      </w:pPr>
      <w:r>
        <w:rPr>
          <w:rFonts w:ascii="Times New Roman"/>
          <w:b w:val="false"/>
          <w:i w:val="false"/>
          <w:color w:val="000000"/>
          <w:sz w:val="28"/>
        </w:rPr>
        <w:t>
      тегін, атын, әкесінің атын (ол болған жағдайда)</w:t>
      </w:r>
    </w:p>
    <w:bookmarkEnd w:id="455"/>
    <w:bookmarkStart w:name="z487" w:id="456"/>
    <w:p>
      <w:pPr>
        <w:spacing w:after="0"/>
        <w:ind w:left="0"/>
        <w:jc w:val="both"/>
      </w:pPr>
      <w:r>
        <w:rPr>
          <w:rFonts w:ascii="Times New Roman"/>
          <w:b w:val="false"/>
          <w:i w:val="false"/>
          <w:color w:val="000000"/>
          <w:sz w:val="28"/>
        </w:rPr>
        <w:t>
      қолы ____________</w:t>
      </w:r>
    </w:p>
    <w:bookmarkEnd w:id="456"/>
    <w:bookmarkStart w:name="z488" w:id="457"/>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57"/>
    <w:bookmarkStart w:name="z489" w:id="458"/>
    <w:p>
      <w:pPr>
        <w:spacing w:after="0"/>
        <w:ind w:left="0"/>
        <w:jc w:val="both"/>
      </w:pPr>
      <w:r>
        <w:rPr>
          <w:rFonts w:ascii="Times New Roman"/>
          <w:b w:val="false"/>
          <w:i w:val="false"/>
          <w:color w:val="000000"/>
          <w:sz w:val="28"/>
        </w:rPr>
        <w:t>
      тегін, атын, әкесінің атын (ол болған жағдайда)</w:t>
      </w:r>
    </w:p>
    <w:bookmarkEnd w:id="458"/>
    <w:bookmarkStart w:name="z490" w:id="459"/>
    <w:p>
      <w:pPr>
        <w:spacing w:after="0"/>
        <w:ind w:left="0"/>
        <w:jc w:val="both"/>
      </w:pPr>
      <w:r>
        <w:rPr>
          <w:rFonts w:ascii="Times New Roman"/>
          <w:b w:val="false"/>
          <w:i w:val="false"/>
          <w:color w:val="000000"/>
          <w:sz w:val="28"/>
        </w:rPr>
        <w:t>
      қолы ____________</w:t>
      </w:r>
    </w:p>
    <w:bookmarkEnd w:id="459"/>
    <w:bookmarkStart w:name="z491" w:id="460"/>
    <w:p>
      <w:pPr>
        <w:spacing w:after="0"/>
        <w:ind w:left="0"/>
        <w:jc w:val="both"/>
      </w:pPr>
      <w:r>
        <w:rPr>
          <w:rFonts w:ascii="Times New Roman"/>
          <w:b w:val="false"/>
          <w:i w:val="false"/>
          <w:color w:val="000000"/>
          <w:sz w:val="28"/>
        </w:rPr>
        <w:t>
      Күні 20__ жылғы "__" ___________</w:t>
      </w:r>
    </w:p>
    <w:bookmarkEnd w:id="460"/>
    <w:bookmarkStart w:name="z492" w:id="461"/>
    <w:p>
      <w:pPr>
        <w:spacing w:after="0"/>
        <w:ind w:left="0"/>
        <w:jc w:val="both"/>
      </w:pPr>
      <w:r>
        <w:rPr>
          <w:rFonts w:ascii="Times New Roman"/>
          <w:b w:val="false"/>
          <w:i w:val="false"/>
          <w:color w:val="000000"/>
          <w:sz w:val="28"/>
        </w:rPr>
        <w:t>
      Мөрдің орны</w:t>
      </w:r>
    </w:p>
    <w:bookmarkEnd w:id="461"/>
    <w:bookmarkStart w:name="z493" w:id="462"/>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62"/>
    <w:bookmarkStart w:name="z494" w:id="463"/>
    <w:p>
      <w:pPr>
        <w:spacing w:after="0"/>
        <w:ind w:left="0"/>
        <w:jc w:val="both"/>
      </w:pPr>
      <w:r>
        <w:rPr>
          <w:rFonts w:ascii="Times New Roman"/>
          <w:b w:val="false"/>
          <w:i w:val="false"/>
          <w:color w:val="000000"/>
          <w:sz w:val="28"/>
        </w:rPr>
        <w:t>
      20-бөлім. Арнайы мекемелердің (уақытша ұстау оқшаулағыштар, белгілі тұрағы жоқ адамдар мен құжаттарға арналған қабылдау-тарату орындары, әкімшілік қамауға алынған адамдарды ұстауға арналған арнайы қабылдау орындары) желісі, штаттары, контингенттері туралы мәліметтер</w:t>
      </w:r>
    </w:p>
    <w:bookmarkEnd w:id="463"/>
    <w:bookmarkStart w:name="z495" w:id="4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1-20-ҰЖШК нысаны</w:t>
      </w:r>
    </w:p>
    <w:bookmarkEnd w:id="464"/>
    <w:bookmarkStart w:name="z496" w:id="4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65"/>
    <w:bookmarkStart w:name="z497" w:id="466"/>
    <w:p>
      <w:pPr>
        <w:spacing w:after="0"/>
        <w:ind w:left="0"/>
        <w:jc w:val="both"/>
      </w:pPr>
      <w:r>
        <w:rPr>
          <w:rFonts w:ascii="Times New Roman"/>
          <w:b w:val="false"/>
          <w:i w:val="false"/>
          <w:color w:val="000000"/>
          <w:sz w:val="28"/>
        </w:rPr>
        <w:t>
      мемлекеттік мекемелер ______________</w:t>
      </w:r>
    </w:p>
    <w:bookmarkEnd w:id="466"/>
    <w:bookmarkStart w:name="z498" w:id="467"/>
    <w:p>
      <w:pPr>
        <w:spacing w:after="0"/>
        <w:ind w:left="0"/>
        <w:jc w:val="both"/>
      </w:pPr>
      <w:r>
        <w:rPr>
          <w:rFonts w:ascii="Times New Roman"/>
          <w:b w:val="false"/>
          <w:i w:val="false"/>
          <w:color w:val="000000"/>
          <w:sz w:val="28"/>
        </w:rPr>
        <w:t>
      қазыналық кәсіпорындар (ЖСН/БСН) _____________</w:t>
      </w:r>
    </w:p>
    <w:bookmarkEnd w:id="467"/>
    <w:bookmarkStart w:name="z499" w:id="468"/>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болу күндері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69"/>
    <w:p>
      <w:pPr>
        <w:spacing w:after="0"/>
        <w:ind w:left="0"/>
        <w:jc w:val="both"/>
      </w:pPr>
      <w:r>
        <w:rPr>
          <w:rFonts w:ascii="Times New Roman"/>
          <w:b w:val="false"/>
          <w:i w:val="false"/>
          <w:color w:val="000000"/>
          <w:sz w:val="28"/>
        </w:rPr>
        <w:t>
      Ұйымның атауы ________________________________________</w:t>
      </w:r>
    </w:p>
    <w:bookmarkEnd w:id="469"/>
    <w:bookmarkStart w:name="z501" w:id="470"/>
    <w:p>
      <w:pPr>
        <w:spacing w:after="0"/>
        <w:ind w:left="0"/>
        <w:jc w:val="both"/>
      </w:pPr>
      <w:r>
        <w:rPr>
          <w:rFonts w:ascii="Times New Roman"/>
          <w:b w:val="false"/>
          <w:i w:val="false"/>
          <w:color w:val="000000"/>
          <w:sz w:val="28"/>
        </w:rPr>
        <w:t>
      Мекенжайы ________________________________________</w:t>
      </w:r>
    </w:p>
    <w:bookmarkEnd w:id="470"/>
    <w:bookmarkStart w:name="z502" w:id="471"/>
    <w:p>
      <w:pPr>
        <w:spacing w:after="0"/>
        <w:ind w:left="0"/>
        <w:jc w:val="both"/>
      </w:pPr>
      <w:r>
        <w:rPr>
          <w:rFonts w:ascii="Times New Roman"/>
          <w:b w:val="false"/>
          <w:i w:val="false"/>
          <w:color w:val="000000"/>
          <w:sz w:val="28"/>
        </w:rPr>
        <w:t>
      Телефоны ________________________________________</w:t>
      </w:r>
    </w:p>
    <w:bookmarkEnd w:id="471"/>
    <w:bookmarkStart w:name="z503" w:id="472"/>
    <w:p>
      <w:pPr>
        <w:spacing w:after="0"/>
        <w:ind w:left="0"/>
        <w:jc w:val="both"/>
      </w:pPr>
      <w:r>
        <w:rPr>
          <w:rFonts w:ascii="Times New Roman"/>
          <w:b w:val="false"/>
          <w:i w:val="false"/>
          <w:color w:val="000000"/>
          <w:sz w:val="28"/>
        </w:rPr>
        <w:t>
      Электрондық пошта мекенжайы ________________________________________</w:t>
      </w:r>
    </w:p>
    <w:bookmarkEnd w:id="472"/>
    <w:bookmarkStart w:name="z504" w:id="473"/>
    <w:p>
      <w:pPr>
        <w:spacing w:after="0"/>
        <w:ind w:left="0"/>
        <w:jc w:val="both"/>
      </w:pPr>
      <w:r>
        <w:rPr>
          <w:rFonts w:ascii="Times New Roman"/>
          <w:b w:val="false"/>
          <w:i w:val="false"/>
          <w:color w:val="000000"/>
          <w:sz w:val="28"/>
        </w:rPr>
        <w:t>
      Орындаушы ________________________________________</w:t>
      </w:r>
    </w:p>
    <w:bookmarkEnd w:id="473"/>
    <w:bookmarkStart w:name="z505" w:id="474"/>
    <w:p>
      <w:pPr>
        <w:spacing w:after="0"/>
        <w:ind w:left="0"/>
        <w:jc w:val="both"/>
      </w:pPr>
      <w:r>
        <w:rPr>
          <w:rFonts w:ascii="Times New Roman"/>
          <w:b w:val="false"/>
          <w:i w:val="false"/>
          <w:color w:val="000000"/>
          <w:sz w:val="28"/>
        </w:rPr>
        <w:t>
      тегін, атын, әкесінің атын (ол болған жағдайда)</w:t>
      </w:r>
    </w:p>
    <w:bookmarkEnd w:id="474"/>
    <w:bookmarkStart w:name="z506" w:id="475"/>
    <w:p>
      <w:pPr>
        <w:spacing w:after="0"/>
        <w:ind w:left="0"/>
        <w:jc w:val="both"/>
      </w:pPr>
      <w:r>
        <w:rPr>
          <w:rFonts w:ascii="Times New Roman"/>
          <w:b w:val="false"/>
          <w:i w:val="false"/>
          <w:color w:val="000000"/>
          <w:sz w:val="28"/>
        </w:rPr>
        <w:t>
      қолы ____________</w:t>
      </w:r>
    </w:p>
    <w:bookmarkEnd w:id="475"/>
    <w:bookmarkStart w:name="z507" w:id="476"/>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76"/>
    <w:bookmarkStart w:name="z508" w:id="477"/>
    <w:p>
      <w:pPr>
        <w:spacing w:after="0"/>
        <w:ind w:left="0"/>
        <w:jc w:val="both"/>
      </w:pPr>
      <w:r>
        <w:rPr>
          <w:rFonts w:ascii="Times New Roman"/>
          <w:b w:val="false"/>
          <w:i w:val="false"/>
          <w:color w:val="000000"/>
          <w:sz w:val="28"/>
        </w:rPr>
        <w:t>
      тегін, атын, әкесінің атын (ол болған жағдайда)</w:t>
      </w:r>
    </w:p>
    <w:bookmarkEnd w:id="477"/>
    <w:bookmarkStart w:name="z509" w:id="478"/>
    <w:p>
      <w:pPr>
        <w:spacing w:after="0"/>
        <w:ind w:left="0"/>
        <w:jc w:val="both"/>
      </w:pPr>
      <w:r>
        <w:rPr>
          <w:rFonts w:ascii="Times New Roman"/>
          <w:b w:val="false"/>
          <w:i w:val="false"/>
          <w:color w:val="000000"/>
          <w:sz w:val="28"/>
        </w:rPr>
        <w:t>
      қолы ____________</w:t>
      </w:r>
    </w:p>
    <w:bookmarkEnd w:id="478"/>
    <w:bookmarkStart w:name="z510" w:id="479"/>
    <w:p>
      <w:pPr>
        <w:spacing w:after="0"/>
        <w:ind w:left="0"/>
        <w:jc w:val="both"/>
      </w:pPr>
      <w:r>
        <w:rPr>
          <w:rFonts w:ascii="Times New Roman"/>
          <w:b w:val="false"/>
          <w:i w:val="false"/>
          <w:color w:val="000000"/>
          <w:sz w:val="28"/>
        </w:rPr>
        <w:t>
      Күні 20__ жылғы "__" ___________</w:t>
      </w:r>
    </w:p>
    <w:bookmarkEnd w:id="479"/>
    <w:bookmarkStart w:name="z511" w:id="480"/>
    <w:p>
      <w:pPr>
        <w:spacing w:after="0"/>
        <w:ind w:left="0"/>
        <w:jc w:val="both"/>
      </w:pPr>
      <w:r>
        <w:rPr>
          <w:rFonts w:ascii="Times New Roman"/>
          <w:b w:val="false"/>
          <w:i w:val="false"/>
          <w:color w:val="000000"/>
          <w:sz w:val="28"/>
        </w:rPr>
        <w:t>
      Мөрдің орны</w:t>
      </w:r>
    </w:p>
    <w:bookmarkEnd w:id="480"/>
    <w:bookmarkStart w:name="z512" w:id="48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81"/>
    <w:bookmarkStart w:name="z513" w:id="482"/>
    <w:p>
      <w:pPr>
        <w:spacing w:after="0"/>
        <w:ind w:left="0"/>
        <w:jc w:val="both"/>
      </w:pPr>
      <w:r>
        <w:rPr>
          <w:rFonts w:ascii="Times New Roman"/>
          <w:b w:val="false"/>
          <w:i w:val="false"/>
          <w:color w:val="000000"/>
          <w:sz w:val="28"/>
        </w:rPr>
        <w:t>
      21-бөлім. Кәмелетке толмағандарды уақытша оқшаулау, бейімдеу және оңалту орталықтарының желісі, штаттары, контингенттері туралы мәліметтер</w:t>
      </w:r>
    </w:p>
    <w:bookmarkEnd w:id="482"/>
    <w:bookmarkStart w:name="z514" w:id="4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1-21-ҰЖШК нысаны</w:t>
      </w:r>
    </w:p>
    <w:bookmarkEnd w:id="483"/>
    <w:bookmarkStart w:name="z515" w:id="4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84"/>
    <w:bookmarkStart w:name="z516" w:id="485"/>
    <w:p>
      <w:pPr>
        <w:spacing w:after="0"/>
        <w:ind w:left="0"/>
        <w:jc w:val="both"/>
      </w:pPr>
      <w:r>
        <w:rPr>
          <w:rFonts w:ascii="Times New Roman"/>
          <w:b w:val="false"/>
          <w:i w:val="false"/>
          <w:color w:val="000000"/>
          <w:sz w:val="28"/>
        </w:rPr>
        <w:t>
      мемлекеттік мекемелер ______________</w:t>
      </w:r>
    </w:p>
    <w:bookmarkEnd w:id="485"/>
    <w:bookmarkStart w:name="z517" w:id="486"/>
    <w:p>
      <w:pPr>
        <w:spacing w:after="0"/>
        <w:ind w:left="0"/>
        <w:jc w:val="both"/>
      </w:pPr>
      <w:r>
        <w:rPr>
          <w:rFonts w:ascii="Times New Roman"/>
          <w:b w:val="false"/>
          <w:i w:val="false"/>
          <w:color w:val="000000"/>
          <w:sz w:val="28"/>
        </w:rPr>
        <w:t>
      қазыналық кәсіпорындар (ЖСН/БСН) _____________</w:t>
      </w:r>
    </w:p>
    <w:bookmarkEnd w:id="486"/>
    <w:bookmarkStart w:name="z518" w:id="48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8"/>
          <w:p>
            <w:pPr>
              <w:spacing w:after="20"/>
              <w:ind w:left="20"/>
              <w:jc w:val="both"/>
            </w:pPr>
            <w:r>
              <w:rPr>
                <w:rFonts w:ascii="Times New Roman"/>
                <w:b w:val="false"/>
                <w:i w:val="false"/>
                <w:color w:val="000000"/>
                <w:sz w:val="20"/>
              </w:rPr>
              <w:t>
Сандық көрсеткiштердiң</w:t>
            </w:r>
          </w:p>
          <w:bookmarkEnd w:id="488"/>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9"/>
          <w:p>
            <w:pPr>
              <w:spacing w:after="20"/>
              <w:ind w:left="20"/>
              <w:jc w:val="both"/>
            </w:pPr>
            <w:r>
              <w:rPr>
                <w:rFonts w:ascii="Times New Roman"/>
                <w:b w:val="false"/>
                <w:i w:val="false"/>
                <w:color w:val="000000"/>
                <w:sz w:val="20"/>
              </w:rPr>
              <w:t>
Өлшем</w:t>
            </w:r>
          </w:p>
          <w:bookmarkEnd w:id="489"/>
          <w:p>
            <w:pPr>
              <w:spacing w:after="20"/>
              <w:ind w:left="20"/>
              <w:jc w:val="both"/>
            </w:pPr>
            <w:r>
              <w:rPr>
                <w:rFonts w:ascii="Times New Roman"/>
                <w:b w:val="false"/>
                <w:i w:val="false"/>
                <w:color w:val="000000"/>
                <w:sz w:val="20"/>
              </w:rPr>
              <w:t>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0"/>
          <w:p>
            <w:pPr>
              <w:spacing w:after="20"/>
              <w:ind w:left="20"/>
              <w:jc w:val="both"/>
            </w:pPr>
            <w:r>
              <w:rPr>
                <w:rFonts w:ascii="Times New Roman"/>
                <w:b w:val="false"/>
                <w:i w:val="false"/>
                <w:color w:val="000000"/>
                <w:sz w:val="20"/>
              </w:rPr>
              <w:t>
20___</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1"/>
          <w:p>
            <w:pPr>
              <w:spacing w:after="20"/>
              <w:ind w:left="20"/>
              <w:jc w:val="both"/>
            </w:pPr>
            <w:r>
              <w:rPr>
                <w:rFonts w:ascii="Times New Roman"/>
                <w:b w:val="false"/>
                <w:i w:val="false"/>
                <w:color w:val="000000"/>
                <w:sz w:val="20"/>
              </w:rPr>
              <w:t>
жылдың</w:t>
            </w:r>
          </w:p>
          <w:bookmarkEnd w:id="491"/>
          <w:p>
            <w:pPr>
              <w:spacing w:after="20"/>
              <w:ind w:left="20"/>
              <w:jc w:val="both"/>
            </w:pPr>
            <w:r>
              <w:rPr>
                <w:rFonts w:ascii="Times New Roman"/>
                <w:b w:val="false"/>
                <w:i w:val="false"/>
                <w:color w:val="000000"/>
                <w:sz w:val="20"/>
              </w:rPr>
              <w:t>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балалардың келiп түсу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92"/>
    <w:p>
      <w:pPr>
        <w:spacing w:after="0"/>
        <w:ind w:left="0"/>
        <w:jc w:val="both"/>
      </w:pPr>
      <w:r>
        <w:rPr>
          <w:rFonts w:ascii="Times New Roman"/>
          <w:b w:val="false"/>
          <w:i w:val="false"/>
          <w:color w:val="000000"/>
          <w:sz w:val="28"/>
        </w:rPr>
        <w:t>
      Ұйымның атауы ________________________________________</w:t>
      </w:r>
    </w:p>
    <w:bookmarkEnd w:id="492"/>
    <w:bookmarkStart w:name="z525" w:id="493"/>
    <w:p>
      <w:pPr>
        <w:spacing w:after="0"/>
        <w:ind w:left="0"/>
        <w:jc w:val="both"/>
      </w:pPr>
      <w:r>
        <w:rPr>
          <w:rFonts w:ascii="Times New Roman"/>
          <w:b w:val="false"/>
          <w:i w:val="false"/>
          <w:color w:val="000000"/>
          <w:sz w:val="28"/>
        </w:rPr>
        <w:t>
      Мекенжайы ________________________________________</w:t>
      </w:r>
    </w:p>
    <w:bookmarkEnd w:id="493"/>
    <w:bookmarkStart w:name="z526" w:id="494"/>
    <w:p>
      <w:pPr>
        <w:spacing w:after="0"/>
        <w:ind w:left="0"/>
        <w:jc w:val="both"/>
      </w:pPr>
      <w:r>
        <w:rPr>
          <w:rFonts w:ascii="Times New Roman"/>
          <w:b w:val="false"/>
          <w:i w:val="false"/>
          <w:color w:val="000000"/>
          <w:sz w:val="28"/>
        </w:rPr>
        <w:t>
      Телефоны ________________________________________</w:t>
      </w:r>
    </w:p>
    <w:bookmarkEnd w:id="494"/>
    <w:bookmarkStart w:name="z527" w:id="495"/>
    <w:p>
      <w:pPr>
        <w:spacing w:after="0"/>
        <w:ind w:left="0"/>
        <w:jc w:val="both"/>
      </w:pPr>
      <w:r>
        <w:rPr>
          <w:rFonts w:ascii="Times New Roman"/>
          <w:b w:val="false"/>
          <w:i w:val="false"/>
          <w:color w:val="000000"/>
          <w:sz w:val="28"/>
        </w:rPr>
        <w:t>
      Электрондық пошта мекенжайы ________________________________________</w:t>
      </w:r>
    </w:p>
    <w:bookmarkEnd w:id="495"/>
    <w:bookmarkStart w:name="z528" w:id="496"/>
    <w:p>
      <w:pPr>
        <w:spacing w:after="0"/>
        <w:ind w:left="0"/>
        <w:jc w:val="both"/>
      </w:pPr>
      <w:r>
        <w:rPr>
          <w:rFonts w:ascii="Times New Roman"/>
          <w:b w:val="false"/>
          <w:i w:val="false"/>
          <w:color w:val="000000"/>
          <w:sz w:val="28"/>
        </w:rPr>
        <w:t>
      Орындаушы ________________________________________</w:t>
      </w:r>
    </w:p>
    <w:bookmarkEnd w:id="496"/>
    <w:bookmarkStart w:name="z529" w:id="497"/>
    <w:p>
      <w:pPr>
        <w:spacing w:after="0"/>
        <w:ind w:left="0"/>
        <w:jc w:val="both"/>
      </w:pPr>
      <w:r>
        <w:rPr>
          <w:rFonts w:ascii="Times New Roman"/>
          <w:b w:val="false"/>
          <w:i w:val="false"/>
          <w:color w:val="000000"/>
          <w:sz w:val="28"/>
        </w:rPr>
        <w:t>
      тегін, атын, әкесінің атын (ол болған жағдайда)</w:t>
      </w:r>
    </w:p>
    <w:bookmarkEnd w:id="497"/>
    <w:bookmarkStart w:name="z530" w:id="498"/>
    <w:p>
      <w:pPr>
        <w:spacing w:after="0"/>
        <w:ind w:left="0"/>
        <w:jc w:val="both"/>
      </w:pPr>
      <w:r>
        <w:rPr>
          <w:rFonts w:ascii="Times New Roman"/>
          <w:b w:val="false"/>
          <w:i w:val="false"/>
          <w:color w:val="000000"/>
          <w:sz w:val="28"/>
        </w:rPr>
        <w:t>
      қолы ____________</w:t>
      </w:r>
    </w:p>
    <w:bookmarkEnd w:id="498"/>
    <w:bookmarkStart w:name="z531" w:id="49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99"/>
    <w:bookmarkStart w:name="z532" w:id="500"/>
    <w:p>
      <w:pPr>
        <w:spacing w:after="0"/>
        <w:ind w:left="0"/>
        <w:jc w:val="both"/>
      </w:pPr>
      <w:r>
        <w:rPr>
          <w:rFonts w:ascii="Times New Roman"/>
          <w:b w:val="false"/>
          <w:i w:val="false"/>
          <w:color w:val="000000"/>
          <w:sz w:val="28"/>
        </w:rPr>
        <w:t>
      тегін, атын, әкесінің атын (ол болған жағдайда)</w:t>
      </w:r>
    </w:p>
    <w:bookmarkEnd w:id="500"/>
    <w:bookmarkStart w:name="z533" w:id="501"/>
    <w:p>
      <w:pPr>
        <w:spacing w:after="0"/>
        <w:ind w:left="0"/>
        <w:jc w:val="both"/>
      </w:pPr>
      <w:r>
        <w:rPr>
          <w:rFonts w:ascii="Times New Roman"/>
          <w:b w:val="false"/>
          <w:i w:val="false"/>
          <w:color w:val="000000"/>
          <w:sz w:val="28"/>
        </w:rPr>
        <w:t>
      қолы ____________</w:t>
      </w:r>
    </w:p>
    <w:bookmarkEnd w:id="501"/>
    <w:bookmarkStart w:name="z534" w:id="502"/>
    <w:p>
      <w:pPr>
        <w:spacing w:after="0"/>
        <w:ind w:left="0"/>
        <w:jc w:val="both"/>
      </w:pPr>
      <w:r>
        <w:rPr>
          <w:rFonts w:ascii="Times New Roman"/>
          <w:b w:val="false"/>
          <w:i w:val="false"/>
          <w:color w:val="000000"/>
          <w:sz w:val="28"/>
        </w:rPr>
        <w:t>
      Күні 20__ жылғы "__" ___________</w:t>
      </w:r>
    </w:p>
    <w:bookmarkEnd w:id="502"/>
    <w:bookmarkStart w:name="z535" w:id="503"/>
    <w:p>
      <w:pPr>
        <w:spacing w:after="0"/>
        <w:ind w:left="0"/>
        <w:jc w:val="both"/>
      </w:pPr>
      <w:r>
        <w:rPr>
          <w:rFonts w:ascii="Times New Roman"/>
          <w:b w:val="false"/>
          <w:i w:val="false"/>
          <w:color w:val="000000"/>
          <w:sz w:val="28"/>
        </w:rPr>
        <w:t>
      Мөрдің орны</w:t>
      </w:r>
    </w:p>
    <w:bookmarkEnd w:id="503"/>
    <w:bookmarkStart w:name="z536" w:id="50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04"/>
    <w:bookmarkStart w:name="z537" w:id="505"/>
    <w:p>
      <w:pPr>
        <w:spacing w:after="0"/>
        <w:ind w:left="0"/>
        <w:jc w:val="both"/>
      </w:pPr>
      <w:r>
        <w:rPr>
          <w:rFonts w:ascii="Times New Roman"/>
          <w:b w:val="false"/>
          <w:i w:val="false"/>
          <w:color w:val="000000"/>
          <w:sz w:val="28"/>
        </w:rPr>
        <w:t>
      22-бөлім. Қазақстан Республикасы Оқу-ағарту министрлігінің, құқық қорғау және арнайы мемлекеттік органдарының техникалық және кәсіптік білім беру оқу орындарының желісі, штаттары, контингенттері туралы мәліметтер</w:t>
      </w:r>
    </w:p>
    <w:bookmarkEnd w:id="505"/>
    <w:bookmarkStart w:name="z538" w:id="5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1-22-ҰЖШК нысаны</w:t>
      </w:r>
    </w:p>
    <w:bookmarkEnd w:id="506"/>
    <w:bookmarkStart w:name="z539" w:id="5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07"/>
    <w:bookmarkStart w:name="z540" w:id="508"/>
    <w:p>
      <w:pPr>
        <w:spacing w:after="0"/>
        <w:ind w:left="0"/>
        <w:jc w:val="both"/>
      </w:pPr>
      <w:r>
        <w:rPr>
          <w:rFonts w:ascii="Times New Roman"/>
          <w:b w:val="false"/>
          <w:i w:val="false"/>
          <w:color w:val="000000"/>
          <w:sz w:val="28"/>
        </w:rPr>
        <w:t>
      мемлекеттік мекемелер ______________</w:t>
      </w:r>
    </w:p>
    <w:bookmarkEnd w:id="508"/>
    <w:bookmarkStart w:name="z541" w:id="509"/>
    <w:p>
      <w:pPr>
        <w:spacing w:after="0"/>
        <w:ind w:left="0"/>
        <w:jc w:val="both"/>
      </w:pPr>
      <w:r>
        <w:rPr>
          <w:rFonts w:ascii="Times New Roman"/>
          <w:b w:val="false"/>
          <w:i w:val="false"/>
          <w:color w:val="000000"/>
          <w:sz w:val="28"/>
        </w:rPr>
        <w:t>
      қазыналық кәсіпорындар (ЖСН/БСН) _____________</w:t>
      </w:r>
    </w:p>
    <w:bookmarkEnd w:id="509"/>
    <w:bookmarkStart w:name="z542" w:id="51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1"/>
          <w:p>
            <w:pPr>
              <w:spacing w:after="20"/>
              <w:ind w:left="20"/>
              <w:jc w:val="both"/>
            </w:pPr>
            <w:r>
              <w:rPr>
                <w:rFonts w:ascii="Times New Roman"/>
                <w:b w:val="false"/>
                <w:i w:val="false"/>
                <w:color w:val="000000"/>
                <w:sz w:val="20"/>
              </w:rPr>
              <w:t>
20___</w:t>
            </w:r>
          </w:p>
          <w:bookmarkEnd w:id="511"/>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жеткiншек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44" w:id="512"/>
    <w:p>
      <w:pPr>
        <w:spacing w:after="0"/>
        <w:ind w:left="0"/>
        <w:jc w:val="both"/>
      </w:pPr>
      <w:r>
        <w:rPr>
          <w:rFonts w:ascii="Times New Roman"/>
          <w:b w:val="false"/>
          <w:i w:val="false"/>
          <w:color w:val="000000"/>
          <w:sz w:val="28"/>
        </w:rPr>
        <w:t>
      Ұйымның атауы ________________________________________</w:t>
      </w:r>
    </w:p>
    <w:bookmarkEnd w:id="512"/>
    <w:bookmarkStart w:name="z545" w:id="513"/>
    <w:p>
      <w:pPr>
        <w:spacing w:after="0"/>
        <w:ind w:left="0"/>
        <w:jc w:val="both"/>
      </w:pPr>
      <w:r>
        <w:rPr>
          <w:rFonts w:ascii="Times New Roman"/>
          <w:b w:val="false"/>
          <w:i w:val="false"/>
          <w:color w:val="000000"/>
          <w:sz w:val="28"/>
        </w:rPr>
        <w:t>
      Мекенжайы ________________________________________</w:t>
      </w:r>
    </w:p>
    <w:bookmarkEnd w:id="513"/>
    <w:bookmarkStart w:name="z546" w:id="514"/>
    <w:p>
      <w:pPr>
        <w:spacing w:after="0"/>
        <w:ind w:left="0"/>
        <w:jc w:val="both"/>
      </w:pPr>
      <w:r>
        <w:rPr>
          <w:rFonts w:ascii="Times New Roman"/>
          <w:b w:val="false"/>
          <w:i w:val="false"/>
          <w:color w:val="000000"/>
          <w:sz w:val="28"/>
        </w:rPr>
        <w:t>
      Телефоны ________________________________________</w:t>
      </w:r>
    </w:p>
    <w:bookmarkEnd w:id="514"/>
    <w:bookmarkStart w:name="z547" w:id="515"/>
    <w:p>
      <w:pPr>
        <w:spacing w:after="0"/>
        <w:ind w:left="0"/>
        <w:jc w:val="both"/>
      </w:pPr>
      <w:r>
        <w:rPr>
          <w:rFonts w:ascii="Times New Roman"/>
          <w:b w:val="false"/>
          <w:i w:val="false"/>
          <w:color w:val="000000"/>
          <w:sz w:val="28"/>
        </w:rPr>
        <w:t>
      Электрондық пошта мекенжайы ________________________________________</w:t>
      </w:r>
    </w:p>
    <w:bookmarkEnd w:id="515"/>
    <w:bookmarkStart w:name="z548" w:id="516"/>
    <w:p>
      <w:pPr>
        <w:spacing w:after="0"/>
        <w:ind w:left="0"/>
        <w:jc w:val="both"/>
      </w:pPr>
      <w:r>
        <w:rPr>
          <w:rFonts w:ascii="Times New Roman"/>
          <w:b w:val="false"/>
          <w:i w:val="false"/>
          <w:color w:val="000000"/>
          <w:sz w:val="28"/>
        </w:rPr>
        <w:t>
      Орындаушы ________________________________________</w:t>
      </w:r>
    </w:p>
    <w:bookmarkEnd w:id="516"/>
    <w:bookmarkStart w:name="z549" w:id="517"/>
    <w:p>
      <w:pPr>
        <w:spacing w:after="0"/>
        <w:ind w:left="0"/>
        <w:jc w:val="both"/>
      </w:pPr>
      <w:r>
        <w:rPr>
          <w:rFonts w:ascii="Times New Roman"/>
          <w:b w:val="false"/>
          <w:i w:val="false"/>
          <w:color w:val="000000"/>
          <w:sz w:val="28"/>
        </w:rPr>
        <w:t>
      тегін, атын, әкесінің атын (ол болған жағдайда)</w:t>
      </w:r>
    </w:p>
    <w:bookmarkEnd w:id="517"/>
    <w:bookmarkStart w:name="z550" w:id="518"/>
    <w:p>
      <w:pPr>
        <w:spacing w:after="0"/>
        <w:ind w:left="0"/>
        <w:jc w:val="both"/>
      </w:pPr>
      <w:r>
        <w:rPr>
          <w:rFonts w:ascii="Times New Roman"/>
          <w:b w:val="false"/>
          <w:i w:val="false"/>
          <w:color w:val="000000"/>
          <w:sz w:val="28"/>
        </w:rPr>
        <w:t>
      қолы ____________</w:t>
      </w:r>
    </w:p>
    <w:bookmarkEnd w:id="518"/>
    <w:bookmarkStart w:name="z551" w:id="51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19"/>
    <w:bookmarkStart w:name="z552" w:id="520"/>
    <w:p>
      <w:pPr>
        <w:spacing w:after="0"/>
        <w:ind w:left="0"/>
        <w:jc w:val="both"/>
      </w:pPr>
      <w:r>
        <w:rPr>
          <w:rFonts w:ascii="Times New Roman"/>
          <w:b w:val="false"/>
          <w:i w:val="false"/>
          <w:color w:val="000000"/>
          <w:sz w:val="28"/>
        </w:rPr>
        <w:t>
      тегін, атын, әкесінің атын (ол болған жағдайда)</w:t>
      </w:r>
    </w:p>
    <w:bookmarkEnd w:id="520"/>
    <w:bookmarkStart w:name="z553" w:id="521"/>
    <w:p>
      <w:pPr>
        <w:spacing w:after="0"/>
        <w:ind w:left="0"/>
        <w:jc w:val="both"/>
      </w:pPr>
      <w:r>
        <w:rPr>
          <w:rFonts w:ascii="Times New Roman"/>
          <w:b w:val="false"/>
          <w:i w:val="false"/>
          <w:color w:val="000000"/>
          <w:sz w:val="28"/>
        </w:rPr>
        <w:t>
      қолы ____________</w:t>
      </w:r>
    </w:p>
    <w:bookmarkEnd w:id="521"/>
    <w:bookmarkStart w:name="z554" w:id="522"/>
    <w:p>
      <w:pPr>
        <w:spacing w:after="0"/>
        <w:ind w:left="0"/>
        <w:jc w:val="both"/>
      </w:pPr>
      <w:r>
        <w:rPr>
          <w:rFonts w:ascii="Times New Roman"/>
          <w:b w:val="false"/>
          <w:i w:val="false"/>
          <w:color w:val="000000"/>
          <w:sz w:val="28"/>
        </w:rPr>
        <w:t>
      Күні 20__ жылғы "__" ___________</w:t>
      </w:r>
    </w:p>
    <w:bookmarkEnd w:id="522"/>
    <w:bookmarkStart w:name="z555" w:id="523"/>
    <w:p>
      <w:pPr>
        <w:spacing w:after="0"/>
        <w:ind w:left="0"/>
        <w:jc w:val="both"/>
      </w:pPr>
      <w:r>
        <w:rPr>
          <w:rFonts w:ascii="Times New Roman"/>
          <w:b w:val="false"/>
          <w:i w:val="false"/>
          <w:color w:val="000000"/>
          <w:sz w:val="28"/>
        </w:rPr>
        <w:t>
      Мөрдің орны</w:t>
      </w:r>
    </w:p>
    <w:bookmarkEnd w:id="523"/>
    <w:bookmarkStart w:name="z556" w:id="52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24"/>
    <w:bookmarkStart w:name="z557" w:id="525"/>
    <w:p>
      <w:pPr>
        <w:spacing w:after="0"/>
        <w:ind w:left="0"/>
        <w:jc w:val="both"/>
      </w:pPr>
      <w:r>
        <w:rPr>
          <w:rFonts w:ascii="Times New Roman"/>
          <w:b w:val="false"/>
          <w:i w:val="false"/>
          <w:color w:val="000000"/>
          <w:sz w:val="28"/>
        </w:rPr>
        <w:t>
      23-бөлім. Қорғаныс, құқық қорғау және арнайы мемлекеттік органдардың жоғары оқу орындарының желісі, штаттары, контингенттері туралы мәліметтер</w:t>
      </w:r>
    </w:p>
    <w:bookmarkEnd w:id="525"/>
    <w:bookmarkStart w:name="z558" w:id="5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1-23-ҰЖШК нысаны</w:t>
      </w:r>
    </w:p>
    <w:bookmarkEnd w:id="526"/>
    <w:bookmarkStart w:name="z559" w:id="5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27"/>
    <w:bookmarkStart w:name="z560" w:id="528"/>
    <w:p>
      <w:pPr>
        <w:spacing w:after="0"/>
        <w:ind w:left="0"/>
        <w:jc w:val="both"/>
      </w:pPr>
      <w:r>
        <w:rPr>
          <w:rFonts w:ascii="Times New Roman"/>
          <w:b w:val="false"/>
          <w:i w:val="false"/>
          <w:color w:val="000000"/>
          <w:sz w:val="28"/>
        </w:rPr>
        <w:t>
      мемлекеттік мекемелер ______________</w:t>
      </w:r>
    </w:p>
    <w:bookmarkEnd w:id="528"/>
    <w:bookmarkStart w:name="z561" w:id="529"/>
    <w:p>
      <w:pPr>
        <w:spacing w:after="0"/>
        <w:ind w:left="0"/>
        <w:jc w:val="both"/>
      </w:pPr>
      <w:r>
        <w:rPr>
          <w:rFonts w:ascii="Times New Roman"/>
          <w:b w:val="false"/>
          <w:i w:val="false"/>
          <w:color w:val="000000"/>
          <w:sz w:val="28"/>
        </w:rPr>
        <w:t>
      қазыналық кәсіпорындар (ЖСН/БСН) _____________</w:t>
      </w:r>
    </w:p>
    <w:bookmarkEnd w:id="529"/>
    <w:bookmarkStart w:name="z562" w:id="53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1"/>
          <w:p>
            <w:pPr>
              <w:spacing w:after="20"/>
              <w:ind w:left="20"/>
              <w:jc w:val="both"/>
            </w:pPr>
            <w:r>
              <w:rPr>
                <w:rFonts w:ascii="Times New Roman"/>
                <w:b w:val="false"/>
                <w:i w:val="false"/>
                <w:color w:val="000000"/>
                <w:sz w:val="20"/>
              </w:rPr>
              <w:t>
20___</w:t>
            </w:r>
          </w:p>
          <w:bookmarkEnd w:id="531"/>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2"/>
          <w:p>
            <w:pPr>
              <w:spacing w:after="20"/>
              <w:ind w:left="20"/>
              <w:jc w:val="both"/>
            </w:pPr>
            <w:r>
              <w:rPr>
                <w:rFonts w:ascii="Times New Roman"/>
                <w:b w:val="false"/>
                <w:i w:val="false"/>
                <w:color w:val="000000"/>
                <w:sz w:val="20"/>
              </w:rPr>
              <w:t>
жыл</w:t>
            </w:r>
          </w:p>
          <w:bookmarkEnd w:id="532"/>
          <w:p>
            <w:pPr>
              <w:spacing w:after="20"/>
              <w:ind w:left="20"/>
              <w:jc w:val="both"/>
            </w:pPr>
            <w:r>
              <w:rPr>
                <w:rFonts w:ascii="Times New Roman"/>
                <w:b w:val="false"/>
                <w:i w:val="false"/>
                <w:color w:val="000000"/>
                <w:sz w:val="20"/>
              </w:rPr>
              <w:t>
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3"/>
          <w:p>
            <w:pPr>
              <w:spacing w:after="20"/>
              <w:ind w:left="20"/>
              <w:jc w:val="both"/>
            </w:pPr>
            <w:r>
              <w:rPr>
                <w:rFonts w:ascii="Times New Roman"/>
                <w:b w:val="false"/>
                <w:i w:val="false"/>
                <w:color w:val="000000"/>
                <w:sz w:val="20"/>
              </w:rPr>
              <w:t>
жыл</w:t>
            </w:r>
          </w:p>
          <w:bookmarkEnd w:id="533"/>
          <w:p>
            <w:pPr>
              <w:spacing w:after="20"/>
              <w:ind w:left="20"/>
              <w:jc w:val="both"/>
            </w:pPr>
            <w:r>
              <w:rPr>
                <w:rFonts w:ascii="Times New Roman"/>
                <w:b w:val="false"/>
                <w:i w:val="false"/>
                <w:color w:val="000000"/>
                <w:sz w:val="20"/>
              </w:rPr>
              <w:t>
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4"/>
          <w:p>
            <w:pPr>
              <w:spacing w:after="20"/>
              <w:ind w:left="20"/>
              <w:jc w:val="both"/>
            </w:pPr>
            <w:r>
              <w:rPr>
                <w:rFonts w:ascii="Times New Roman"/>
                <w:b w:val="false"/>
                <w:i w:val="false"/>
                <w:color w:val="000000"/>
                <w:sz w:val="20"/>
              </w:rPr>
              <w:t>
жыл</w:t>
            </w:r>
          </w:p>
          <w:bookmarkEnd w:id="534"/>
          <w:p>
            <w:pPr>
              <w:spacing w:after="20"/>
              <w:ind w:left="20"/>
              <w:jc w:val="both"/>
            </w:pPr>
            <w:r>
              <w:rPr>
                <w:rFonts w:ascii="Times New Roman"/>
                <w:b w:val="false"/>
                <w:i w:val="false"/>
                <w:color w:val="000000"/>
                <w:sz w:val="20"/>
              </w:rPr>
              <w:t>
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5"/>
          <w:p>
            <w:pPr>
              <w:spacing w:after="20"/>
              <w:ind w:left="20"/>
              <w:jc w:val="both"/>
            </w:pPr>
            <w:r>
              <w:rPr>
                <w:rFonts w:ascii="Times New Roman"/>
                <w:b w:val="false"/>
                <w:i w:val="false"/>
                <w:color w:val="000000"/>
                <w:sz w:val="20"/>
              </w:rPr>
              <w:t>
жыл</w:t>
            </w:r>
          </w:p>
          <w:bookmarkEnd w:id="535"/>
          <w:p>
            <w:pPr>
              <w:spacing w:after="20"/>
              <w:ind w:left="20"/>
              <w:jc w:val="both"/>
            </w:pPr>
            <w:r>
              <w:rPr>
                <w:rFonts w:ascii="Times New Roman"/>
                <w:b w:val="false"/>
                <w:i w:val="false"/>
                <w:color w:val="000000"/>
                <w:sz w:val="20"/>
              </w:rPr>
              <w:t>
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тұрғын үйлердің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536"/>
    <w:p>
      <w:pPr>
        <w:spacing w:after="0"/>
        <w:ind w:left="0"/>
        <w:jc w:val="both"/>
      </w:pPr>
      <w:r>
        <w:rPr>
          <w:rFonts w:ascii="Times New Roman"/>
          <w:b w:val="false"/>
          <w:i w:val="false"/>
          <w:color w:val="000000"/>
          <w:sz w:val="28"/>
        </w:rPr>
        <w:t>
      Ұйымның атауы ________________________________________</w:t>
      </w:r>
    </w:p>
    <w:bookmarkEnd w:id="536"/>
    <w:bookmarkStart w:name="z569" w:id="537"/>
    <w:p>
      <w:pPr>
        <w:spacing w:after="0"/>
        <w:ind w:left="0"/>
        <w:jc w:val="both"/>
      </w:pPr>
      <w:r>
        <w:rPr>
          <w:rFonts w:ascii="Times New Roman"/>
          <w:b w:val="false"/>
          <w:i w:val="false"/>
          <w:color w:val="000000"/>
          <w:sz w:val="28"/>
        </w:rPr>
        <w:t>
      Мекенжайы ________________________________________</w:t>
      </w:r>
    </w:p>
    <w:bookmarkEnd w:id="537"/>
    <w:bookmarkStart w:name="z570" w:id="538"/>
    <w:p>
      <w:pPr>
        <w:spacing w:after="0"/>
        <w:ind w:left="0"/>
        <w:jc w:val="both"/>
      </w:pPr>
      <w:r>
        <w:rPr>
          <w:rFonts w:ascii="Times New Roman"/>
          <w:b w:val="false"/>
          <w:i w:val="false"/>
          <w:color w:val="000000"/>
          <w:sz w:val="28"/>
        </w:rPr>
        <w:t>
      Телефоны ________________________________________</w:t>
      </w:r>
    </w:p>
    <w:bookmarkEnd w:id="538"/>
    <w:bookmarkStart w:name="z571" w:id="539"/>
    <w:p>
      <w:pPr>
        <w:spacing w:after="0"/>
        <w:ind w:left="0"/>
        <w:jc w:val="both"/>
      </w:pPr>
      <w:r>
        <w:rPr>
          <w:rFonts w:ascii="Times New Roman"/>
          <w:b w:val="false"/>
          <w:i w:val="false"/>
          <w:color w:val="000000"/>
          <w:sz w:val="28"/>
        </w:rPr>
        <w:t>
      Электрондық пошта мекенжайы ________________________________________</w:t>
      </w:r>
    </w:p>
    <w:bookmarkEnd w:id="539"/>
    <w:bookmarkStart w:name="z572" w:id="540"/>
    <w:p>
      <w:pPr>
        <w:spacing w:after="0"/>
        <w:ind w:left="0"/>
        <w:jc w:val="both"/>
      </w:pPr>
      <w:r>
        <w:rPr>
          <w:rFonts w:ascii="Times New Roman"/>
          <w:b w:val="false"/>
          <w:i w:val="false"/>
          <w:color w:val="000000"/>
          <w:sz w:val="28"/>
        </w:rPr>
        <w:t>
      Орындаушы ________________________________________</w:t>
      </w:r>
    </w:p>
    <w:bookmarkEnd w:id="540"/>
    <w:bookmarkStart w:name="z573" w:id="541"/>
    <w:p>
      <w:pPr>
        <w:spacing w:after="0"/>
        <w:ind w:left="0"/>
        <w:jc w:val="both"/>
      </w:pPr>
      <w:r>
        <w:rPr>
          <w:rFonts w:ascii="Times New Roman"/>
          <w:b w:val="false"/>
          <w:i w:val="false"/>
          <w:color w:val="000000"/>
          <w:sz w:val="28"/>
        </w:rPr>
        <w:t>
      тегін, атын, әкесінің атын (ол болған жағдайда)</w:t>
      </w:r>
    </w:p>
    <w:bookmarkEnd w:id="541"/>
    <w:bookmarkStart w:name="z574" w:id="542"/>
    <w:p>
      <w:pPr>
        <w:spacing w:after="0"/>
        <w:ind w:left="0"/>
        <w:jc w:val="both"/>
      </w:pPr>
      <w:r>
        <w:rPr>
          <w:rFonts w:ascii="Times New Roman"/>
          <w:b w:val="false"/>
          <w:i w:val="false"/>
          <w:color w:val="000000"/>
          <w:sz w:val="28"/>
        </w:rPr>
        <w:t>
      қолы ____________</w:t>
      </w:r>
    </w:p>
    <w:bookmarkEnd w:id="542"/>
    <w:bookmarkStart w:name="z575" w:id="54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43"/>
    <w:bookmarkStart w:name="z576" w:id="544"/>
    <w:p>
      <w:pPr>
        <w:spacing w:after="0"/>
        <w:ind w:left="0"/>
        <w:jc w:val="both"/>
      </w:pPr>
      <w:r>
        <w:rPr>
          <w:rFonts w:ascii="Times New Roman"/>
          <w:b w:val="false"/>
          <w:i w:val="false"/>
          <w:color w:val="000000"/>
          <w:sz w:val="28"/>
        </w:rPr>
        <w:t>
      тегін, атын, әкесінің атын (ол болған жағдайда)</w:t>
      </w:r>
    </w:p>
    <w:bookmarkEnd w:id="544"/>
    <w:bookmarkStart w:name="z577" w:id="545"/>
    <w:p>
      <w:pPr>
        <w:spacing w:after="0"/>
        <w:ind w:left="0"/>
        <w:jc w:val="both"/>
      </w:pPr>
      <w:r>
        <w:rPr>
          <w:rFonts w:ascii="Times New Roman"/>
          <w:b w:val="false"/>
          <w:i w:val="false"/>
          <w:color w:val="000000"/>
          <w:sz w:val="28"/>
        </w:rPr>
        <w:t>
      қолы ____________</w:t>
      </w:r>
    </w:p>
    <w:bookmarkEnd w:id="545"/>
    <w:bookmarkStart w:name="z578" w:id="546"/>
    <w:p>
      <w:pPr>
        <w:spacing w:after="0"/>
        <w:ind w:left="0"/>
        <w:jc w:val="both"/>
      </w:pPr>
      <w:r>
        <w:rPr>
          <w:rFonts w:ascii="Times New Roman"/>
          <w:b w:val="false"/>
          <w:i w:val="false"/>
          <w:color w:val="000000"/>
          <w:sz w:val="28"/>
        </w:rPr>
        <w:t>
      Күні 20__ жылғы "__" ___________</w:t>
      </w:r>
    </w:p>
    <w:bookmarkEnd w:id="546"/>
    <w:bookmarkStart w:name="z579" w:id="547"/>
    <w:p>
      <w:pPr>
        <w:spacing w:after="0"/>
        <w:ind w:left="0"/>
        <w:jc w:val="both"/>
      </w:pPr>
      <w:r>
        <w:rPr>
          <w:rFonts w:ascii="Times New Roman"/>
          <w:b w:val="false"/>
          <w:i w:val="false"/>
          <w:color w:val="000000"/>
          <w:sz w:val="28"/>
        </w:rPr>
        <w:t>
      Мөрдің орны</w:t>
      </w:r>
    </w:p>
    <w:bookmarkEnd w:id="547"/>
    <w:bookmarkStart w:name="z580" w:id="548"/>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48"/>
    <w:bookmarkStart w:name="z581" w:id="549"/>
    <w:p>
      <w:pPr>
        <w:spacing w:after="0"/>
        <w:ind w:left="0"/>
        <w:jc w:val="both"/>
      </w:pPr>
      <w:r>
        <w:rPr>
          <w:rFonts w:ascii="Times New Roman"/>
          <w:b w:val="false"/>
          <w:i w:val="false"/>
          <w:color w:val="000000"/>
          <w:sz w:val="28"/>
        </w:rPr>
        <w:t>
      24-бөлім. Қорғаныс, құқық қорғау және арнайы мемлекеттік органдардың медициналық мекемелерінің желісі, штаттары, контингенттері туралы мәліметтер</w:t>
      </w:r>
    </w:p>
    <w:bookmarkEnd w:id="549"/>
    <w:bookmarkStart w:name="z582" w:id="5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1-24-ҰЖШК нысаны</w:t>
      </w:r>
    </w:p>
    <w:bookmarkEnd w:id="550"/>
    <w:bookmarkStart w:name="z583" w:id="5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51"/>
    <w:bookmarkStart w:name="z584" w:id="552"/>
    <w:p>
      <w:pPr>
        <w:spacing w:after="0"/>
        <w:ind w:left="0"/>
        <w:jc w:val="both"/>
      </w:pPr>
      <w:r>
        <w:rPr>
          <w:rFonts w:ascii="Times New Roman"/>
          <w:b w:val="false"/>
          <w:i w:val="false"/>
          <w:color w:val="000000"/>
          <w:sz w:val="28"/>
        </w:rPr>
        <w:t>
      мемлекеттік мекемелер ______________</w:t>
      </w:r>
    </w:p>
    <w:bookmarkEnd w:id="552"/>
    <w:bookmarkStart w:name="z585" w:id="553"/>
    <w:p>
      <w:pPr>
        <w:spacing w:after="0"/>
        <w:ind w:left="0"/>
        <w:jc w:val="both"/>
      </w:pPr>
      <w:r>
        <w:rPr>
          <w:rFonts w:ascii="Times New Roman"/>
          <w:b w:val="false"/>
          <w:i w:val="false"/>
          <w:color w:val="000000"/>
          <w:sz w:val="28"/>
        </w:rPr>
        <w:t>
      қазыналық кәсіпорындар (ЖСН/БСН) _____________</w:t>
      </w:r>
    </w:p>
    <w:bookmarkEnd w:id="553"/>
    <w:bookmarkStart w:name="z586" w:id="554"/>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5"/>
          <w:p>
            <w:pPr>
              <w:spacing w:after="20"/>
              <w:ind w:left="20"/>
              <w:jc w:val="both"/>
            </w:pPr>
            <w:r>
              <w:rPr>
                <w:rFonts w:ascii="Times New Roman"/>
                <w:b w:val="false"/>
                <w:i w:val="false"/>
                <w:color w:val="000000"/>
                <w:sz w:val="20"/>
              </w:rPr>
              <w:t>
Сандық</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6"/>
          <w:p>
            <w:pPr>
              <w:spacing w:after="20"/>
              <w:ind w:left="20"/>
              <w:jc w:val="both"/>
            </w:pPr>
            <w:r>
              <w:rPr>
                <w:rFonts w:ascii="Times New Roman"/>
                <w:b w:val="false"/>
                <w:i w:val="false"/>
                <w:color w:val="000000"/>
                <w:sz w:val="20"/>
              </w:rPr>
              <w:t>
20___</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57"/>
    <w:p>
      <w:pPr>
        <w:spacing w:after="0"/>
        <w:ind w:left="0"/>
        <w:jc w:val="both"/>
      </w:pPr>
      <w:r>
        <w:rPr>
          <w:rFonts w:ascii="Times New Roman"/>
          <w:b w:val="false"/>
          <w:i w:val="false"/>
          <w:color w:val="000000"/>
          <w:sz w:val="28"/>
        </w:rPr>
        <w:t>
      Ұйымның атауы ________________________________________</w:t>
      </w:r>
    </w:p>
    <w:bookmarkEnd w:id="557"/>
    <w:bookmarkStart w:name="z592" w:id="558"/>
    <w:p>
      <w:pPr>
        <w:spacing w:after="0"/>
        <w:ind w:left="0"/>
        <w:jc w:val="both"/>
      </w:pPr>
      <w:r>
        <w:rPr>
          <w:rFonts w:ascii="Times New Roman"/>
          <w:b w:val="false"/>
          <w:i w:val="false"/>
          <w:color w:val="000000"/>
          <w:sz w:val="28"/>
        </w:rPr>
        <w:t>
      Мекенжайы ________________________________________</w:t>
      </w:r>
    </w:p>
    <w:bookmarkEnd w:id="558"/>
    <w:bookmarkStart w:name="z593" w:id="559"/>
    <w:p>
      <w:pPr>
        <w:spacing w:after="0"/>
        <w:ind w:left="0"/>
        <w:jc w:val="both"/>
      </w:pPr>
      <w:r>
        <w:rPr>
          <w:rFonts w:ascii="Times New Roman"/>
          <w:b w:val="false"/>
          <w:i w:val="false"/>
          <w:color w:val="000000"/>
          <w:sz w:val="28"/>
        </w:rPr>
        <w:t>
      Телефоны ________________________________________</w:t>
      </w:r>
    </w:p>
    <w:bookmarkEnd w:id="559"/>
    <w:bookmarkStart w:name="z594" w:id="560"/>
    <w:p>
      <w:pPr>
        <w:spacing w:after="0"/>
        <w:ind w:left="0"/>
        <w:jc w:val="both"/>
      </w:pPr>
      <w:r>
        <w:rPr>
          <w:rFonts w:ascii="Times New Roman"/>
          <w:b w:val="false"/>
          <w:i w:val="false"/>
          <w:color w:val="000000"/>
          <w:sz w:val="28"/>
        </w:rPr>
        <w:t>
      Электрондық пошта мекенжайы ________________________________________</w:t>
      </w:r>
    </w:p>
    <w:bookmarkEnd w:id="560"/>
    <w:bookmarkStart w:name="z595" w:id="561"/>
    <w:p>
      <w:pPr>
        <w:spacing w:after="0"/>
        <w:ind w:left="0"/>
        <w:jc w:val="both"/>
      </w:pPr>
      <w:r>
        <w:rPr>
          <w:rFonts w:ascii="Times New Roman"/>
          <w:b w:val="false"/>
          <w:i w:val="false"/>
          <w:color w:val="000000"/>
          <w:sz w:val="28"/>
        </w:rPr>
        <w:t>
      Орындаушы ________________________________________</w:t>
      </w:r>
    </w:p>
    <w:bookmarkEnd w:id="561"/>
    <w:bookmarkStart w:name="z596" w:id="562"/>
    <w:p>
      <w:pPr>
        <w:spacing w:after="0"/>
        <w:ind w:left="0"/>
        <w:jc w:val="both"/>
      </w:pPr>
      <w:r>
        <w:rPr>
          <w:rFonts w:ascii="Times New Roman"/>
          <w:b w:val="false"/>
          <w:i w:val="false"/>
          <w:color w:val="000000"/>
          <w:sz w:val="28"/>
        </w:rPr>
        <w:t>
      тегін, атын, әкесінің атын (ол болған жағдайда)</w:t>
      </w:r>
    </w:p>
    <w:bookmarkEnd w:id="562"/>
    <w:bookmarkStart w:name="z597" w:id="563"/>
    <w:p>
      <w:pPr>
        <w:spacing w:after="0"/>
        <w:ind w:left="0"/>
        <w:jc w:val="both"/>
      </w:pPr>
      <w:r>
        <w:rPr>
          <w:rFonts w:ascii="Times New Roman"/>
          <w:b w:val="false"/>
          <w:i w:val="false"/>
          <w:color w:val="000000"/>
          <w:sz w:val="28"/>
        </w:rPr>
        <w:t>
      қолы ____________</w:t>
      </w:r>
    </w:p>
    <w:bookmarkEnd w:id="563"/>
    <w:bookmarkStart w:name="z598" w:id="564"/>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64"/>
    <w:bookmarkStart w:name="z599" w:id="565"/>
    <w:p>
      <w:pPr>
        <w:spacing w:after="0"/>
        <w:ind w:left="0"/>
        <w:jc w:val="both"/>
      </w:pPr>
      <w:r>
        <w:rPr>
          <w:rFonts w:ascii="Times New Roman"/>
          <w:b w:val="false"/>
          <w:i w:val="false"/>
          <w:color w:val="000000"/>
          <w:sz w:val="28"/>
        </w:rPr>
        <w:t>
      тегін, атын, әкесінің атын (ол болған жағдайда)</w:t>
      </w:r>
    </w:p>
    <w:bookmarkEnd w:id="565"/>
    <w:bookmarkStart w:name="z600" w:id="566"/>
    <w:p>
      <w:pPr>
        <w:spacing w:after="0"/>
        <w:ind w:left="0"/>
        <w:jc w:val="both"/>
      </w:pPr>
      <w:r>
        <w:rPr>
          <w:rFonts w:ascii="Times New Roman"/>
          <w:b w:val="false"/>
          <w:i w:val="false"/>
          <w:color w:val="000000"/>
          <w:sz w:val="28"/>
        </w:rPr>
        <w:t>
      қолы ____________</w:t>
      </w:r>
    </w:p>
    <w:bookmarkEnd w:id="566"/>
    <w:bookmarkStart w:name="z601" w:id="567"/>
    <w:p>
      <w:pPr>
        <w:spacing w:after="0"/>
        <w:ind w:left="0"/>
        <w:jc w:val="both"/>
      </w:pPr>
      <w:r>
        <w:rPr>
          <w:rFonts w:ascii="Times New Roman"/>
          <w:b w:val="false"/>
          <w:i w:val="false"/>
          <w:color w:val="000000"/>
          <w:sz w:val="28"/>
        </w:rPr>
        <w:t>
      Күні 20__ жылғы "__" ___________</w:t>
      </w:r>
    </w:p>
    <w:bookmarkEnd w:id="567"/>
    <w:bookmarkStart w:name="z602" w:id="568"/>
    <w:p>
      <w:pPr>
        <w:spacing w:after="0"/>
        <w:ind w:left="0"/>
        <w:jc w:val="both"/>
      </w:pPr>
      <w:r>
        <w:rPr>
          <w:rFonts w:ascii="Times New Roman"/>
          <w:b w:val="false"/>
          <w:i w:val="false"/>
          <w:color w:val="000000"/>
          <w:sz w:val="28"/>
        </w:rPr>
        <w:t>
      Мөрдің орны</w:t>
      </w:r>
    </w:p>
    <w:bookmarkEnd w:id="568"/>
    <w:bookmarkStart w:name="z603" w:id="569"/>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69"/>
    <w:bookmarkStart w:name="z604" w:id="570"/>
    <w:p>
      <w:pPr>
        <w:spacing w:after="0"/>
        <w:ind w:left="0"/>
        <w:jc w:val="both"/>
      </w:pPr>
      <w:r>
        <w:rPr>
          <w:rFonts w:ascii="Times New Roman"/>
          <w:b w:val="false"/>
          <w:i w:val="false"/>
          <w:color w:val="000000"/>
          <w:sz w:val="28"/>
        </w:rPr>
        <w:t>
      25-бөлім. Қорғаныс, ішкі істер органдарын, ұлттық қауіпсіздік органдары мен сот органдарын қоспағанда, мемлекеттік органдардың желісі, штаттары, контингенттері туралы мәліметтер</w:t>
      </w:r>
    </w:p>
    <w:bookmarkEnd w:id="570"/>
    <w:bookmarkStart w:name="z605" w:id="57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1-25-ҰЖШК нысаны</w:t>
      </w:r>
    </w:p>
    <w:bookmarkEnd w:id="571"/>
    <w:bookmarkStart w:name="z606" w:id="5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72"/>
    <w:bookmarkStart w:name="z607" w:id="573"/>
    <w:p>
      <w:pPr>
        <w:spacing w:after="0"/>
        <w:ind w:left="0"/>
        <w:jc w:val="both"/>
      </w:pPr>
      <w:r>
        <w:rPr>
          <w:rFonts w:ascii="Times New Roman"/>
          <w:b w:val="false"/>
          <w:i w:val="false"/>
          <w:color w:val="000000"/>
          <w:sz w:val="28"/>
        </w:rPr>
        <w:t>
      мемлекеттік мекемелер ______________</w:t>
      </w:r>
    </w:p>
    <w:bookmarkEnd w:id="573"/>
    <w:bookmarkStart w:name="z608" w:id="574"/>
    <w:p>
      <w:pPr>
        <w:spacing w:after="0"/>
        <w:ind w:left="0"/>
        <w:jc w:val="both"/>
      </w:pPr>
      <w:r>
        <w:rPr>
          <w:rFonts w:ascii="Times New Roman"/>
          <w:b w:val="false"/>
          <w:i w:val="false"/>
          <w:color w:val="000000"/>
          <w:sz w:val="28"/>
        </w:rPr>
        <w:t>
      қазыналық кәсіпорындар (ЖСН/БСН) _____________</w:t>
      </w:r>
    </w:p>
    <w:bookmarkEnd w:id="574"/>
    <w:bookmarkStart w:name="z609" w:id="575"/>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6"/>
          <w:p>
            <w:pPr>
              <w:spacing w:after="20"/>
              <w:ind w:left="20"/>
              <w:jc w:val="both"/>
            </w:pPr>
            <w:r>
              <w:rPr>
                <w:rFonts w:ascii="Times New Roman"/>
                <w:b w:val="false"/>
                <w:i w:val="false"/>
                <w:color w:val="000000"/>
                <w:sz w:val="20"/>
              </w:rPr>
              <w:t>
20___</w:t>
            </w:r>
          </w:p>
          <w:bookmarkEnd w:id="576"/>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577"/>
    <w:p>
      <w:pPr>
        <w:spacing w:after="0"/>
        <w:ind w:left="0"/>
        <w:jc w:val="both"/>
      </w:pPr>
      <w:r>
        <w:rPr>
          <w:rFonts w:ascii="Times New Roman"/>
          <w:b w:val="false"/>
          <w:i w:val="false"/>
          <w:color w:val="000000"/>
          <w:sz w:val="28"/>
        </w:rPr>
        <w:t>
      Ұйымның атауы ________________________________________</w:t>
      </w:r>
    </w:p>
    <w:bookmarkEnd w:id="577"/>
    <w:bookmarkStart w:name="z612" w:id="578"/>
    <w:p>
      <w:pPr>
        <w:spacing w:after="0"/>
        <w:ind w:left="0"/>
        <w:jc w:val="both"/>
      </w:pPr>
      <w:r>
        <w:rPr>
          <w:rFonts w:ascii="Times New Roman"/>
          <w:b w:val="false"/>
          <w:i w:val="false"/>
          <w:color w:val="000000"/>
          <w:sz w:val="28"/>
        </w:rPr>
        <w:t>
      Мекенжайы ________________________________________</w:t>
      </w:r>
    </w:p>
    <w:bookmarkEnd w:id="578"/>
    <w:bookmarkStart w:name="z613" w:id="579"/>
    <w:p>
      <w:pPr>
        <w:spacing w:after="0"/>
        <w:ind w:left="0"/>
        <w:jc w:val="both"/>
      </w:pPr>
      <w:r>
        <w:rPr>
          <w:rFonts w:ascii="Times New Roman"/>
          <w:b w:val="false"/>
          <w:i w:val="false"/>
          <w:color w:val="000000"/>
          <w:sz w:val="28"/>
        </w:rPr>
        <w:t>
      Телефоны ________________________________________</w:t>
      </w:r>
    </w:p>
    <w:bookmarkEnd w:id="579"/>
    <w:bookmarkStart w:name="z614" w:id="580"/>
    <w:p>
      <w:pPr>
        <w:spacing w:after="0"/>
        <w:ind w:left="0"/>
        <w:jc w:val="both"/>
      </w:pPr>
      <w:r>
        <w:rPr>
          <w:rFonts w:ascii="Times New Roman"/>
          <w:b w:val="false"/>
          <w:i w:val="false"/>
          <w:color w:val="000000"/>
          <w:sz w:val="28"/>
        </w:rPr>
        <w:t>
      Электрондық пошта мекенжайы ________________________________________</w:t>
      </w:r>
    </w:p>
    <w:bookmarkEnd w:id="580"/>
    <w:bookmarkStart w:name="z615" w:id="581"/>
    <w:p>
      <w:pPr>
        <w:spacing w:after="0"/>
        <w:ind w:left="0"/>
        <w:jc w:val="both"/>
      </w:pPr>
      <w:r>
        <w:rPr>
          <w:rFonts w:ascii="Times New Roman"/>
          <w:b w:val="false"/>
          <w:i w:val="false"/>
          <w:color w:val="000000"/>
          <w:sz w:val="28"/>
        </w:rPr>
        <w:t>
      Орындаушы ________________________________________</w:t>
      </w:r>
    </w:p>
    <w:bookmarkEnd w:id="581"/>
    <w:bookmarkStart w:name="z616" w:id="582"/>
    <w:p>
      <w:pPr>
        <w:spacing w:after="0"/>
        <w:ind w:left="0"/>
        <w:jc w:val="both"/>
      </w:pPr>
      <w:r>
        <w:rPr>
          <w:rFonts w:ascii="Times New Roman"/>
          <w:b w:val="false"/>
          <w:i w:val="false"/>
          <w:color w:val="000000"/>
          <w:sz w:val="28"/>
        </w:rPr>
        <w:t>
      тегін, атын, әкесінің атын (ол болған жағдайда)</w:t>
      </w:r>
    </w:p>
    <w:bookmarkEnd w:id="582"/>
    <w:bookmarkStart w:name="z617" w:id="583"/>
    <w:p>
      <w:pPr>
        <w:spacing w:after="0"/>
        <w:ind w:left="0"/>
        <w:jc w:val="both"/>
      </w:pPr>
      <w:r>
        <w:rPr>
          <w:rFonts w:ascii="Times New Roman"/>
          <w:b w:val="false"/>
          <w:i w:val="false"/>
          <w:color w:val="000000"/>
          <w:sz w:val="28"/>
        </w:rPr>
        <w:t>
      қолы ____________</w:t>
      </w:r>
    </w:p>
    <w:bookmarkEnd w:id="583"/>
    <w:bookmarkStart w:name="z618" w:id="584"/>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84"/>
    <w:bookmarkStart w:name="z619" w:id="585"/>
    <w:p>
      <w:pPr>
        <w:spacing w:after="0"/>
        <w:ind w:left="0"/>
        <w:jc w:val="both"/>
      </w:pPr>
      <w:r>
        <w:rPr>
          <w:rFonts w:ascii="Times New Roman"/>
          <w:b w:val="false"/>
          <w:i w:val="false"/>
          <w:color w:val="000000"/>
          <w:sz w:val="28"/>
        </w:rPr>
        <w:t>
      тегін, атын, әкесінің атын (ол болған жағдайда)</w:t>
      </w:r>
    </w:p>
    <w:bookmarkEnd w:id="585"/>
    <w:bookmarkStart w:name="z620" w:id="586"/>
    <w:p>
      <w:pPr>
        <w:spacing w:after="0"/>
        <w:ind w:left="0"/>
        <w:jc w:val="both"/>
      </w:pPr>
      <w:r>
        <w:rPr>
          <w:rFonts w:ascii="Times New Roman"/>
          <w:b w:val="false"/>
          <w:i w:val="false"/>
          <w:color w:val="000000"/>
          <w:sz w:val="28"/>
        </w:rPr>
        <w:t>
      қолы ____________</w:t>
      </w:r>
    </w:p>
    <w:bookmarkEnd w:id="586"/>
    <w:bookmarkStart w:name="z621" w:id="587"/>
    <w:p>
      <w:pPr>
        <w:spacing w:after="0"/>
        <w:ind w:left="0"/>
        <w:jc w:val="both"/>
      </w:pPr>
      <w:r>
        <w:rPr>
          <w:rFonts w:ascii="Times New Roman"/>
          <w:b w:val="false"/>
          <w:i w:val="false"/>
          <w:color w:val="000000"/>
          <w:sz w:val="28"/>
        </w:rPr>
        <w:t>
      Күні 20__ жылғы "__" ___________</w:t>
      </w:r>
    </w:p>
    <w:bookmarkEnd w:id="587"/>
    <w:bookmarkStart w:name="z622" w:id="588"/>
    <w:p>
      <w:pPr>
        <w:spacing w:after="0"/>
        <w:ind w:left="0"/>
        <w:jc w:val="both"/>
      </w:pPr>
      <w:r>
        <w:rPr>
          <w:rFonts w:ascii="Times New Roman"/>
          <w:b w:val="false"/>
          <w:i w:val="false"/>
          <w:color w:val="000000"/>
          <w:sz w:val="28"/>
        </w:rPr>
        <w:t>
      Мөрдің орны</w:t>
      </w:r>
    </w:p>
    <w:bookmarkEnd w:id="588"/>
    <w:bookmarkStart w:name="z623" w:id="589"/>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89"/>
    <w:bookmarkStart w:name="z624" w:id="590"/>
    <w:p>
      <w:pPr>
        <w:spacing w:after="0"/>
        <w:ind w:left="0"/>
        <w:jc w:val="both"/>
      </w:pPr>
      <w:r>
        <w:rPr>
          <w:rFonts w:ascii="Times New Roman"/>
          <w:b w:val="false"/>
          <w:i w:val="false"/>
          <w:color w:val="000000"/>
          <w:sz w:val="28"/>
        </w:rPr>
        <w:t>
      26-бөлім. Сот органдарының желісі, штаттары, контингенттері туралы мәліметтер</w:t>
      </w:r>
    </w:p>
    <w:bookmarkEnd w:id="590"/>
    <w:bookmarkStart w:name="z625" w:id="5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1-26-ҰЖШК нысаны</w:t>
      </w:r>
    </w:p>
    <w:bookmarkEnd w:id="591"/>
    <w:bookmarkStart w:name="z626" w:id="5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92"/>
    <w:bookmarkStart w:name="z627" w:id="593"/>
    <w:p>
      <w:pPr>
        <w:spacing w:after="0"/>
        <w:ind w:left="0"/>
        <w:jc w:val="both"/>
      </w:pPr>
      <w:r>
        <w:rPr>
          <w:rFonts w:ascii="Times New Roman"/>
          <w:b w:val="false"/>
          <w:i w:val="false"/>
          <w:color w:val="000000"/>
          <w:sz w:val="28"/>
        </w:rPr>
        <w:t>
      мемлекеттік мекемелер ______________</w:t>
      </w:r>
    </w:p>
    <w:bookmarkEnd w:id="593"/>
    <w:bookmarkStart w:name="z628" w:id="594"/>
    <w:p>
      <w:pPr>
        <w:spacing w:after="0"/>
        <w:ind w:left="0"/>
        <w:jc w:val="both"/>
      </w:pPr>
      <w:r>
        <w:rPr>
          <w:rFonts w:ascii="Times New Roman"/>
          <w:b w:val="false"/>
          <w:i w:val="false"/>
          <w:color w:val="000000"/>
          <w:sz w:val="28"/>
        </w:rPr>
        <w:t>
      қазыналық кәсіпорындар (ЖСН/БСН) _____________</w:t>
      </w:r>
    </w:p>
    <w:bookmarkEnd w:id="594"/>
    <w:bookmarkStart w:name="z629" w:id="595"/>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30" w:id="596"/>
    <w:p>
      <w:pPr>
        <w:spacing w:after="0"/>
        <w:ind w:left="0"/>
        <w:jc w:val="both"/>
      </w:pPr>
      <w:r>
        <w:rPr>
          <w:rFonts w:ascii="Times New Roman"/>
          <w:b w:val="false"/>
          <w:i w:val="false"/>
          <w:color w:val="000000"/>
          <w:sz w:val="28"/>
        </w:rPr>
        <w:t>
      Ұйымның атауы ________________________________________</w:t>
      </w:r>
    </w:p>
    <w:bookmarkEnd w:id="596"/>
    <w:bookmarkStart w:name="z631" w:id="597"/>
    <w:p>
      <w:pPr>
        <w:spacing w:after="0"/>
        <w:ind w:left="0"/>
        <w:jc w:val="both"/>
      </w:pPr>
      <w:r>
        <w:rPr>
          <w:rFonts w:ascii="Times New Roman"/>
          <w:b w:val="false"/>
          <w:i w:val="false"/>
          <w:color w:val="000000"/>
          <w:sz w:val="28"/>
        </w:rPr>
        <w:t>
      Мекенжайы ________________________________________</w:t>
      </w:r>
    </w:p>
    <w:bookmarkEnd w:id="597"/>
    <w:bookmarkStart w:name="z632" w:id="598"/>
    <w:p>
      <w:pPr>
        <w:spacing w:after="0"/>
        <w:ind w:left="0"/>
        <w:jc w:val="both"/>
      </w:pPr>
      <w:r>
        <w:rPr>
          <w:rFonts w:ascii="Times New Roman"/>
          <w:b w:val="false"/>
          <w:i w:val="false"/>
          <w:color w:val="000000"/>
          <w:sz w:val="28"/>
        </w:rPr>
        <w:t>
      Телефоны ________________________________________</w:t>
      </w:r>
    </w:p>
    <w:bookmarkEnd w:id="598"/>
    <w:bookmarkStart w:name="z633" w:id="599"/>
    <w:p>
      <w:pPr>
        <w:spacing w:after="0"/>
        <w:ind w:left="0"/>
        <w:jc w:val="both"/>
      </w:pPr>
      <w:r>
        <w:rPr>
          <w:rFonts w:ascii="Times New Roman"/>
          <w:b w:val="false"/>
          <w:i w:val="false"/>
          <w:color w:val="000000"/>
          <w:sz w:val="28"/>
        </w:rPr>
        <w:t>
      Электрондық пошта мекенжайы ________________________________________</w:t>
      </w:r>
    </w:p>
    <w:bookmarkEnd w:id="599"/>
    <w:bookmarkStart w:name="z634" w:id="600"/>
    <w:p>
      <w:pPr>
        <w:spacing w:after="0"/>
        <w:ind w:left="0"/>
        <w:jc w:val="both"/>
      </w:pPr>
      <w:r>
        <w:rPr>
          <w:rFonts w:ascii="Times New Roman"/>
          <w:b w:val="false"/>
          <w:i w:val="false"/>
          <w:color w:val="000000"/>
          <w:sz w:val="28"/>
        </w:rPr>
        <w:t>
      Орындаушы ________________________________________</w:t>
      </w:r>
    </w:p>
    <w:bookmarkEnd w:id="600"/>
    <w:bookmarkStart w:name="z635" w:id="601"/>
    <w:p>
      <w:pPr>
        <w:spacing w:after="0"/>
        <w:ind w:left="0"/>
        <w:jc w:val="both"/>
      </w:pPr>
      <w:r>
        <w:rPr>
          <w:rFonts w:ascii="Times New Roman"/>
          <w:b w:val="false"/>
          <w:i w:val="false"/>
          <w:color w:val="000000"/>
          <w:sz w:val="28"/>
        </w:rPr>
        <w:t>
      тегін, атын, әкесінің атын (ол болған жағдайда)</w:t>
      </w:r>
    </w:p>
    <w:bookmarkEnd w:id="601"/>
    <w:bookmarkStart w:name="z636" w:id="602"/>
    <w:p>
      <w:pPr>
        <w:spacing w:after="0"/>
        <w:ind w:left="0"/>
        <w:jc w:val="both"/>
      </w:pPr>
      <w:r>
        <w:rPr>
          <w:rFonts w:ascii="Times New Roman"/>
          <w:b w:val="false"/>
          <w:i w:val="false"/>
          <w:color w:val="000000"/>
          <w:sz w:val="28"/>
        </w:rPr>
        <w:t>
      қолы ____________</w:t>
      </w:r>
    </w:p>
    <w:bookmarkEnd w:id="602"/>
    <w:bookmarkStart w:name="z637" w:id="60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603"/>
    <w:bookmarkStart w:name="z638" w:id="604"/>
    <w:p>
      <w:pPr>
        <w:spacing w:after="0"/>
        <w:ind w:left="0"/>
        <w:jc w:val="both"/>
      </w:pPr>
      <w:r>
        <w:rPr>
          <w:rFonts w:ascii="Times New Roman"/>
          <w:b w:val="false"/>
          <w:i w:val="false"/>
          <w:color w:val="000000"/>
          <w:sz w:val="28"/>
        </w:rPr>
        <w:t>
      тегін, атын, әкесінің атын (ол болған жағдайда)</w:t>
      </w:r>
    </w:p>
    <w:bookmarkEnd w:id="604"/>
    <w:bookmarkStart w:name="z639" w:id="605"/>
    <w:p>
      <w:pPr>
        <w:spacing w:after="0"/>
        <w:ind w:left="0"/>
        <w:jc w:val="both"/>
      </w:pPr>
      <w:r>
        <w:rPr>
          <w:rFonts w:ascii="Times New Roman"/>
          <w:b w:val="false"/>
          <w:i w:val="false"/>
          <w:color w:val="000000"/>
          <w:sz w:val="28"/>
        </w:rPr>
        <w:t>
      қолы ____________</w:t>
      </w:r>
    </w:p>
    <w:bookmarkEnd w:id="605"/>
    <w:bookmarkStart w:name="z640" w:id="606"/>
    <w:p>
      <w:pPr>
        <w:spacing w:after="0"/>
        <w:ind w:left="0"/>
        <w:jc w:val="both"/>
      </w:pPr>
      <w:r>
        <w:rPr>
          <w:rFonts w:ascii="Times New Roman"/>
          <w:b w:val="false"/>
          <w:i w:val="false"/>
          <w:color w:val="000000"/>
          <w:sz w:val="28"/>
        </w:rPr>
        <w:t>
      Күні 20__ жылғы "__" ___________</w:t>
      </w:r>
    </w:p>
    <w:bookmarkEnd w:id="606"/>
    <w:bookmarkStart w:name="z641" w:id="607"/>
    <w:p>
      <w:pPr>
        <w:spacing w:after="0"/>
        <w:ind w:left="0"/>
        <w:jc w:val="both"/>
      </w:pPr>
      <w:r>
        <w:rPr>
          <w:rFonts w:ascii="Times New Roman"/>
          <w:b w:val="false"/>
          <w:i w:val="false"/>
          <w:color w:val="000000"/>
          <w:sz w:val="28"/>
        </w:rPr>
        <w:t>
      Мөрдің орны</w:t>
      </w:r>
    </w:p>
    <w:bookmarkEnd w:id="607"/>
    <w:bookmarkStart w:name="z642" w:id="608"/>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608"/>
    <w:bookmarkStart w:name="z643" w:id="609"/>
    <w:p>
      <w:pPr>
        <w:spacing w:after="0"/>
        <w:ind w:left="0"/>
        <w:jc w:val="both"/>
      </w:pPr>
      <w:r>
        <w:rPr>
          <w:rFonts w:ascii="Times New Roman"/>
          <w:b w:val="false"/>
          <w:i w:val="false"/>
          <w:color w:val="000000"/>
          <w:sz w:val="28"/>
        </w:rPr>
        <w:t>
      27-бөлім. Мәдениет және спорт ұйымдарының, ауыл шаруашылығы мекемелерінің, сондай-ақ басқа нысандарға енгізілмеген мемлекеттік мекемелердің желісі, штаттары, контингенттері туралы мәліметтер</w:t>
      </w:r>
    </w:p>
    <w:bookmarkEnd w:id="609"/>
    <w:bookmarkStart w:name="z644" w:id="6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1-27-ҰЖШК нысаны</w:t>
      </w:r>
    </w:p>
    <w:bookmarkEnd w:id="610"/>
    <w:bookmarkStart w:name="z645" w:id="6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611"/>
    <w:bookmarkStart w:name="z646" w:id="612"/>
    <w:p>
      <w:pPr>
        <w:spacing w:after="0"/>
        <w:ind w:left="0"/>
        <w:jc w:val="both"/>
      </w:pPr>
      <w:r>
        <w:rPr>
          <w:rFonts w:ascii="Times New Roman"/>
          <w:b w:val="false"/>
          <w:i w:val="false"/>
          <w:color w:val="000000"/>
          <w:sz w:val="28"/>
        </w:rPr>
        <w:t>
      мемлекеттік мекемелер ______________</w:t>
      </w:r>
    </w:p>
    <w:bookmarkEnd w:id="612"/>
    <w:bookmarkStart w:name="z647" w:id="613"/>
    <w:p>
      <w:pPr>
        <w:spacing w:after="0"/>
        <w:ind w:left="0"/>
        <w:jc w:val="both"/>
      </w:pPr>
      <w:r>
        <w:rPr>
          <w:rFonts w:ascii="Times New Roman"/>
          <w:b w:val="false"/>
          <w:i w:val="false"/>
          <w:color w:val="000000"/>
          <w:sz w:val="28"/>
        </w:rPr>
        <w:t>
      қазыналық кәсіпорындар (ЖСН/БСН) _____________</w:t>
      </w:r>
    </w:p>
    <w:bookmarkEnd w:id="613"/>
    <w:bookmarkStart w:name="z648" w:id="614"/>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5"/>
          <w:p>
            <w:pPr>
              <w:spacing w:after="20"/>
              <w:ind w:left="20"/>
              <w:jc w:val="both"/>
            </w:pPr>
            <w:r>
              <w:rPr>
                <w:rFonts w:ascii="Times New Roman"/>
                <w:b w:val="false"/>
                <w:i w:val="false"/>
                <w:color w:val="000000"/>
                <w:sz w:val="20"/>
              </w:rPr>
              <w:t>
Сандық</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51" w:id="616"/>
    <w:p>
      <w:pPr>
        <w:spacing w:after="0"/>
        <w:ind w:left="0"/>
        <w:jc w:val="both"/>
      </w:pPr>
      <w:r>
        <w:rPr>
          <w:rFonts w:ascii="Times New Roman"/>
          <w:b w:val="false"/>
          <w:i w:val="false"/>
          <w:color w:val="000000"/>
          <w:sz w:val="28"/>
        </w:rPr>
        <w:t>
      Ұйымның атауы ________________________________________</w:t>
      </w:r>
    </w:p>
    <w:bookmarkEnd w:id="616"/>
    <w:bookmarkStart w:name="z652" w:id="617"/>
    <w:p>
      <w:pPr>
        <w:spacing w:after="0"/>
        <w:ind w:left="0"/>
        <w:jc w:val="both"/>
      </w:pPr>
      <w:r>
        <w:rPr>
          <w:rFonts w:ascii="Times New Roman"/>
          <w:b w:val="false"/>
          <w:i w:val="false"/>
          <w:color w:val="000000"/>
          <w:sz w:val="28"/>
        </w:rPr>
        <w:t>
      Мекенжайы ________________________________________</w:t>
      </w:r>
    </w:p>
    <w:bookmarkEnd w:id="617"/>
    <w:bookmarkStart w:name="z653" w:id="618"/>
    <w:p>
      <w:pPr>
        <w:spacing w:after="0"/>
        <w:ind w:left="0"/>
        <w:jc w:val="both"/>
      </w:pPr>
      <w:r>
        <w:rPr>
          <w:rFonts w:ascii="Times New Roman"/>
          <w:b w:val="false"/>
          <w:i w:val="false"/>
          <w:color w:val="000000"/>
          <w:sz w:val="28"/>
        </w:rPr>
        <w:t>
      Телефоны ________________________________________</w:t>
      </w:r>
    </w:p>
    <w:bookmarkEnd w:id="618"/>
    <w:bookmarkStart w:name="z654" w:id="619"/>
    <w:p>
      <w:pPr>
        <w:spacing w:after="0"/>
        <w:ind w:left="0"/>
        <w:jc w:val="both"/>
      </w:pPr>
      <w:r>
        <w:rPr>
          <w:rFonts w:ascii="Times New Roman"/>
          <w:b w:val="false"/>
          <w:i w:val="false"/>
          <w:color w:val="000000"/>
          <w:sz w:val="28"/>
        </w:rPr>
        <w:t>
      Электрондық пошта мекенжайы ________________________________________</w:t>
      </w:r>
    </w:p>
    <w:bookmarkEnd w:id="619"/>
    <w:bookmarkStart w:name="z655" w:id="620"/>
    <w:p>
      <w:pPr>
        <w:spacing w:after="0"/>
        <w:ind w:left="0"/>
        <w:jc w:val="both"/>
      </w:pPr>
      <w:r>
        <w:rPr>
          <w:rFonts w:ascii="Times New Roman"/>
          <w:b w:val="false"/>
          <w:i w:val="false"/>
          <w:color w:val="000000"/>
          <w:sz w:val="28"/>
        </w:rPr>
        <w:t>
      Орындаушы ________________________________________</w:t>
      </w:r>
    </w:p>
    <w:bookmarkEnd w:id="620"/>
    <w:bookmarkStart w:name="z656" w:id="621"/>
    <w:p>
      <w:pPr>
        <w:spacing w:after="0"/>
        <w:ind w:left="0"/>
        <w:jc w:val="both"/>
      </w:pPr>
      <w:r>
        <w:rPr>
          <w:rFonts w:ascii="Times New Roman"/>
          <w:b w:val="false"/>
          <w:i w:val="false"/>
          <w:color w:val="000000"/>
          <w:sz w:val="28"/>
        </w:rPr>
        <w:t>
      тегін, атын, әкесінің атын (ол болған жағдайда)</w:t>
      </w:r>
    </w:p>
    <w:bookmarkEnd w:id="621"/>
    <w:bookmarkStart w:name="z657" w:id="622"/>
    <w:p>
      <w:pPr>
        <w:spacing w:after="0"/>
        <w:ind w:left="0"/>
        <w:jc w:val="both"/>
      </w:pPr>
      <w:r>
        <w:rPr>
          <w:rFonts w:ascii="Times New Roman"/>
          <w:b w:val="false"/>
          <w:i w:val="false"/>
          <w:color w:val="000000"/>
          <w:sz w:val="28"/>
        </w:rPr>
        <w:t>
      қолы ____________</w:t>
      </w:r>
    </w:p>
    <w:bookmarkEnd w:id="622"/>
    <w:bookmarkStart w:name="z658" w:id="62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623"/>
    <w:bookmarkStart w:name="z659" w:id="624"/>
    <w:p>
      <w:pPr>
        <w:spacing w:after="0"/>
        <w:ind w:left="0"/>
        <w:jc w:val="both"/>
      </w:pPr>
      <w:r>
        <w:rPr>
          <w:rFonts w:ascii="Times New Roman"/>
          <w:b w:val="false"/>
          <w:i w:val="false"/>
          <w:color w:val="000000"/>
          <w:sz w:val="28"/>
        </w:rPr>
        <w:t>
      тегін, атын, әкесінің атын (ол болған жағдайда)</w:t>
      </w:r>
    </w:p>
    <w:bookmarkEnd w:id="624"/>
    <w:bookmarkStart w:name="z660" w:id="625"/>
    <w:p>
      <w:pPr>
        <w:spacing w:after="0"/>
        <w:ind w:left="0"/>
        <w:jc w:val="both"/>
      </w:pPr>
      <w:r>
        <w:rPr>
          <w:rFonts w:ascii="Times New Roman"/>
          <w:b w:val="false"/>
          <w:i w:val="false"/>
          <w:color w:val="000000"/>
          <w:sz w:val="28"/>
        </w:rPr>
        <w:t>
      қолы ____________</w:t>
      </w:r>
    </w:p>
    <w:bookmarkEnd w:id="625"/>
    <w:bookmarkStart w:name="z661" w:id="626"/>
    <w:p>
      <w:pPr>
        <w:spacing w:after="0"/>
        <w:ind w:left="0"/>
        <w:jc w:val="both"/>
      </w:pPr>
      <w:r>
        <w:rPr>
          <w:rFonts w:ascii="Times New Roman"/>
          <w:b w:val="false"/>
          <w:i w:val="false"/>
          <w:color w:val="000000"/>
          <w:sz w:val="28"/>
        </w:rPr>
        <w:t>
      Күні 20__ жылғы "__" ___________</w:t>
      </w:r>
    </w:p>
    <w:bookmarkEnd w:id="626"/>
    <w:bookmarkStart w:name="z662" w:id="627"/>
    <w:p>
      <w:pPr>
        <w:spacing w:after="0"/>
        <w:ind w:left="0"/>
        <w:jc w:val="both"/>
      </w:pPr>
      <w:r>
        <w:rPr>
          <w:rFonts w:ascii="Times New Roman"/>
          <w:b w:val="false"/>
          <w:i w:val="false"/>
          <w:color w:val="000000"/>
          <w:sz w:val="28"/>
        </w:rPr>
        <w:t>
      Мөрдің орны</w:t>
      </w:r>
    </w:p>
    <w:bookmarkEnd w:id="627"/>
    <w:bookmarkStart w:name="z663" w:id="628"/>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минстрінің</w:t>
            </w:r>
            <w:r>
              <w:br/>
            </w:r>
            <w:r>
              <w:rPr>
                <w:rFonts w:ascii="Times New Roman"/>
                <w:b w:val="false"/>
                <w:i w:val="false"/>
                <w:color w:val="000000"/>
                <w:sz w:val="20"/>
              </w:rPr>
              <w:t>2026 жылғы 18 маусымдағы</w:t>
            </w:r>
            <w:r>
              <w:br/>
            </w:r>
            <w:r>
              <w:rPr>
                <w:rFonts w:ascii="Times New Roman"/>
                <w:b w:val="false"/>
                <w:i w:val="false"/>
                <w:color w:val="000000"/>
                <w:sz w:val="20"/>
              </w:rPr>
              <w:t>№ 415 бұйрығына</w:t>
            </w:r>
            <w:r>
              <w:br/>
            </w:r>
            <w:r>
              <w:rPr>
                <w:rFonts w:ascii="Times New Roman"/>
                <w:b w:val="false"/>
                <w:i w:val="false"/>
                <w:color w:val="000000"/>
                <w:sz w:val="20"/>
              </w:rPr>
              <w:t>2-қосымша</w:t>
            </w:r>
            <w:r>
              <w:br/>
            </w:r>
            <w:r>
              <w:rPr>
                <w:rFonts w:ascii="Times New Roman"/>
                <w:b w:val="false"/>
                <w:i w:val="false"/>
                <w:color w:val="000000"/>
                <w:sz w:val="20"/>
              </w:rPr>
              <w:t>Желi, штаттар, контингенттер</w:t>
            </w:r>
            <w:r>
              <w:br/>
            </w:r>
            <w:r>
              <w:rPr>
                <w:rFonts w:ascii="Times New Roman"/>
                <w:b w:val="false"/>
                <w:i w:val="false"/>
                <w:color w:val="000000"/>
                <w:sz w:val="20"/>
              </w:rPr>
              <w:t>туралы мәлiметтердi</w:t>
            </w:r>
            <w:r>
              <w:br/>
            </w:r>
            <w:r>
              <w:rPr>
                <w:rFonts w:ascii="Times New Roman"/>
                <w:b w:val="false"/>
                <w:i w:val="false"/>
                <w:color w:val="000000"/>
                <w:sz w:val="20"/>
              </w:rPr>
              <w:t>жасау жөнiндегi нұсқаулыққа</w:t>
            </w:r>
            <w:r>
              <w:br/>
            </w:r>
            <w:r>
              <w:rPr>
                <w:rFonts w:ascii="Times New Roman"/>
                <w:b w:val="false"/>
                <w:i w:val="false"/>
                <w:color w:val="000000"/>
                <w:sz w:val="20"/>
              </w:rPr>
              <w:t>2-қосымша</w:t>
            </w:r>
            <w:r>
              <w:br/>
            </w:r>
            <w:r>
              <w:rPr>
                <w:rFonts w:ascii="Times New Roman"/>
                <w:b w:val="false"/>
                <w:i w:val="false"/>
                <w:color w:val="000000"/>
                <w:sz w:val="20"/>
              </w:rPr>
              <w:t>2-нысан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66" w:id="629"/>
    <w:p>
      <w:pPr>
        <w:spacing w:after="0"/>
        <w:ind w:left="0"/>
        <w:jc w:val="left"/>
      </w:pPr>
      <w:r>
        <w:rPr>
          <w:rFonts w:ascii="Times New Roman"/>
          <w:b/>
          <w:i w:val="false"/>
          <w:color w:val="000000"/>
        </w:rPr>
        <w:t xml:space="preserve"> 20___ жылғы 1 қаңтардағы жағдай бойынша _______________________________ тиісті бюджеттің / бюджеттiк бағдарламалар әкiмшiсiнiң желісi, штаттары, контингенттерi туралы жиынтық мәлiметтер</w:t>
      </w:r>
    </w:p>
    <w:bookmarkEnd w:id="629"/>
    <w:bookmarkStart w:name="z667" w:id="630"/>
    <w:p>
      <w:pPr>
        <w:spacing w:after="0"/>
        <w:ind w:left="0"/>
        <w:jc w:val="both"/>
      </w:pPr>
      <w:r>
        <w:rPr>
          <w:rFonts w:ascii="Times New Roman"/>
          <w:b w:val="false"/>
          <w:i w:val="false"/>
          <w:color w:val="000000"/>
          <w:sz w:val="28"/>
        </w:rPr>
        <w:t>
      Әкімшілік деректерді өтеусіз негізде жинауға арналған нысанға индекс беріледі: ұйымның жиынтық желi, штаттары, контингенттерi (бұдан әрі – ЖЖШК). Әкімшілік деректерді өтеусіз негізде жинауға арналған нысанның индексі (нысан атауының қысқаша әріптік-цифрлық көрінісі): 2-ЖЖШК нысаны Әкімшілік деректерді өтеусіз негізде жинауға арналған нысан интернет – ресурста орналастырылған: https://www.gov.kz/memleket/entities/minfin</w:t>
      </w:r>
    </w:p>
    <w:bookmarkEnd w:id="630"/>
    <w:bookmarkStart w:name="z668" w:id="631"/>
    <w:p>
      <w:pPr>
        <w:spacing w:after="0"/>
        <w:ind w:left="0"/>
        <w:jc w:val="both"/>
      </w:pPr>
      <w:r>
        <w:rPr>
          <w:rFonts w:ascii="Times New Roman"/>
          <w:b w:val="false"/>
          <w:i w:val="false"/>
          <w:color w:val="000000"/>
          <w:sz w:val="28"/>
        </w:rPr>
        <w:t>
      Мерзімділігі: жылдық</w:t>
      </w:r>
    </w:p>
    <w:bookmarkEnd w:id="631"/>
    <w:bookmarkStart w:name="z669" w:id="632"/>
    <w:p>
      <w:pPr>
        <w:spacing w:after="0"/>
        <w:ind w:left="0"/>
        <w:jc w:val="both"/>
      </w:pPr>
      <w:r>
        <w:rPr>
          <w:rFonts w:ascii="Times New Roman"/>
          <w:b w:val="false"/>
          <w:i w:val="false"/>
          <w:color w:val="000000"/>
          <w:sz w:val="28"/>
        </w:rPr>
        <w:t>
      Тапсыру мерзімі:</w:t>
      </w:r>
    </w:p>
    <w:bookmarkEnd w:id="632"/>
    <w:bookmarkStart w:name="z670" w:id="633"/>
    <w:p>
      <w:pPr>
        <w:spacing w:after="0"/>
        <w:ind w:left="0"/>
        <w:jc w:val="both"/>
      </w:pPr>
      <w:r>
        <w:rPr>
          <w:rFonts w:ascii="Times New Roman"/>
          <w:b w:val="false"/>
          <w:i w:val="false"/>
          <w:color w:val="000000"/>
          <w:sz w:val="28"/>
        </w:rPr>
        <w:t>
      республикалық бюджеттік бағдарламалардың әкімшісі есепті жылдан кейінгі жылдың 1 наурызына дейін ___________ бюджетті жоспарлау және бюджетті атқару жөніндегі орталық уәкілетті органға; есепті жылдан кейінгі жылдың 1 наурызына дейін жергілікті бюджеттік бағдарламалардың әкімшісі __________ бюджетті атқару жөніндегі тиісті уәкілетті органға;</w:t>
      </w:r>
    </w:p>
    <w:bookmarkEnd w:id="633"/>
    <w:bookmarkStart w:name="z671" w:id="634"/>
    <w:p>
      <w:pPr>
        <w:spacing w:after="0"/>
        <w:ind w:left="0"/>
        <w:jc w:val="both"/>
      </w:pPr>
      <w:r>
        <w:rPr>
          <w:rFonts w:ascii="Times New Roman"/>
          <w:b w:val="false"/>
          <w:i w:val="false"/>
          <w:color w:val="000000"/>
          <w:sz w:val="28"/>
        </w:rPr>
        <w:t>
      есепті жылдан кейінгі жылдың 15 наурызына дейін ауданның (облыстық маңызы бар қаланың) бюджетті атқару жөніндегі уәкілетті органы) ____________ астананың (облыстың және республикалық маңызы бар қалалардың) жергілікті уәкілетті органына);</w:t>
      </w:r>
    </w:p>
    <w:bookmarkEnd w:id="634"/>
    <w:bookmarkStart w:name="z672" w:id="635"/>
    <w:p>
      <w:pPr>
        <w:spacing w:after="0"/>
        <w:ind w:left="0"/>
        <w:jc w:val="both"/>
      </w:pPr>
      <w:r>
        <w:rPr>
          <w:rFonts w:ascii="Times New Roman"/>
          <w:b w:val="false"/>
          <w:i w:val="false"/>
          <w:color w:val="000000"/>
          <w:sz w:val="28"/>
        </w:rPr>
        <w:t>
      есепті жылдан кейінгі жылдың 1 сәуіріне дейін бюджетті атқару жөніндегі жергілікті уәкілетті орган ________________ бюджетті жоспарлау және бюджетті атқару жөніндегі орталық уәкілетті органға жібереді.</w:t>
      </w:r>
    </w:p>
    <w:bookmarkEnd w:id="635"/>
    <w:bookmarkStart w:name="z673" w:id="636"/>
    <w:p>
      <w:pPr>
        <w:spacing w:after="0"/>
        <w:ind w:left="0"/>
        <w:jc w:val="both"/>
      </w:pPr>
      <w:r>
        <w:rPr>
          <w:rFonts w:ascii="Times New Roman"/>
          <w:b w:val="false"/>
          <w:i w:val="false"/>
          <w:color w:val="000000"/>
          <w:sz w:val="28"/>
        </w:rPr>
        <w:t>
      ЖСН/БСН _____________________________________________________</w:t>
      </w:r>
    </w:p>
    <w:bookmarkEnd w:id="636"/>
    <w:bookmarkStart w:name="z674" w:id="63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8"/>
          <w:p>
            <w:pPr>
              <w:spacing w:after="20"/>
              <w:ind w:left="20"/>
              <w:jc w:val="both"/>
            </w:pPr>
            <w:r>
              <w:rPr>
                <w:rFonts w:ascii="Times New Roman"/>
                <w:b w:val="false"/>
                <w:i w:val="false"/>
                <w:color w:val="000000"/>
                <w:sz w:val="20"/>
              </w:rPr>
              <w:t>
20____</w:t>
            </w:r>
          </w:p>
          <w:bookmarkEnd w:id="638"/>
          <w:p>
            <w:pPr>
              <w:spacing w:after="20"/>
              <w:ind w:left="20"/>
              <w:jc w:val="both"/>
            </w:pPr>
            <w:r>
              <w:rPr>
                <w:rFonts w:ascii="Times New Roman"/>
                <w:b w:val="false"/>
                <w:i w:val="false"/>
                <w:color w:val="000000"/>
                <w:sz w:val="20"/>
              </w:rPr>
              <w:t>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639"/>
    <w:p>
      <w:pPr>
        <w:spacing w:after="0"/>
        <w:ind w:left="0"/>
        <w:jc w:val="both"/>
      </w:pPr>
      <w:r>
        <w:rPr>
          <w:rFonts w:ascii="Times New Roman"/>
          <w:b w:val="false"/>
          <w:i w:val="false"/>
          <w:color w:val="000000"/>
          <w:sz w:val="28"/>
        </w:rPr>
        <w:t>
      Ұйымның атауы ________________________________________</w:t>
      </w:r>
    </w:p>
    <w:bookmarkEnd w:id="639"/>
    <w:bookmarkStart w:name="z677" w:id="640"/>
    <w:p>
      <w:pPr>
        <w:spacing w:after="0"/>
        <w:ind w:left="0"/>
        <w:jc w:val="both"/>
      </w:pPr>
      <w:r>
        <w:rPr>
          <w:rFonts w:ascii="Times New Roman"/>
          <w:b w:val="false"/>
          <w:i w:val="false"/>
          <w:color w:val="000000"/>
          <w:sz w:val="28"/>
        </w:rPr>
        <w:t>
      Мекенжайы ________________________________________</w:t>
      </w:r>
    </w:p>
    <w:bookmarkEnd w:id="640"/>
    <w:bookmarkStart w:name="z678" w:id="641"/>
    <w:p>
      <w:pPr>
        <w:spacing w:after="0"/>
        <w:ind w:left="0"/>
        <w:jc w:val="both"/>
      </w:pPr>
      <w:r>
        <w:rPr>
          <w:rFonts w:ascii="Times New Roman"/>
          <w:b w:val="false"/>
          <w:i w:val="false"/>
          <w:color w:val="000000"/>
          <w:sz w:val="28"/>
        </w:rPr>
        <w:t>
      Телефоны ________________________________________</w:t>
      </w:r>
    </w:p>
    <w:bookmarkEnd w:id="641"/>
    <w:bookmarkStart w:name="z679" w:id="642"/>
    <w:p>
      <w:pPr>
        <w:spacing w:after="0"/>
        <w:ind w:left="0"/>
        <w:jc w:val="both"/>
      </w:pPr>
      <w:r>
        <w:rPr>
          <w:rFonts w:ascii="Times New Roman"/>
          <w:b w:val="false"/>
          <w:i w:val="false"/>
          <w:color w:val="000000"/>
          <w:sz w:val="28"/>
        </w:rPr>
        <w:t>
      Электрондық пошта мекенжайы_____________________________</w:t>
      </w:r>
    </w:p>
    <w:bookmarkEnd w:id="642"/>
    <w:bookmarkStart w:name="z680" w:id="643"/>
    <w:p>
      <w:pPr>
        <w:spacing w:after="0"/>
        <w:ind w:left="0"/>
        <w:jc w:val="both"/>
      </w:pPr>
      <w:r>
        <w:rPr>
          <w:rFonts w:ascii="Times New Roman"/>
          <w:b w:val="false"/>
          <w:i w:val="false"/>
          <w:color w:val="000000"/>
          <w:sz w:val="28"/>
        </w:rPr>
        <w:t>
      Орындаушы ________________________________________</w:t>
      </w:r>
    </w:p>
    <w:bookmarkEnd w:id="643"/>
    <w:bookmarkStart w:name="z681" w:id="644"/>
    <w:p>
      <w:pPr>
        <w:spacing w:after="0"/>
        <w:ind w:left="0"/>
        <w:jc w:val="both"/>
      </w:pPr>
      <w:r>
        <w:rPr>
          <w:rFonts w:ascii="Times New Roman"/>
          <w:b w:val="false"/>
          <w:i w:val="false"/>
          <w:color w:val="000000"/>
          <w:sz w:val="28"/>
        </w:rPr>
        <w:t>
      тегін, атын, әкесінің атын (ол болған жағдайда)</w:t>
      </w:r>
    </w:p>
    <w:bookmarkEnd w:id="644"/>
    <w:bookmarkStart w:name="z682" w:id="645"/>
    <w:p>
      <w:pPr>
        <w:spacing w:after="0"/>
        <w:ind w:left="0"/>
        <w:jc w:val="both"/>
      </w:pPr>
      <w:r>
        <w:rPr>
          <w:rFonts w:ascii="Times New Roman"/>
          <w:b w:val="false"/>
          <w:i w:val="false"/>
          <w:color w:val="000000"/>
          <w:sz w:val="28"/>
        </w:rPr>
        <w:t>
      қолы ____________</w:t>
      </w:r>
    </w:p>
    <w:bookmarkEnd w:id="645"/>
    <w:bookmarkStart w:name="z683" w:id="646"/>
    <w:p>
      <w:pPr>
        <w:spacing w:after="0"/>
        <w:ind w:left="0"/>
        <w:jc w:val="both"/>
      </w:pPr>
      <w:r>
        <w:rPr>
          <w:rFonts w:ascii="Times New Roman"/>
          <w:b w:val="false"/>
          <w:i w:val="false"/>
          <w:color w:val="000000"/>
          <w:sz w:val="28"/>
        </w:rPr>
        <w:t>
      Басшы немесе оның міндетін атқарушы адам _______________________</w:t>
      </w:r>
    </w:p>
    <w:bookmarkEnd w:id="646"/>
    <w:bookmarkStart w:name="z684" w:id="647"/>
    <w:p>
      <w:pPr>
        <w:spacing w:after="0"/>
        <w:ind w:left="0"/>
        <w:jc w:val="both"/>
      </w:pPr>
      <w:r>
        <w:rPr>
          <w:rFonts w:ascii="Times New Roman"/>
          <w:b w:val="false"/>
          <w:i w:val="false"/>
          <w:color w:val="000000"/>
          <w:sz w:val="28"/>
        </w:rPr>
        <w:t>
      тегін, атын, әкесінің атын (ол болған жағдайда)</w:t>
      </w:r>
    </w:p>
    <w:bookmarkEnd w:id="647"/>
    <w:bookmarkStart w:name="z685" w:id="648"/>
    <w:p>
      <w:pPr>
        <w:spacing w:after="0"/>
        <w:ind w:left="0"/>
        <w:jc w:val="both"/>
      </w:pPr>
      <w:r>
        <w:rPr>
          <w:rFonts w:ascii="Times New Roman"/>
          <w:b w:val="false"/>
          <w:i w:val="false"/>
          <w:color w:val="000000"/>
          <w:sz w:val="28"/>
        </w:rPr>
        <w:t>
      қолы ____________</w:t>
      </w:r>
    </w:p>
    <w:bookmarkEnd w:id="648"/>
    <w:bookmarkStart w:name="z686" w:id="649"/>
    <w:p>
      <w:pPr>
        <w:spacing w:after="0"/>
        <w:ind w:left="0"/>
        <w:jc w:val="both"/>
      </w:pPr>
      <w:r>
        <w:rPr>
          <w:rFonts w:ascii="Times New Roman"/>
          <w:b w:val="false"/>
          <w:i w:val="false"/>
          <w:color w:val="000000"/>
          <w:sz w:val="28"/>
        </w:rPr>
        <w:t>
      Күні 20__ жылғы "__" ___________</w:t>
      </w:r>
    </w:p>
    <w:bookmarkEnd w:id="649"/>
    <w:bookmarkStart w:name="z687" w:id="650"/>
    <w:p>
      <w:pPr>
        <w:spacing w:after="0"/>
        <w:ind w:left="0"/>
        <w:jc w:val="both"/>
      </w:pPr>
      <w:r>
        <w:rPr>
          <w:rFonts w:ascii="Times New Roman"/>
          <w:b w:val="false"/>
          <w:i w:val="false"/>
          <w:color w:val="000000"/>
          <w:sz w:val="28"/>
        </w:rPr>
        <w:t>
      Мөрдің орны</w:t>
      </w:r>
    </w:p>
    <w:bookmarkEnd w:id="650"/>
    <w:bookmarkStart w:name="z688" w:id="65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6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