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5f3a" w14:textId="0b15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маусымдағы № 399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қағидаларын</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4-қосымшаларының</w:t>
      </w:r>
      <w:r>
        <w:rPr>
          <w:rFonts w:ascii="Times New Roman"/>
          <w:b w:val="false"/>
          <w:i w:val="false"/>
          <w:color w:val="000000"/>
          <w:sz w:val="28"/>
        </w:rPr>
        <w:t xml:space="preserve"> орыс тіліндегі мазмұнына өзгеріс енгізілді, қазақ тілдегі қосымшалардың мазмұны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9-қосымшалардың</w:t>
      </w:r>
      <w:r>
        <w:rPr>
          <w:rFonts w:ascii="Times New Roman"/>
          <w:b w:val="false"/>
          <w:i w:val="false"/>
          <w:color w:val="000000"/>
          <w:sz w:val="28"/>
        </w:rPr>
        <w:t xml:space="preserve"> орыс тіліндегі мазмұнына өзгеріс енгізілді, қазақ тілдегі қосымшалардың мазмұны өзгермейді.</w:t>
      </w:r>
    </w:p>
    <w:bookmarkStart w:name="z10" w:id="4"/>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2026 жылғы № 399 бұйрығына</w:t>
            </w:r>
            <w:r>
              <w:br/>
            </w:r>
            <w:r>
              <w:rPr>
                <w:rFonts w:ascii="Times New Roman"/>
                <w:b w:val="false"/>
                <w:i w:val="false"/>
                <w:color w:val="000000"/>
                <w:sz w:val="20"/>
              </w:rPr>
              <w:t>1-қосымша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bl>
    <w:bookmarkStart w:name="z16" w:id="8"/>
    <w:p>
      <w:pPr>
        <w:spacing w:after="0"/>
        <w:ind w:left="0"/>
        <w:jc w:val="left"/>
      </w:pPr>
      <w:r>
        <w:rPr>
          <w:rFonts w:ascii="Times New Roman"/>
          <w:b/>
          <w:i w:val="false"/>
          <w:color w:val="000000"/>
        </w:rPr>
        <w:t xml:space="preserve"> _______________ жылдарға арналған республикалық бюджет бойынша болжамды шоғырландырылған қаржылық есептілікке түсіндірме жазба</w:t>
      </w:r>
    </w:p>
    <w:bookmarkEnd w:id="8"/>
    <w:bookmarkStart w:name="z17" w:id="9"/>
    <w:p>
      <w:pPr>
        <w:spacing w:after="0"/>
        <w:ind w:left="0"/>
        <w:jc w:val="left"/>
      </w:pPr>
      <w:r>
        <w:rPr>
          <w:rFonts w:ascii="Times New Roman"/>
          <w:b/>
          <w:i w:val="false"/>
          <w:color w:val="000000"/>
        </w:rPr>
        <w:t xml:space="preserve"> 1-тарау. Жалпы мәліметтер</w:t>
      </w:r>
    </w:p>
    <w:bookmarkEnd w:id="9"/>
    <w:bookmarkStart w:name="z18" w:id="10"/>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есептілікті қалыптастыру Қазақстан Республикасы Бюджет кодексінің </w:t>
      </w:r>
      <w:r>
        <w:rPr>
          <w:rFonts w:ascii="Times New Roman"/>
          <w:b w:val="false"/>
          <w:i w:val="false"/>
          <w:color w:val="000000"/>
          <w:sz w:val="28"/>
        </w:rPr>
        <w:t>72-бабында</w:t>
      </w:r>
      <w:r>
        <w:rPr>
          <w:rFonts w:ascii="Times New Roman"/>
          <w:b w:val="false"/>
          <w:i w:val="false"/>
          <w:color w:val="000000"/>
          <w:sz w:val="28"/>
        </w:rPr>
        <w:t xml:space="preserve"> және 90-бабының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0"/>
    <w:bookmarkStart w:name="z19" w:id="11"/>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есептілікті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bookmarkEnd w:id="11"/>
    <w:bookmarkStart w:name="z20" w:id="1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End w:id="12"/>
    <w:bookmarkStart w:name="z21" w:id="13"/>
    <w:p>
      <w:pPr>
        <w:spacing w:after="0"/>
        <w:ind w:left="0"/>
        <w:jc w:val="left"/>
      </w:pPr>
      <w:r>
        <w:rPr>
          <w:rFonts w:ascii="Times New Roman"/>
          <w:b/>
          <w:i w:val="false"/>
          <w:color w:val="000000"/>
        </w:rPr>
        <w:t xml:space="preserve"> 2-тарау. Есеп саясатының негізгі ережелері</w:t>
      </w:r>
    </w:p>
    <w:bookmarkEnd w:id="13"/>
    <w:bookmarkStart w:name="z22" w:id="14"/>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 саясатының қағидаттарына сәйкес қалыптастырылады.</w:t>
      </w:r>
    </w:p>
    <w:bookmarkEnd w:id="14"/>
    <w:bookmarkStart w:name="z23" w:id="15"/>
    <w:p>
      <w:pPr>
        <w:spacing w:after="0"/>
        <w:ind w:left="0"/>
        <w:jc w:val="both"/>
      </w:pPr>
      <w:r>
        <w:rPr>
          <w:rFonts w:ascii="Times New Roman"/>
          <w:b w:val="false"/>
          <w:i w:val="false"/>
          <w:color w:val="000000"/>
          <w:sz w:val="28"/>
        </w:rPr>
        <w:t>
      Ақша қаражаты және олардың баламалары</w:t>
      </w:r>
    </w:p>
    <w:bookmarkEnd w:id="15"/>
    <w:bookmarkStart w:name="z24" w:id="16"/>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bookmarkEnd w:id="16"/>
    <w:bookmarkStart w:name="z25" w:id="17"/>
    <w:p>
      <w:pPr>
        <w:spacing w:after="0"/>
        <w:ind w:left="0"/>
        <w:jc w:val="both"/>
      </w:pPr>
      <w:r>
        <w:rPr>
          <w:rFonts w:ascii="Times New Roman"/>
          <w:b w:val="false"/>
          <w:i w:val="false"/>
          <w:color w:val="000000"/>
          <w:sz w:val="28"/>
        </w:rPr>
        <w:t>
      Қаржылық инвестициялар</w:t>
      </w:r>
    </w:p>
    <w:bookmarkEnd w:id="17"/>
    <w:bookmarkStart w:name="z26" w:id="18"/>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8"/>
    <w:bookmarkStart w:name="z27" w:id="19"/>
    <w:p>
      <w:pPr>
        <w:spacing w:after="0"/>
        <w:ind w:left="0"/>
        <w:jc w:val="both"/>
      </w:pPr>
      <w:r>
        <w:rPr>
          <w:rFonts w:ascii="Times New Roman"/>
          <w:b w:val="false"/>
          <w:i w:val="false"/>
          <w:color w:val="000000"/>
          <w:sz w:val="28"/>
        </w:rPr>
        <w:t>
      Қорлар</w:t>
      </w:r>
    </w:p>
    <w:bookmarkEnd w:id="19"/>
    <w:bookmarkStart w:name="z28" w:id="20"/>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0"/>
    <w:bookmarkStart w:name="z29" w:id="21"/>
    <w:p>
      <w:pPr>
        <w:spacing w:after="0"/>
        <w:ind w:left="0"/>
        <w:jc w:val="both"/>
      </w:pPr>
      <w:r>
        <w:rPr>
          <w:rFonts w:ascii="Times New Roman"/>
          <w:b w:val="false"/>
          <w:i w:val="false"/>
          <w:color w:val="000000"/>
          <w:sz w:val="28"/>
        </w:rPr>
        <w:t xml:space="preserve">
      Негізгі құралдар </w:t>
      </w:r>
    </w:p>
    <w:bookmarkEnd w:id="21"/>
    <w:bookmarkStart w:name="z30" w:id="2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bookmarkEnd w:id="22"/>
    <w:bookmarkStart w:name="z31" w:id="23"/>
    <w:p>
      <w:pPr>
        <w:spacing w:after="0"/>
        <w:ind w:left="0"/>
        <w:jc w:val="both"/>
      </w:pPr>
      <w:r>
        <w:rPr>
          <w:rFonts w:ascii="Times New Roman"/>
          <w:b w:val="false"/>
          <w:i w:val="false"/>
          <w:color w:val="000000"/>
          <w:sz w:val="28"/>
        </w:rPr>
        <w:t xml:space="preserve">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(бұдан әрі – № 223 бұйрық) айқындалған амортизацияның жылдық нормалары пайдаланылады.</w:t>
      </w:r>
    </w:p>
    <w:bookmarkEnd w:id="23"/>
    <w:bookmarkStart w:name="z32" w:id="24"/>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4"/>
    <w:bookmarkStart w:name="z33" w:id="25"/>
    <w:p>
      <w:pPr>
        <w:spacing w:after="0"/>
        <w:ind w:left="0"/>
        <w:jc w:val="both"/>
      </w:pPr>
      <w:r>
        <w:rPr>
          <w:rFonts w:ascii="Times New Roman"/>
          <w:b w:val="false"/>
          <w:i w:val="false"/>
          <w:color w:val="000000"/>
          <w:sz w:val="28"/>
        </w:rPr>
        <w:t>
      Аяқталмаған құрылыс</w:t>
      </w:r>
    </w:p>
    <w:bookmarkEnd w:id="25"/>
    <w:bookmarkStart w:name="z34" w:id="26"/>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6"/>
    <w:bookmarkStart w:name="z35" w:id="27"/>
    <w:p>
      <w:pPr>
        <w:spacing w:after="0"/>
        <w:ind w:left="0"/>
        <w:jc w:val="both"/>
      </w:pPr>
      <w:r>
        <w:rPr>
          <w:rFonts w:ascii="Times New Roman"/>
          <w:b w:val="false"/>
          <w:i w:val="false"/>
          <w:color w:val="000000"/>
          <w:sz w:val="28"/>
        </w:rPr>
        <w:t>
      Инвестициялық жылжымайтын мүлік</w:t>
      </w:r>
    </w:p>
    <w:bookmarkEnd w:id="27"/>
    <w:bookmarkStart w:name="z36" w:id="28"/>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bookmarkEnd w:id="28"/>
    <w:bookmarkStart w:name="z37" w:id="29"/>
    <w:p>
      <w:pPr>
        <w:spacing w:after="0"/>
        <w:ind w:left="0"/>
        <w:jc w:val="both"/>
      </w:pPr>
      <w:r>
        <w:rPr>
          <w:rFonts w:ascii="Times New Roman"/>
          <w:b w:val="false"/>
          <w:i w:val="false"/>
          <w:color w:val="000000"/>
          <w:sz w:val="28"/>
        </w:rPr>
        <w:t>
      Материалдық емес активтер</w:t>
      </w:r>
    </w:p>
    <w:bookmarkEnd w:id="29"/>
    <w:bookmarkStart w:name="z38" w:id="30"/>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bookmarkEnd w:id="30"/>
    <w:bookmarkStart w:name="z39" w:id="31"/>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31"/>
    <w:bookmarkStart w:name="z40" w:id="32"/>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2"/>
    <w:bookmarkStart w:name="z41" w:id="33"/>
    <w:p>
      <w:pPr>
        <w:spacing w:after="0"/>
        <w:ind w:left="0"/>
        <w:jc w:val="both"/>
      </w:pPr>
      <w:r>
        <w:rPr>
          <w:rFonts w:ascii="Times New Roman"/>
          <w:b w:val="false"/>
          <w:i w:val="false"/>
          <w:color w:val="000000"/>
          <w:sz w:val="28"/>
        </w:rPr>
        <w:t>
      Дебиторлық және кредиторлық берешек</w:t>
      </w:r>
    </w:p>
    <w:bookmarkEnd w:id="33"/>
    <w:bookmarkStart w:name="z42" w:id="34"/>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4"/>
    <w:bookmarkStart w:name="z43" w:id="35"/>
    <w:p>
      <w:pPr>
        <w:spacing w:after="0"/>
        <w:ind w:left="0"/>
        <w:jc w:val="both"/>
      </w:pPr>
      <w:r>
        <w:rPr>
          <w:rFonts w:ascii="Times New Roman"/>
          <w:b w:val="false"/>
          <w:i w:val="false"/>
          <w:color w:val="000000"/>
          <w:sz w:val="28"/>
        </w:rPr>
        <w:t xml:space="preserve">
      Қарыздар </w:t>
      </w:r>
    </w:p>
    <w:bookmarkEnd w:id="35"/>
    <w:bookmarkStart w:name="z44" w:id="36"/>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мөлшерлеме әдісін пайдалана отырып амортизациялық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6"/>
    <w:bookmarkStart w:name="z45" w:id="37"/>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37"/>
    <w:bookmarkStart w:name="z46" w:id="38"/>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8"/>
    <w:bookmarkStart w:name="z47" w:id="39"/>
    <w:p>
      <w:pPr>
        <w:spacing w:after="0"/>
        <w:ind w:left="0"/>
        <w:jc w:val="both"/>
      </w:pPr>
      <w:r>
        <w:rPr>
          <w:rFonts w:ascii="Times New Roman"/>
          <w:b w:val="false"/>
          <w:i w:val="false"/>
          <w:color w:val="000000"/>
          <w:sz w:val="28"/>
        </w:rPr>
        <w:t>
      Зейнетақы міндеттемелері</w:t>
      </w:r>
    </w:p>
    <w:bookmarkEnd w:id="39"/>
    <w:bookmarkStart w:name="z48" w:id="40"/>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0"/>
    <w:bookmarkStart w:name="z49" w:id="41"/>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41"/>
    <w:bookmarkStart w:name="z50" w:id="42"/>
    <w:p>
      <w:pPr>
        <w:spacing w:after="0"/>
        <w:ind w:left="0"/>
        <w:jc w:val="both"/>
      </w:pPr>
      <w:r>
        <w:rPr>
          <w:rFonts w:ascii="Times New Roman"/>
          <w:b w:val="false"/>
          <w:i w:val="false"/>
          <w:color w:val="000000"/>
          <w:sz w:val="28"/>
        </w:rPr>
        <w:t>
      Кірістер</w:t>
      </w:r>
    </w:p>
    <w:bookmarkEnd w:id="42"/>
    <w:bookmarkStart w:name="z51" w:id="43"/>
    <w:p>
      <w:pPr>
        <w:spacing w:after="0"/>
        <w:ind w:left="0"/>
        <w:jc w:val="both"/>
      </w:pPr>
      <w:r>
        <w:rPr>
          <w:rFonts w:ascii="Times New Roman"/>
          <w:b w:val="false"/>
          <w:i w:val="false"/>
          <w:color w:val="000000"/>
          <w:sz w:val="28"/>
        </w:rPr>
        <w:t>
      Республикалық бюджеттің кірістері бойынша болжамды деректер "Бюджет кірістерін болжау әдістемесін бекіту туралы" Қазақстан Республикасы Ұлттық экономика министрінің 2025 жылғы 30 сәуірдегі № 138 бұйрығымен (бұдан әрі – № 138 бұйрық) айқындалған республикалық бюджетке түсетін түсімдерді болжау деректерінің негізінде көрсетіледі.</w:t>
      </w:r>
    </w:p>
    <w:bookmarkEnd w:id="43"/>
    <w:bookmarkStart w:name="z52" w:id="44"/>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bookmarkEnd w:id="44"/>
    <w:bookmarkStart w:name="z53" w:id="45"/>
    <w:p>
      <w:pPr>
        <w:spacing w:after="0"/>
        <w:ind w:left="0"/>
        <w:jc w:val="both"/>
      </w:pPr>
      <w:r>
        <w:rPr>
          <w:rFonts w:ascii="Times New Roman"/>
          <w:b w:val="false"/>
          <w:i w:val="false"/>
          <w:color w:val="000000"/>
          <w:sz w:val="28"/>
        </w:rPr>
        <w:t>
      Концессиялық активтер мен міндеттемелер</w:t>
      </w:r>
    </w:p>
    <w:bookmarkEnd w:id="45"/>
    <w:bookmarkStart w:name="z54" w:id="46"/>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
    <w:bookmarkStart w:name="z55" w:id="47"/>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ашу</w:t>
      </w:r>
    </w:p>
    <w:bookmarkEnd w:id="47"/>
    <w:bookmarkStart w:name="z56" w:id="48"/>
    <w:p>
      <w:pPr>
        <w:spacing w:after="0"/>
        <w:ind w:left="0"/>
        <w:jc w:val="both"/>
      </w:pPr>
      <w:r>
        <w:rPr>
          <w:rFonts w:ascii="Times New Roman"/>
          <w:b w:val="false"/>
          <w:i w:val="false"/>
          <w:color w:val="000000"/>
          <w:sz w:val="28"/>
        </w:rPr>
        <w:t>
      1-ескертпе.</w:t>
      </w:r>
    </w:p>
    <w:bookmarkEnd w:id="48"/>
    <w:bookmarkStart w:name="z57" w:id="49"/>
    <w:p>
      <w:pPr>
        <w:spacing w:after="0"/>
        <w:ind w:left="0"/>
        <w:jc w:val="both"/>
      </w:pPr>
      <w:r>
        <w:rPr>
          <w:rFonts w:ascii="Times New Roman"/>
          <w:b w:val="false"/>
          <w:i w:val="false"/>
          <w:color w:val="000000"/>
          <w:sz w:val="28"/>
        </w:rPr>
        <w:t>
      1.1-кесте. Ақша қаражаты және олардың баламалары (қаржылық жағдай туралы болжамды шоғырландырылған есептің 010-жол коды)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0"/>
    <w:p>
      <w:pPr>
        <w:spacing w:after="0"/>
        <w:ind w:left="0"/>
        <w:jc w:val="both"/>
      </w:pPr>
      <w:r>
        <w:rPr>
          <w:rFonts w:ascii="Times New Roman"/>
          <w:b w:val="false"/>
          <w:i w:val="false"/>
          <w:color w:val="000000"/>
          <w:sz w:val="28"/>
        </w:rPr>
        <w:t>
      Түсіндірме: Ақша қаражатының сальдосы … қамтиды</w:t>
      </w:r>
    </w:p>
    <w:bookmarkEnd w:id="50"/>
    <w:bookmarkStart w:name="z59" w:id="51"/>
    <w:p>
      <w:pPr>
        <w:spacing w:after="0"/>
        <w:ind w:left="0"/>
        <w:jc w:val="both"/>
      </w:pPr>
      <w:r>
        <w:rPr>
          <w:rFonts w:ascii="Times New Roman"/>
          <w:b w:val="false"/>
          <w:i w:val="false"/>
          <w:color w:val="000000"/>
          <w:sz w:val="28"/>
        </w:rPr>
        <w:t>
      2-ескертпе.</w:t>
      </w:r>
    </w:p>
    <w:bookmarkEnd w:id="51"/>
    <w:bookmarkStart w:name="z60" w:id="52"/>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инвестицилар,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3"/>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53"/>
    <w:bookmarkStart w:name="z62" w:id="54"/>
    <w:p>
      <w:pPr>
        <w:spacing w:after="0"/>
        <w:ind w:left="0"/>
        <w:jc w:val="both"/>
      </w:pPr>
      <w:r>
        <w:rPr>
          <w:rFonts w:ascii="Times New Roman"/>
          <w:b w:val="false"/>
          <w:i w:val="false"/>
          <w:color w:val="000000"/>
          <w:sz w:val="28"/>
        </w:rPr>
        <w:t>
      "Ұлғайту" жолы бойынша сомалар … нәтижесінде ескерілді</w:t>
      </w:r>
    </w:p>
    <w:bookmarkEnd w:id="54"/>
    <w:bookmarkStart w:name="z63" w:id="55"/>
    <w:p>
      <w:pPr>
        <w:spacing w:after="0"/>
        <w:ind w:left="0"/>
        <w:jc w:val="both"/>
      </w:pPr>
      <w:r>
        <w:rPr>
          <w:rFonts w:ascii="Times New Roman"/>
          <w:b w:val="false"/>
          <w:i w:val="false"/>
          <w:color w:val="000000"/>
          <w:sz w:val="28"/>
        </w:rPr>
        <w:t>
      "Азайту" жолы бойынша сомалар:</w:t>
      </w:r>
    </w:p>
    <w:bookmarkEnd w:id="55"/>
    <w:bookmarkStart w:name="z64" w:id="56"/>
    <w:p>
      <w:pPr>
        <w:spacing w:after="0"/>
        <w:ind w:left="0"/>
        <w:jc w:val="both"/>
      </w:pPr>
      <w:r>
        <w:rPr>
          <w:rFonts w:ascii="Times New Roman"/>
          <w:b w:val="false"/>
          <w:i w:val="false"/>
          <w:color w:val="000000"/>
          <w:sz w:val="28"/>
        </w:rPr>
        <w:t>
      … өтеу</w:t>
      </w:r>
    </w:p>
    <w:bookmarkEnd w:id="56"/>
    <w:bookmarkStart w:name="z65" w:id="57"/>
    <w:p>
      <w:pPr>
        <w:spacing w:after="0"/>
        <w:ind w:left="0"/>
        <w:jc w:val="both"/>
      </w:pPr>
      <w:r>
        <w:rPr>
          <w:rFonts w:ascii="Times New Roman"/>
          <w:b w:val="false"/>
          <w:i w:val="false"/>
          <w:color w:val="000000"/>
          <w:sz w:val="28"/>
        </w:rPr>
        <w:t>
      өтеусіз берілген есептен шығару</w:t>
      </w:r>
    </w:p>
    <w:bookmarkEnd w:id="57"/>
    <w:bookmarkStart w:name="z66" w:id="58"/>
    <w:p>
      <w:pPr>
        <w:spacing w:after="0"/>
        <w:ind w:left="0"/>
        <w:jc w:val="both"/>
      </w:pPr>
      <w:r>
        <w:rPr>
          <w:rFonts w:ascii="Times New Roman"/>
          <w:b w:val="false"/>
          <w:i w:val="false"/>
          <w:color w:val="000000"/>
          <w:sz w:val="28"/>
        </w:rPr>
        <w:t>
      басқа да өзгерістер … нәтижесінде ескерілді.</w:t>
      </w:r>
    </w:p>
    <w:bookmarkEnd w:id="58"/>
    <w:bookmarkStart w:name="z67" w:id="59"/>
    <w:p>
      <w:pPr>
        <w:spacing w:after="0"/>
        <w:ind w:left="0"/>
        <w:jc w:val="both"/>
      </w:pPr>
      <w:r>
        <w:rPr>
          <w:rFonts w:ascii="Times New Roman"/>
          <w:b w:val="false"/>
          <w:i w:val="false"/>
          <w:color w:val="000000"/>
          <w:sz w:val="28"/>
        </w:rPr>
        <w:t xml:space="preserve">
      3-ескертпе. </w:t>
      </w:r>
    </w:p>
    <w:bookmarkEnd w:id="59"/>
    <w:bookmarkStart w:name="z68" w:id="60"/>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1"/>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61"/>
    <w:bookmarkStart w:name="z70" w:id="62"/>
    <w:p>
      <w:pPr>
        <w:spacing w:after="0"/>
        <w:ind w:left="0"/>
        <w:jc w:val="both"/>
      </w:pPr>
      <w:r>
        <w:rPr>
          <w:rFonts w:ascii="Times New Roman"/>
          <w:b w:val="false"/>
          <w:i w:val="false"/>
          <w:color w:val="000000"/>
          <w:sz w:val="28"/>
        </w:rPr>
        <w:t xml:space="preserve">
      4-ескертпе. </w:t>
      </w:r>
    </w:p>
    <w:bookmarkEnd w:id="62"/>
    <w:bookmarkStart w:name="z71" w:id="63"/>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4"/>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 қазынашылық есепке алу және мониторинг рәсімдеріне сәйкес жүзеге асырылады.</w:t>
      </w:r>
    </w:p>
    <w:bookmarkEnd w:id="64"/>
    <w:bookmarkStart w:name="z73" w:id="65"/>
    <w:p>
      <w:pPr>
        <w:spacing w:after="0"/>
        <w:ind w:left="0"/>
        <w:jc w:val="both"/>
      </w:pPr>
      <w:r>
        <w:rPr>
          <w:rFonts w:ascii="Times New Roman"/>
          <w:b w:val="false"/>
          <w:i w:val="false"/>
          <w:color w:val="000000"/>
          <w:sz w:val="28"/>
        </w:rPr>
        <w:t xml:space="preserve">
      5-ескертпе. </w:t>
      </w:r>
    </w:p>
    <w:bookmarkEnd w:id="65"/>
    <w:bookmarkStart w:name="z74" w:id="66"/>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7"/>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67"/>
    <w:bookmarkStart w:name="z76" w:id="68"/>
    <w:p>
      <w:pPr>
        <w:spacing w:after="0"/>
        <w:ind w:left="0"/>
        <w:jc w:val="both"/>
      </w:pPr>
      <w:r>
        <w:rPr>
          <w:rFonts w:ascii="Times New Roman"/>
          <w:b w:val="false"/>
          <w:i w:val="false"/>
          <w:color w:val="000000"/>
          <w:sz w:val="28"/>
        </w:rPr>
        <w:t>
      6-ескертпе.</w:t>
      </w:r>
    </w:p>
    <w:bookmarkEnd w:id="68"/>
    <w:bookmarkStart w:name="z77" w:id="69"/>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0"/>
    <w:p>
      <w:pPr>
        <w:spacing w:after="0"/>
        <w:ind w:left="0"/>
        <w:jc w:val="both"/>
      </w:pPr>
      <w:r>
        <w:rPr>
          <w:rFonts w:ascii="Times New Roman"/>
          <w:b w:val="false"/>
          <w:i w:val="false"/>
          <w:color w:val="000000"/>
          <w:sz w:val="28"/>
        </w:rPr>
        <w:t>
      Түсіндірме: Қорлардың құрамына материалдар, аяқталмаған өндіріс, дайын өнім, тауарлар мен жолдағы қорлардың сальдосы енгізіледі.</w:t>
      </w:r>
    </w:p>
    <w:bookmarkEnd w:id="70"/>
    <w:bookmarkStart w:name="z79" w:id="71"/>
    <w:p>
      <w:pPr>
        <w:spacing w:after="0"/>
        <w:ind w:left="0"/>
        <w:jc w:val="both"/>
      </w:pPr>
      <w:r>
        <w:rPr>
          <w:rFonts w:ascii="Times New Roman"/>
          <w:b w:val="false"/>
          <w:i w:val="false"/>
          <w:color w:val="000000"/>
          <w:sz w:val="28"/>
        </w:rPr>
        <w:t>
      "Ұлғайту" жолы бойынша сомалар … нәтижесінде ескерілді</w:t>
      </w:r>
    </w:p>
    <w:bookmarkEnd w:id="71"/>
    <w:bookmarkStart w:name="z80" w:id="72"/>
    <w:p>
      <w:pPr>
        <w:spacing w:after="0"/>
        <w:ind w:left="0"/>
        <w:jc w:val="both"/>
      </w:pPr>
      <w:r>
        <w:rPr>
          <w:rFonts w:ascii="Times New Roman"/>
          <w:b w:val="false"/>
          <w:i w:val="false"/>
          <w:color w:val="000000"/>
          <w:sz w:val="28"/>
        </w:rPr>
        <w:t>
      "Азайту" жолы бойынша сомалар:</w:t>
      </w:r>
    </w:p>
    <w:bookmarkEnd w:id="72"/>
    <w:bookmarkStart w:name="z81" w:id="73"/>
    <w:p>
      <w:pPr>
        <w:spacing w:after="0"/>
        <w:ind w:left="0"/>
        <w:jc w:val="both"/>
      </w:pPr>
      <w:r>
        <w:rPr>
          <w:rFonts w:ascii="Times New Roman"/>
          <w:b w:val="false"/>
          <w:i w:val="false"/>
          <w:color w:val="000000"/>
          <w:sz w:val="28"/>
        </w:rPr>
        <w:t>
      … пайдалану</w:t>
      </w:r>
    </w:p>
    <w:bookmarkEnd w:id="73"/>
    <w:bookmarkStart w:name="z82" w:id="74"/>
    <w:p>
      <w:pPr>
        <w:spacing w:after="0"/>
        <w:ind w:left="0"/>
        <w:jc w:val="both"/>
      </w:pPr>
      <w:r>
        <w:rPr>
          <w:rFonts w:ascii="Times New Roman"/>
          <w:b w:val="false"/>
          <w:i w:val="false"/>
          <w:color w:val="000000"/>
          <w:sz w:val="28"/>
        </w:rPr>
        <w:t>
      … есептен шығару</w:t>
      </w:r>
    </w:p>
    <w:bookmarkEnd w:id="74"/>
    <w:bookmarkStart w:name="z83" w:id="75"/>
    <w:p>
      <w:pPr>
        <w:spacing w:after="0"/>
        <w:ind w:left="0"/>
        <w:jc w:val="both"/>
      </w:pPr>
      <w:r>
        <w:rPr>
          <w:rFonts w:ascii="Times New Roman"/>
          <w:b w:val="false"/>
          <w:i w:val="false"/>
          <w:color w:val="000000"/>
          <w:sz w:val="28"/>
        </w:rPr>
        <w:t>
      басқа да өзгерістер … нәтижесінде ескерілді.</w:t>
      </w:r>
    </w:p>
    <w:bookmarkEnd w:id="75"/>
    <w:bookmarkStart w:name="z84" w:id="76"/>
    <w:p>
      <w:pPr>
        <w:spacing w:after="0"/>
        <w:ind w:left="0"/>
        <w:jc w:val="both"/>
      </w:pPr>
      <w:r>
        <w:rPr>
          <w:rFonts w:ascii="Times New Roman"/>
          <w:b w:val="false"/>
          <w:i w:val="false"/>
          <w:color w:val="000000"/>
          <w:sz w:val="28"/>
        </w:rPr>
        <w:t>
      7-ескертпе.</w:t>
      </w:r>
    </w:p>
    <w:bookmarkEnd w:id="76"/>
    <w:bookmarkStart w:name="z85" w:id="77"/>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8"/>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78"/>
    <w:bookmarkStart w:name="z87" w:id="79"/>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79"/>
    <w:bookmarkStart w:name="z88" w:id="80"/>
    <w:p>
      <w:pPr>
        <w:spacing w:after="0"/>
        <w:ind w:left="0"/>
        <w:jc w:val="both"/>
      </w:pPr>
      <w:r>
        <w:rPr>
          <w:rFonts w:ascii="Times New Roman"/>
          <w:b w:val="false"/>
          <w:i w:val="false"/>
          <w:color w:val="000000"/>
          <w:sz w:val="28"/>
        </w:rPr>
        <w:t>
      "Ұлғайту" жолы бойынша сомалар … нәтижесінде ескерілді.</w:t>
      </w:r>
    </w:p>
    <w:bookmarkEnd w:id="80"/>
    <w:bookmarkStart w:name="z89" w:id="81"/>
    <w:p>
      <w:pPr>
        <w:spacing w:after="0"/>
        <w:ind w:left="0"/>
        <w:jc w:val="both"/>
      </w:pPr>
      <w:r>
        <w:rPr>
          <w:rFonts w:ascii="Times New Roman"/>
          <w:b w:val="false"/>
          <w:i w:val="false"/>
          <w:color w:val="000000"/>
          <w:sz w:val="28"/>
        </w:rPr>
        <w:t>
      "Азайту" жолы бойынша сомалар:</w:t>
      </w:r>
    </w:p>
    <w:bookmarkEnd w:id="81"/>
    <w:bookmarkStart w:name="z90" w:id="82"/>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82"/>
    <w:bookmarkStart w:name="z91" w:id="83"/>
    <w:p>
      <w:pPr>
        <w:spacing w:after="0"/>
        <w:ind w:left="0"/>
        <w:jc w:val="both"/>
      </w:pPr>
      <w:r>
        <w:rPr>
          <w:rFonts w:ascii="Times New Roman"/>
          <w:b w:val="false"/>
          <w:i w:val="false"/>
          <w:color w:val="000000"/>
          <w:sz w:val="28"/>
        </w:rPr>
        <w:t>
      есептелген амортизация сомасы …</w:t>
      </w:r>
    </w:p>
    <w:bookmarkEnd w:id="83"/>
    <w:bookmarkStart w:name="z92" w:id="84"/>
    <w:p>
      <w:pPr>
        <w:spacing w:after="0"/>
        <w:ind w:left="0"/>
        <w:jc w:val="both"/>
      </w:pPr>
      <w:r>
        <w:rPr>
          <w:rFonts w:ascii="Times New Roman"/>
          <w:b w:val="false"/>
          <w:i w:val="false"/>
          <w:color w:val="000000"/>
          <w:sz w:val="28"/>
        </w:rPr>
        <w:t>
      басқа өзгерістер … нәтижесінде ескерілді.</w:t>
      </w:r>
    </w:p>
    <w:bookmarkEnd w:id="84"/>
    <w:bookmarkStart w:name="z93" w:id="85"/>
    <w:p>
      <w:pPr>
        <w:spacing w:after="0"/>
        <w:ind w:left="0"/>
        <w:jc w:val="both"/>
      </w:pPr>
      <w:r>
        <w:rPr>
          <w:rFonts w:ascii="Times New Roman"/>
          <w:b w:val="false"/>
          <w:i w:val="false"/>
          <w:color w:val="000000"/>
          <w:sz w:val="28"/>
        </w:rPr>
        <w:t>
      8-ескертпе.</w:t>
      </w:r>
    </w:p>
    <w:bookmarkEnd w:id="85"/>
    <w:bookmarkStart w:name="z94" w:id="86"/>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7"/>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87"/>
    <w:bookmarkStart w:name="z96" w:id="88"/>
    <w:p>
      <w:pPr>
        <w:spacing w:after="0"/>
        <w:ind w:left="0"/>
        <w:jc w:val="both"/>
      </w:pPr>
      <w:r>
        <w:rPr>
          <w:rFonts w:ascii="Times New Roman"/>
          <w:b w:val="false"/>
          <w:i w:val="false"/>
          <w:color w:val="000000"/>
          <w:sz w:val="28"/>
        </w:rPr>
        <w:t>
      "Ұлғайту" жолы бойынша сомалар … нәтижесінде ескерілді.</w:t>
      </w:r>
    </w:p>
    <w:bookmarkEnd w:id="88"/>
    <w:bookmarkStart w:name="z97" w:id="89"/>
    <w:p>
      <w:pPr>
        <w:spacing w:after="0"/>
        <w:ind w:left="0"/>
        <w:jc w:val="both"/>
      </w:pPr>
      <w:r>
        <w:rPr>
          <w:rFonts w:ascii="Times New Roman"/>
          <w:b w:val="false"/>
          <w:i w:val="false"/>
          <w:color w:val="000000"/>
          <w:sz w:val="28"/>
        </w:rPr>
        <w:t>
      "Азайту" жолы бойынша сомалар:</w:t>
      </w:r>
    </w:p>
    <w:bookmarkEnd w:id="89"/>
    <w:bookmarkStart w:name="z98" w:id="90"/>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90"/>
    <w:bookmarkStart w:name="z99" w:id="91"/>
    <w:p>
      <w:pPr>
        <w:spacing w:after="0"/>
        <w:ind w:left="0"/>
        <w:jc w:val="both"/>
      </w:pPr>
      <w:r>
        <w:rPr>
          <w:rFonts w:ascii="Times New Roman"/>
          <w:b w:val="false"/>
          <w:i w:val="false"/>
          <w:color w:val="000000"/>
          <w:sz w:val="28"/>
        </w:rPr>
        <w:t>
      өзге де операцияларды … нәтижесінде ескерілді.</w:t>
      </w:r>
    </w:p>
    <w:bookmarkEnd w:id="91"/>
    <w:bookmarkStart w:name="z100" w:id="92"/>
    <w:p>
      <w:pPr>
        <w:spacing w:after="0"/>
        <w:ind w:left="0"/>
        <w:jc w:val="both"/>
      </w:pPr>
      <w:r>
        <w:rPr>
          <w:rFonts w:ascii="Times New Roman"/>
          <w:b w:val="false"/>
          <w:i w:val="false"/>
          <w:color w:val="000000"/>
          <w:sz w:val="28"/>
        </w:rPr>
        <w:t>
      9-ескертпе.</w:t>
      </w:r>
    </w:p>
    <w:bookmarkEnd w:id="92"/>
    <w:bookmarkStart w:name="z101" w:id="93"/>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94"/>
    <w:bookmarkStart w:name="z103" w:id="95"/>
    <w:p>
      <w:pPr>
        <w:spacing w:after="0"/>
        <w:ind w:left="0"/>
        <w:jc w:val="both"/>
      </w:pPr>
      <w:r>
        <w:rPr>
          <w:rFonts w:ascii="Times New Roman"/>
          <w:b w:val="false"/>
          <w:i w:val="false"/>
          <w:color w:val="000000"/>
          <w:sz w:val="28"/>
        </w:rPr>
        <w:t>
      "Азайту" жолы бойынша сомалар:</w:t>
      </w:r>
    </w:p>
    <w:bookmarkEnd w:id="95"/>
    <w:bookmarkStart w:name="z104" w:id="96"/>
    <w:p>
      <w:pPr>
        <w:spacing w:after="0"/>
        <w:ind w:left="0"/>
        <w:jc w:val="both"/>
      </w:pPr>
      <w:r>
        <w:rPr>
          <w:rFonts w:ascii="Times New Roman"/>
          <w:b w:val="false"/>
          <w:i w:val="false"/>
          <w:color w:val="000000"/>
          <w:sz w:val="28"/>
        </w:rPr>
        <w:t>
      амортизацияны есептеу …</w:t>
      </w:r>
    </w:p>
    <w:bookmarkEnd w:id="96"/>
    <w:bookmarkStart w:name="z105" w:id="97"/>
    <w:p>
      <w:pPr>
        <w:spacing w:after="0"/>
        <w:ind w:left="0"/>
        <w:jc w:val="both"/>
      </w:pPr>
      <w:r>
        <w:rPr>
          <w:rFonts w:ascii="Times New Roman"/>
          <w:b w:val="false"/>
          <w:i w:val="false"/>
          <w:color w:val="000000"/>
          <w:sz w:val="28"/>
        </w:rPr>
        <w:t>
      өтеусіз беру …</w:t>
      </w:r>
    </w:p>
    <w:bookmarkEnd w:id="97"/>
    <w:bookmarkStart w:name="z106" w:id="98"/>
    <w:p>
      <w:pPr>
        <w:spacing w:after="0"/>
        <w:ind w:left="0"/>
        <w:jc w:val="both"/>
      </w:pPr>
      <w:r>
        <w:rPr>
          <w:rFonts w:ascii="Times New Roman"/>
          <w:b w:val="false"/>
          <w:i w:val="false"/>
          <w:color w:val="000000"/>
          <w:sz w:val="28"/>
        </w:rPr>
        <w:t>
      өзге де операциялар … нәтижесінде ескерілді.</w:t>
      </w:r>
    </w:p>
    <w:bookmarkEnd w:id="98"/>
    <w:bookmarkStart w:name="z107" w:id="99"/>
    <w:p>
      <w:pPr>
        <w:spacing w:after="0"/>
        <w:ind w:left="0"/>
        <w:jc w:val="both"/>
      </w:pPr>
      <w:r>
        <w:rPr>
          <w:rFonts w:ascii="Times New Roman"/>
          <w:b w:val="false"/>
          <w:i w:val="false"/>
          <w:color w:val="000000"/>
          <w:sz w:val="28"/>
        </w:rPr>
        <w:t>
      10-ескертпе</w:t>
      </w:r>
    </w:p>
    <w:bookmarkEnd w:id="99"/>
    <w:bookmarkStart w:name="z108" w:id="100"/>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1"/>
    <w:p>
      <w:pPr>
        <w:spacing w:after="0"/>
        <w:ind w:left="0"/>
        <w:jc w:val="both"/>
      </w:pPr>
      <w:r>
        <w:rPr>
          <w:rFonts w:ascii="Times New Roman"/>
          <w:b w:val="false"/>
          <w:i w:val="false"/>
          <w:color w:val="000000"/>
          <w:sz w:val="28"/>
        </w:rPr>
        <w:t>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w:t>
      </w:r>
    </w:p>
    <w:bookmarkEnd w:id="101"/>
    <w:bookmarkStart w:name="z110" w:id="102"/>
    <w:p>
      <w:pPr>
        <w:spacing w:after="0"/>
        <w:ind w:left="0"/>
        <w:jc w:val="both"/>
      </w:pPr>
      <w:r>
        <w:rPr>
          <w:rFonts w:ascii="Times New Roman"/>
          <w:b w:val="false"/>
          <w:i w:val="false"/>
          <w:color w:val="000000"/>
          <w:sz w:val="28"/>
        </w:rPr>
        <w:t>
      11-ескертпе.</w:t>
      </w:r>
    </w:p>
    <w:bookmarkEnd w:id="102"/>
    <w:bookmarkStart w:name="z111" w:id="103"/>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4"/>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4"/>
    <w:bookmarkStart w:name="z113" w:id="105"/>
    <w:p>
      <w:pPr>
        <w:spacing w:after="0"/>
        <w:ind w:left="0"/>
        <w:jc w:val="both"/>
      </w:pPr>
      <w:r>
        <w:rPr>
          <w:rFonts w:ascii="Times New Roman"/>
          <w:b w:val="false"/>
          <w:i w:val="false"/>
          <w:color w:val="000000"/>
          <w:sz w:val="28"/>
        </w:rPr>
        <w:t>
      12-ескертпе.</w:t>
      </w:r>
    </w:p>
    <w:bookmarkEnd w:id="105"/>
    <w:bookmarkStart w:name="z114" w:id="106"/>
    <w:p>
      <w:pPr>
        <w:spacing w:after="0"/>
        <w:ind w:left="0"/>
        <w:jc w:val="both"/>
      </w:pPr>
      <w:r>
        <w:rPr>
          <w:rFonts w:ascii="Times New Roman"/>
          <w:b w:val="false"/>
          <w:i w:val="false"/>
          <w:color w:val="000000"/>
          <w:sz w:val="28"/>
        </w:rPr>
        <w:t>
      12.1-кесте.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7"/>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07"/>
    <w:bookmarkStart w:name="z116" w:id="108"/>
    <w:p>
      <w:pPr>
        <w:spacing w:after="0"/>
        <w:ind w:left="0"/>
        <w:jc w:val="both"/>
      </w:pPr>
      <w:r>
        <w:rPr>
          <w:rFonts w:ascii="Times New Roman"/>
          <w:b w:val="false"/>
          <w:i w:val="false"/>
          <w:color w:val="000000"/>
          <w:sz w:val="28"/>
        </w:rPr>
        <w:t>
      "Ұлғайту" жолы бойынша сомалар … нәтижесінде ескерілді.</w:t>
      </w:r>
    </w:p>
    <w:bookmarkEnd w:id="108"/>
    <w:bookmarkStart w:name="z117" w:id="109"/>
    <w:p>
      <w:pPr>
        <w:spacing w:after="0"/>
        <w:ind w:left="0"/>
        <w:jc w:val="both"/>
      </w:pPr>
      <w:r>
        <w:rPr>
          <w:rFonts w:ascii="Times New Roman"/>
          <w:b w:val="false"/>
          <w:i w:val="false"/>
          <w:color w:val="000000"/>
          <w:sz w:val="28"/>
        </w:rPr>
        <w:t>
      "Азайту" жолы бойынша сомалар нәтижесінде ескерілді.</w:t>
      </w:r>
    </w:p>
    <w:bookmarkEnd w:id="109"/>
    <w:bookmarkStart w:name="z118" w:id="110"/>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1"/>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11"/>
    <w:bookmarkStart w:name="z120" w:id="112"/>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3"/>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113"/>
    <w:bookmarkStart w:name="z122" w:id="114"/>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5"/>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115"/>
    <w:bookmarkStart w:name="z124" w:id="116"/>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7"/>
    <w:p>
      <w:pPr>
        <w:spacing w:after="0"/>
        <w:ind w:left="0"/>
        <w:jc w:val="both"/>
      </w:pPr>
      <w:r>
        <w:rPr>
          <w:rFonts w:ascii="Times New Roman"/>
          <w:b w:val="false"/>
          <w:i w:val="false"/>
          <w:color w:val="000000"/>
          <w:sz w:val="28"/>
        </w:rPr>
        <w:t>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117"/>
    <w:bookmarkStart w:name="z126" w:id="118"/>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9"/>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119"/>
    <w:bookmarkStart w:name="z128" w:id="120"/>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1"/>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121"/>
    <w:bookmarkStart w:name="z130" w:id="122"/>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3"/>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123"/>
    <w:bookmarkStart w:name="z132" w:id="124"/>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5"/>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125"/>
    <w:bookmarkStart w:name="z134" w:id="126"/>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7"/>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w:t>
      </w:r>
    </w:p>
    <w:bookmarkEnd w:id="127"/>
    <w:bookmarkStart w:name="z136" w:id="128"/>
    <w:p>
      <w:pPr>
        <w:spacing w:after="0"/>
        <w:ind w:left="0"/>
        <w:jc w:val="both"/>
      </w:pPr>
      <w:r>
        <w:rPr>
          <w:rFonts w:ascii="Times New Roman"/>
          <w:b w:val="false"/>
          <w:i w:val="false"/>
          <w:color w:val="000000"/>
          <w:sz w:val="28"/>
        </w:rPr>
        <w:t>
      13-ескертпе.</w:t>
      </w:r>
    </w:p>
    <w:bookmarkEnd w:id="128"/>
    <w:bookmarkStart w:name="z137" w:id="129"/>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Түсіндірме: 13.1-кестеде тауарлар, жұмыстар және көрсетілетін қызметтер үшін берешек көрсетіледі.</w:t>
      </w:r>
    </w:p>
    <w:bookmarkEnd w:id="130"/>
    <w:bookmarkStart w:name="z139" w:id="131"/>
    <w:p>
      <w:pPr>
        <w:spacing w:after="0"/>
        <w:ind w:left="0"/>
        <w:jc w:val="both"/>
      </w:pPr>
      <w:r>
        <w:rPr>
          <w:rFonts w:ascii="Times New Roman"/>
          <w:b w:val="false"/>
          <w:i w:val="false"/>
          <w:color w:val="000000"/>
          <w:sz w:val="28"/>
        </w:rPr>
        <w:t>
      14-ескертпе.</w:t>
      </w:r>
    </w:p>
    <w:bookmarkEnd w:id="131"/>
    <w:bookmarkStart w:name="z140" w:id="132"/>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3"/>
    <w:p>
      <w:pPr>
        <w:spacing w:after="0"/>
        <w:ind w:left="0"/>
        <w:jc w:val="both"/>
      </w:pPr>
      <w:r>
        <w:rPr>
          <w:rFonts w:ascii="Times New Roman"/>
          <w:b w:val="false"/>
          <w:i w:val="false"/>
          <w:color w:val="000000"/>
          <w:sz w:val="28"/>
        </w:rPr>
        <w:t>
      Түсіндірме: 14.1-кестеде еңбекақы төлеу бойынша берешек көрсетіледі.</w:t>
      </w:r>
    </w:p>
    <w:bookmarkEnd w:id="133"/>
    <w:bookmarkStart w:name="z142" w:id="134"/>
    <w:p>
      <w:pPr>
        <w:spacing w:after="0"/>
        <w:ind w:left="0"/>
        <w:jc w:val="both"/>
      </w:pPr>
      <w:r>
        <w:rPr>
          <w:rFonts w:ascii="Times New Roman"/>
          <w:b w:val="false"/>
          <w:i w:val="false"/>
          <w:color w:val="000000"/>
          <w:sz w:val="28"/>
        </w:rPr>
        <w:t>
      15-ескертпе.</w:t>
      </w:r>
    </w:p>
    <w:bookmarkEnd w:id="134"/>
    <w:bookmarkStart w:name="z143" w:id="135"/>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6"/>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36"/>
    <w:bookmarkStart w:name="z145" w:id="137"/>
    <w:p>
      <w:pPr>
        <w:spacing w:after="0"/>
        <w:ind w:left="0"/>
        <w:jc w:val="both"/>
      </w:pPr>
      <w:r>
        <w:rPr>
          <w:rFonts w:ascii="Times New Roman"/>
          <w:b w:val="false"/>
          <w:i w:val="false"/>
          <w:color w:val="000000"/>
          <w:sz w:val="28"/>
        </w:rPr>
        <w:t>
      16-ескертпе.</w:t>
      </w:r>
    </w:p>
    <w:bookmarkEnd w:id="137"/>
    <w:bookmarkStart w:name="z146" w:id="138"/>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9"/>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bookmarkEnd w:id="139"/>
    <w:bookmarkStart w:name="z148" w:id="140"/>
    <w:p>
      <w:pPr>
        <w:spacing w:after="0"/>
        <w:ind w:left="0"/>
        <w:jc w:val="both"/>
      </w:pPr>
      <w:r>
        <w:rPr>
          <w:rFonts w:ascii="Times New Roman"/>
          <w:b w:val="false"/>
          <w:i w:val="false"/>
          <w:color w:val="000000"/>
          <w:sz w:val="28"/>
        </w:rPr>
        <w:t>
      17-ескертпе.</w:t>
      </w:r>
    </w:p>
    <w:bookmarkEnd w:id="140"/>
    <w:bookmarkStart w:name="z149" w:id="141"/>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2"/>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142"/>
    <w:bookmarkStart w:name="z151" w:id="143"/>
    <w:p>
      <w:pPr>
        <w:spacing w:after="0"/>
        <w:ind w:left="0"/>
        <w:jc w:val="both"/>
      </w:pPr>
      <w:r>
        <w:rPr>
          <w:rFonts w:ascii="Times New Roman"/>
          <w:b w:val="false"/>
          <w:i w:val="false"/>
          <w:color w:val="000000"/>
          <w:sz w:val="28"/>
        </w:rPr>
        <w:t>
      18-ескертпе.</w:t>
      </w:r>
    </w:p>
    <w:bookmarkEnd w:id="143"/>
    <w:bookmarkStart w:name="z152" w:id="144"/>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144"/>
    <w:bookmarkStart w:name="z153" w:id="145"/>
    <w:p>
      <w:pPr>
        <w:spacing w:after="0"/>
        <w:ind w:left="0"/>
        <w:jc w:val="both"/>
      </w:pPr>
      <w:r>
        <w:rPr>
          <w:rFonts w:ascii="Times New Roman"/>
          <w:b w:val="false"/>
          <w:i w:val="false"/>
          <w:color w:val="000000"/>
          <w:sz w:val="28"/>
        </w:rPr>
        <w:t>
      19-ескертпе.</w:t>
      </w:r>
    </w:p>
    <w:bookmarkEnd w:id="145"/>
    <w:bookmarkStart w:name="z154" w:id="146"/>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146"/>
    <w:bookmarkStart w:name="z155" w:id="147"/>
    <w:p>
      <w:pPr>
        <w:spacing w:after="0"/>
        <w:ind w:left="0"/>
        <w:jc w:val="both"/>
      </w:pPr>
      <w:r>
        <w:rPr>
          <w:rFonts w:ascii="Times New Roman"/>
          <w:b w:val="false"/>
          <w:i w:val="false"/>
          <w:color w:val="000000"/>
          <w:sz w:val="28"/>
        </w:rPr>
        <w:t>
      20-ескертпе.</w:t>
      </w:r>
    </w:p>
    <w:bookmarkEnd w:id="147"/>
    <w:bookmarkStart w:name="z156" w:id="148"/>
    <w:p>
      <w:pPr>
        <w:spacing w:after="0"/>
        <w:ind w:left="0"/>
        <w:jc w:val="both"/>
      </w:pPr>
      <w:r>
        <w:rPr>
          <w:rFonts w:ascii="Times New Roman"/>
          <w:b w:val="false"/>
          <w:i w:val="false"/>
          <w:color w:val="000000"/>
          <w:sz w:val="28"/>
        </w:rPr>
        <w:t>
      20.1-кесте Кірістер (мұнай) (қаржы қызметінің нәтижелері туралы болжамды шоғырландырылған есептің 010-жол коды)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9"/>
    <w:p>
      <w:pPr>
        <w:spacing w:after="0"/>
        <w:ind w:left="0"/>
        <w:jc w:val="both"/>
      </w:pPr>
      <w:r>
        <w:rPr>
          <w:rFonts w:ascii="Times New Roman"/>
          <w:b w:val="false"/>
          <w:i w:val="false"/>
          <w:color w:val="000000"/>
          <w:sz w:val="28"/>
        </w:rPr>
        <w:t>
      Түсіндірме: Кірістерге (мұнай) салықтық түсімдерден түсетін кірістер, Ұлттық қордан берілетін трансферттер және өзге де кірістер жатады. Салықтық түсімдерден түсетін кірістерге шикі мұнайға кедендік әкету баждарының сомасы кіреді.</w:t>
      </w:r>
    </w:p>
    <w:bookmarkEnd w:id="149"/>
    <w:bookmarkStart w:name="z158" w:id="150"/>
    <w:p>
      <w:pPr>
        <w:spacing w:after="0"/>
        <w:ind w:left="0"/>
        <w:jc w:val="both"/>
      </w:pPr>
      <w:r>
        <w:rPr>
          <w:rFonts w:ascii="Times New Roman"/>
          <w:b w:val="false"/>
          <w:i w:val="false"/>
          <w:color w:val="000000"/>
          <w:sz w:val="28"/>
        </w:rPr>
        <w:t>
      21-ескертпе.</w:t>
      </w:r>
    </w:p>
    <w:bookmarkEnd w:id="150"/>
    <w:bookmarkStart w:name="z159" w:id="151"/>
    <w:p>
      <w:pPr>
        <w:spacing w:after="0"/>
        <w:ind w:left="0"/>
        <w:jc w:val="both"/>
      </w:pPr>
      <w:r>
        <w:rPr>
          <w:rFonts w:ascii="Times New Roman"/>
          <w:b w:val="false"/>
          <w:i w:val="false"/>
          <w:color w:val="000000"/>
          <w:sz w:val="28"/>
        </w:rPr>
        <w:t>
      21.1-кесте Салық түсімдерінен түсетін кірістер (мұнай емес) (қаржы қызметінің нәтижелері туралы болжамды шоғырландырылған есептің 021-жол коды)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2"/>
    <w:p>
      <w:pPr>
        <w:spacing w:after="0"/>
        <w:ind w:left="0"/>
        <w:jc w:val="both"/>
      </w:pPr>
      <w:r>
        <w:rPr>
          <w:rFonts w:ascii="Times New Roman"/>
          <w:b w:val="false"/>
          <w:i w:val="false"/>
          <w:color w:val="000000"/>
          <w:sz w:val="28"/>
        </w:rPr>
        <w:t>
      Түсіндірме: Республикалық бюджеттің кірістері бойынша болжамды деректер № 138 бұйрыққа сәйкес жүзеге асырылатын республикалық бюджетке түсетін түсімдерді болжау деректерінің негізінде көрсетіледі.</w:t>
      </w:r>
    </w:p>
    <w:bookmarkEnd w:id="152"/>
    <w:bookmarkStart w:name="z161" w:id="153"/>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53"/>
    <w:bookmarkStart w:name="z162" w:id="154"/>
    <w:p>
      <w:pPr>
        <w:spacing w:after="0"/>
        <w:ind w:left="0"/>
        <w:jc w:val="both"/>
      </w:pPr>
      <w:r>
        <w:rPr>
          <w:rFonts w:ascii="Times New Roman"/>
          <w:b w:val="false"/>
          <w:i w:val="false"/>
          <w:color w:val="000000"/>
          <w:sz w:val="28"/>
        </w:rPr>
        <w:t>
      22-ескертпе.</w:t>
      </w:r>
    </w:p>
    <w:bookmarkEnd w:id="154"/>
    <w:bookmarkStart w:name="z163" w:id="155"/>
    <w:p>
      <w:pPr>
        <w:spacing w:after="0"/>
        <w:ind w:left="0"/>
        <w:jc w:val="both"/>
      </w:pPr>
      <w:r>
        <w:rPr>
          <w:rFonts w:ascii="Times New Roman"/>
          <w:b w:val="false"/>
          <w:i w:val="false"/>
          <w:color w:val="000000"/>
          <w:sz w:val="28"/>
        </w:rPr>
        <w:t>
      22.1-кесте Сыйақылар (қаржылық қызмет нәтижелері туралы болжамды шоғырландырылған есептің 022-жол коды)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6"/>
    <w:p>
      <w:pPr>
        <w:spacing w:after="0"/>
        <w:ind w:left="0"/>
        <w:jc w:val="both"/>
      </w:pPr>
      <w:r>
        <w:rPr>
          <w:rFonts w:ascii="Times New Roman"/>
          <w:b w:val="false"/>
          <w:i w:val="false"/>
          <w:color w:val="000000"/>
          <w:sz w:val="28"/>
        </w:rPr>
        <w:t>
      Түсіндірме: Cыйақылар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bookmarkEnd w:id="156"/>
    <w:bookmarkStart w:name="z165" w:id="157"/>
    <w:p>
      <w:pPr>
        <w:spacing w:after="0"/>
        <w:ind w:left="0"/>
        <w:jc w:val="both"/>
      </w:pPr>
      <w:r>
        <w:rPr>
          <w:rFonts w:ascii="Times New Roman"/>
          <w:b w:val="false"/>
          <w:i w:val="false"/>
          <w:color w:val="000000"/>
          <w:sz w:val="28"/>
        </w:rPr>
        <w:t>
      23-ескертпе.</w:t>
      </w:r>
    </w:p>
    <w:bookmarkEnd w:id="157"/>
    <w:bookmarkStart w:name="z166" w:id="158"/>
    <w:p>
      <w:pPr>
        <w:spacing w:after="0"/>
        <w:ind w:left="0"/>
        <w:jc w:val="both"/>
      </w:pPr>
      <w:r>
        <w:rPr>
          <w:rFonts w:ascii="Times New Roman"/>
          <w:b w:val="false"/>
          <w:i w:val="false"/>
          <w:color w:val="000000"/>
          <w:sz w:val="28"/>
        </w:rPr>
        <w:t>
      23.1-кесте Заңды тұлғаларға қатысу үлесіне дивидендтер мен кірістер, мемлекеттік кәсіпорындардың таза кірісі бөлігінің түсуі (қаржылық қызмет нәтижелері туралы болжамды шоғырландырылған есептің 023-жол коды)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9"/>
    <w:p>
      <w:pPr>
        <w:spacing w:after="0"/>
        <w:ind w:left="0"/>
        <w:jc w:val="both"/>
      </w:pPr>
      <w:r>
        <w:rPr>
          <w:rFonts w:ascii="Times New Roman"/>
          <w:b w:val="false"/>
          <w:i w:val="false"/>
          <w:color w:val="000000"/>
          <w:sz w:val="28"/>
        </w:rPr>
        <w:t>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2011 жылғы 1 наурыздағы Қазақстан Республикасының Заңына сәйкес жүзеге асырылады.</w:t>
      </w:r>
    </w:p>
    <w:bookmarkEnd w:id="159"/>
    <w:bookmarkStart w:name="z168" w:id="160"/>
    <w:p>
      <w:pPr>
        <w:spacing w:after="0"/>
        <w:ind w:left="0"/>
        <w:jc w:val="both"/>
      </w:pPr>
      <w:r>
        <w:rPr>
          <w:rFonts w:ascii="Times New Roman"/>
          <w:b w:val="false"/>
          <w:i w:val="false"/>
          <w:color w:val="000000"/>
          <w:sz w:val="28"/>
        </w:rPr>
        <w:t>
      24-ескертпе.</w:t>
      </w:r>
    </w:p>
    <w:bookmarkEnd w:id="160"/>
    <w:bookmarkStart w:name="z169" w:id="161"/>
    <w:p>
      <w:pPr>
        <w:spacing w:after="0"/>
        <w:ind w:left="0"/>
        <w:jc w:val="both"/>
      </w:pPr>
      <w:r>
        <w:rPr>
          <w:rFonts w:ascii="Times New Roman"/>
          <w:b w:val="false"/>
          <w:i w:val="false"/>
          <w:color w:val="000000"/>
          <w:sz w:val="28"/>
        </w:rPr>
        <w:t>
      24.1-кесте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2"/>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республикалық бюджеттен қаржыландырылатын мемлекеттік мекемелердің тауарларды (жұмыстарды, көрсетілетін қызметтерді) өткізуден түсетін кірістері және мемлекеттік мекемелердің өздерінің иелігінде қалатын тауарларды (жұмыстарды, көрсетілетін қызметтерді) өткізуден түсетін түсімдерден түсетін кірістер енгізіледі.</w:t>
      </w:r>
    </w:p>
    <w:bookmarkEnd w:id="162"/>
    <w:bookmarkStart w:name="z171" w:id="163"/>
    <w:p>
      <w:pPr>
        <w:spacing w:after="0"/>
        <w:ind w:left="0"/>
        <w:jc w:val="both"/>
      </w:pPr>
      <w:r>
        <w:rPr>
          <w:rFonts w:ascii="Times New Roman"/>
          <w:b w:val="false"/>
          <w:i w:val="false"/>
          <w:color w:val="000000"/>
          <w:sz w:val="28"/>
        </w:rPr>
        <w:t>
      25-ескертпе.</w:t>
      </w:r>
    </w:p>
    <w:bookmarkEnd w:id="163"/>
    <w:bookmarkStart w:name="z172" w:id="164"/>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5"/>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165"/>
    <w:bookmarkStart w:name="z174" w:id="166"/>
    <w:p>
      <w:pPr>
        <w:spacing w:after="0"/>
        <w:ind w:left="0"/>
        <w:jc w:val="both"/>
      </w:pPr>
      <w:r>
        <w:rPr>
          <w:rFonts w:ascii="Times New Roman"/>
          <w:b w:val="false"/>
          <w:i w:val="false"/>
          <w:color w:val="000000"/>
          <w:sz w:val="28"/>
        </w:rPr>
        <w:t>
      26-ескертпе.</w:t>
      </w:r>
    </w:p>
    <w:bookmarkEnd w:id="166"/>
    <w:bookmarkStart w:name="z175" w:id="167"/>
    <w:p>
      <w:pPr>
        <w:spacing w:after="0"/>
        <w:ind w:left="0"/>
        <w:jc w:val="both"/>
      </w:pPr>
      <w:r>
        <w:rPr>
          <w:rFonts w:ascii="Times New Roman"/>
          <w:b w:val="false"/>
          <w:i w:val="false"/>
          <w:color w:val="000000"/>
          <w:sz w:val="28"/>
        </w:rPr>
        <w:t>
      26.1-кесте Еңбекақы төлеу (қаржылық қызмет нәтижелері туралы болжамды шоғырландырылған есептің 131-жол коды)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8"/>
    <w:p>
      <w:pPr>
        <w:spacing w:after="0"/>
        <w:ind w:left="0"/>
        <w:jc w:val="both"/>
      </w:pPr>
      <w:r>
        <w:rPr>
          <w:rFonts w:ascii="Times New Roman"/>
          <w:b w:val="false"/>
          <w:i w:val="false"/>
          <w:color w:val="000000"/>
          <w:sz w:val="28"/>
        </w:rPr>
        <w:t>
      Түсіндірме: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сондай-ақ 2015 жылғы 23 қарашадағы Қазақстан Республикасының Еңбек кодексіне сәйкес мемлекеттік мекеме басшысының шешімі бойынша қосымша жұмыстар үшін қосымша ақылар, үстемеақылар және жоғарылатулар кіреді.</w:t>
      </w:r>
    </w:p>
    <w:bookmarkEnd w:id="168"/>
    <w:bookmarkStart w:name="z177" w:id="169"/>
    <w:p>
      <w:pPr>
        <w:spacing w:after="0"/>
        <w:ind w:left="0"/>
        <w:jc w:val="both"/>
      </w:pPr>
      <w:r>
        <w:rPr>
          <w:rFonts w:ascii="Times New Roman"/>
          <w:b w:val="false"/>
          <w:i w:val="false"/>
          <w:color w:val="000000"/>
          <w:sz w:val="28"/>
        </w:rPr>
        <w:t>
      27-ескертпе.</w:t>
      </w:r>
    </w:p>
    <w:bookmarkEnd w:id="169"/>
    <w:bookmarkStart w:name="z178" w:id="170"/>
    <w:p>
      <w:pPr>
        <w:spacing w:after="0"/>
        <w:ind w:left="0"/>
        <w:jc w:val="both"/>
      </w:pPr>
      <w:r>
        <w:rPr>
          <w:rFonts w:ascii="Times New Roman"/>
          <w:b w:val="false"/>
          <w:i w:val="false"/>
          <w:color w:val="000000"/>
          <w:sz w:val="28"/>
        </w:rPr>
        <w:t>
      27.1-кесте Тауарлар мен көрсетілетін қызметтер (қаржы қызметінің нәтижелері туралы болжамды шоғырландырылған есептің 132-жол коды)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 және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1"/>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171"/>
    <w:bookmarkStart w:name="z180" w:id="172"/>
    <w:p>
      <w:pPr>
        <w:spacing w:after="0"/>
        <w:ind w:left="0"/>
        <w:jc w:val="both"/>
      </w:pPr>
      <w:r>
        <w:rPr>
          <w:rFonts w:ascii="Times New Roman"/>
          <w:b w:val="false"/>
          <w:i w:val="false"/>
          <w:color w:val="000000"/>
          <w:sz w:val="28"/>
        </w:rPr>
        <w:t>
      28-ескертпе.</w:t>
      </w:r>
    </w:p>
    <w:bookmarkEnd w:id="172"/>
    <w:bookmarkStart w:name="z181" w:id="173"/>
    <w:p>
      <w:pPr>
        <w:spacing w:after="0"/>
        <w:ind w:left="0"/>
        <w:jc w:val="both"/>
      </w:pPr>
      <w:r>
        <w:rPr>
          <w:rFonts w:ascii="Times New Roman"/>
          <w:b w:val="false"/>
          <w:i w:val="false"/>
          <w:color w:val="000000"/>
          <w:sz w:val="28"/>
        </w:rPr>
        <w:t>
      28.1-кесте Басқа да ағымдағы шығындар (қаржы қызметінің нәтижелері туралы болжамды шоғырландырылған есептің 133-жол коды)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4"/>
    <w:p>
      <w:pPr>
        <w:spacing w:after="0"/>
        <w:ind w:left="0"/>
        <w:jc w:val="both"/>
      </w:pPr>
      <w:r>
        <w:rPr>
          <w:rFonts w:ascii="Times New Roman"/>
          <w:b w:val="false"/>
          <w:i w:val="false"/>
          <w:color w:val="000000"/>
          <w:sz w:val="28"/>
        </w:rPr>
        <w:t>
      Түсіндірме: Басқа да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74"/>
    <w:bookmarkStart w:name="z183" w:id="175"/>
    <w:p>
      <w:pPr>
        <w:spacing w:after="0"/>
        <w:ind w:left="0"/>
        <w:jc w:val="both"/>
      </w:pPr>
      <w:r>
        <w:rPr>
          <w:rFonts w:ascii="Times New Roman"/>
          <w:b w:val="false"/>
          <w:i w:val="false"/>
          <w:color w:val="000000"/>
          <w:sz w:val="28"/>
        </w:rPr>
        <w:t>
      29-ескертпе.</w:t>
      </w:r>
    </w:p>
    <w:bookmarkEnd w:id="175"/>
    <w:bookmarkStart w:name="z184" w:id="176"/>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7"/>
    <w:p>
      <w:pPr>
        <w:spacing w:after="0"/>
        <w:ind w:left="0"/>
        <w:jc w:val="both"/>
      </w:pPr>
      <w:r>
        <w:rPr>
          <w:rFonts w:ascii="Times New Roman"/>
          <w:b w:val="false"/>
          <w:i w:val="false"/>
          <w:color w:val="000000"/>
          <w:sz w:val="28"/>
        </w:rPr>
        <w:t>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w:t>
      </w:r>
    </w:p>
    <w:bookmarkEnd w:id="177"/>
    <w:bookmarkStart w:name="z186" w:id="178"/>
    <w:p>
      <w:pPr>
        <w:spacing w:after="0"/>
        <w:ind w:left="0"/>
        <w:jc w:val="both"/>
      </w:pPr>
      <w:r>
        <w:rPr>
          <w:rFonts w:ascii="Times New Roman"/>
          <w:b w:val="false"/>
          <w:i w:val="false"/>
          <w:color w:val="000000"/>
          <w:sz w:val="28"/>
        </w:rPr>
        <w:t>
      Ұзақ мерзімді активтер бойынша амортизация сомасын есептеу № 223 бұйрықпен айқындалған жылдық тозу нормалары бойынша жүзеге асырылады.</w:t>
      </w:r>
    </w:p>
    <w:bookmarkEnd w:id="178"/>
    <w:bookmarkStart w:name="z187" w:id="179"/>
    <w:p>
      <w:pPr>
        <w:spacing w:after="0"/>
        <w:ind w:left="0"/>
        <w:jc w:val="both"/>
      </w:pPr>
      <w:r>
        <w:rPr>
          <w:rFonts w:ascii="Times New Roman"/>
          <w:b w:val="false"/>
          <w:i w:val="false"/>
          <w:color w:val="000000"/>
          <w:sz w:val="28"/>
        </w:rPr>
        <w:t>
      30-ескертпе.</w:t>
      </w:r>
    </w:p>
    <w:bookmarkEnd w:id="179"/>
    <w:bookmarkStart w:name="z188" w:id="180"/>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1"/>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181"/>
    <w:bookmarkStart w:name="z190" w:id="182"/>
    <w:p>
      <w:pPr>
        <w:spacing w:after="0"/>
        <w:ind w:left="0"/>
        <w:jc w:val="both"/>
      </w:pPr>
      <w:r>
        <w:rPr>
          <w:rFonts w:ascii="Times New Roman"/>
          <w:b w:val="false"/>
          <w:i w:val="false"/>
          <w:color w:val="000000"/>
          <w:sz w:val="28"/>
        </w:rPr>
        <w:t>
      31-ескертпе.</w:t>
      </w:r>
    </w:p>
    <w:bookmarkEnd w:id="182"/>
    <w:bookmarkStart w:name="z191" w:id="183"/>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4"/>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184"/>
    <w:bookmarkStart w:name="z193" w:id="185"/>
    <w:p>
      <w:pPr>
        <w:spacing w:after="0"/>
        <w:ind w:left="0"/>
        <w:jc w:val="both"/>
      </w:pPr>
      <w:r>
        <w:rPr>
          <w:rFonts w:ascii="Times New Roman"/>
          <w:b w:val="false"/>
          <w:i w:val="false"/>
          <w:color w:val="000000"/>
          <w:sz w:val="28"/>
        </w:rPr>
        <w:t>
      32-ескертпе.</w:t>
      </w:r>
    </w:p>
    <w:bookmarkEnd w:id="185"/>
    <w:bookmarkStart w:name="z194" w:id="186"/>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137-жол коды)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7"/>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187"/>
    <w:bookmarkStart w:name="z196" w:id="188"/>
    <w:p>
      <w:pPr>
        <w:spacing w:after="0"/>
        <w:ind w:left="0"/>
        <w:jc w:val="both"/>
      </w:pPr>
      <w:r>
        <w:rPr>
          <w:rFonts w:ascii="Times New Roman"/>
          <w:b w:val="false"/>
          <w:i w:val="false"/>
          <w:color w:val="000000"/>
          <w:sz w:val="28"/>
        </w:rPr>
        <w:t>
      33-ескертпе.</w:t>
      </w:r>
    </w:p>
    <w:bookmarkEnd w:id="188"/>
    <w:bookmarkStart w:name="z197" w:id="189"/>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138-жол коды)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0"/>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190"/>
    <w:bookmarkStart w:name="z199" w:id="191"/>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bookmarkEnd w:id="191"/>
    <w:bookmarkStart w:name="z200" w:id="192"/>
    <w:p>
      <w:pPr>
        <w:spacing w:after="0"/>
        <w:ind w:left="0"/>
        <w:jc w:val="both"/>
      </w:pPr>
      <w:r>
        <w:rPr>
          <w:rFonts w:ascii="Times New Roman"/>
          <w:b w:val="false"/>
          <w:i w:val="false"/>
          <w:color w:val="000000"/>
          <w:sz w:val="28"/>
        </w:rPr>
        <w:t>
      34-ескертпе.</w:t>
      </w:r>
    </w:p>
    <w:bookmarkEnd w:id="192"/>
    <w:bookmarkStart w:name="z201" w:id="193"/>
    <w:p>
      <w:pPr>
        <w:spacing w:after="0"/>
        <w:ind w:left="0"/>
        <w:jc w:val="both"/>
      </w:pPr>
      <w:r>
        <w:rPr>
          <w:rFonts w:ascii="Times New Roman"/>
          <w:b w:val="false"/>
          <w:i w:val="false"/>
          <w:color w:val="000000"/>
          <w:sz w:val="28"/>
        </w:rPr>
        <w:t>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w:t>
      </w:r>
    </w:p>
    <w:bookmarkEnd w:id="193"/>
    <w:bookmarkStart w:name="z202" w:id="194"/>
    <w:p>
      <w:pPr>
        <w:spacing w:after="0"/>
        <w:ind w:left="0"/>
        <w:jc w:val="both"/>
      </w:pPr>
      <w:r>
        <w:rPr>
          <w:rFonts w:ascii="Times New Roman"/>
          <w:b w:val="false"/>
          <w:i w:val="false"/>
          <w:color w:val="000000"/>
          <w:sz w:val="28"/>
        </w:rPr>
        <w:t>
      35-ескертпе.</w:t>
      </w:r>
    </w:p>
    <w:bookmarkEnd w:id="194"/>
    <w:bookmarkStart w:name="z203" w:id="195"/>
    <w:p>
      <w:pPr>
        <w:spacing w:after="0"/>
        <w:ind w:left="0"/>
        <w:jc w:val="both"/>
      </w:pPr>
      <w:r>
        <w:rPr>
          <w:rFonts w:ascii="Times New Roman"/>
          <w:b w:val="false"/>
          <w:i w:val="false"/>
          <w:color w:val="000000"/>
          <w:sz w:val="28"/>
        </w:rPr>
        <w:t>
      "Операциялық қызметтің (мұнай емес) нәтижесі" көрсеткіші қаржылық қызмет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195"/>
    <w:bookmarkStart w:name="z204" w:id="196"/>
    <w:p>
      <w:pPr>
        <w:spacing w:after="0"/>
        <w:ind w:left="0"/>
        <w:jc w:val="both"/>
      </w:pPr>
      <w:r>
        <w:rPr>
          <w:rFonts w:ascii="Times New Roman"/>
          <w:b w:val="false"/>
          <w:i w:val="false"/>
          <w:color w:val="000000"/>
          <w:sz w:val="28"/>
        </w:rPr>
        <w:t>
      36-ескертпе.</w:t>
      </w:r>
    </w:p>
    <w:bookmarkEnd w:id="196"/>
    <w:bookmarkStart w:name="z205" w:id="197"/>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bookmarkEnd w:id="197"/>
    <w:bookmarkStart w:name="z206" w:id="198"/>
    <w:p>
      <w:pPr>
        <w:spacing w:after="0"/>
        <w:ind w:left="0"/>
        <w:jc w:val="both"/>
      </w:pPr>
      <w:r>
        <w:rPr>
          <w:rFonts w:ascii="Times New Roman"/>
          <w:b w:val="false"/>
          <w:i w:val="false"/>
          <w:color w:val="000000"/>
          <w:sz w:val="28"/>
        </w:rPr>
        <w:t>
      37-ескертпе.</w:t>
      </w:r>
    </w:p>
    <w:bookmarkEnd w:id="198"/>
    <w:bookmarkStart w:name="z207" w:id="199"/>
    <w:p>
      <w:pPr>
        <w:spacing w:after="0"/>
        <w:ind w:left="0"/>
        <w:jc w:val="both"/>
      </w:pPr>
      <w:r>
        <w:rPr>
          <w:rFonts w:ascii="Times New Roman"/>
          <w:b w:val="false"/>
          <w:i w:val="false"/>
          <w:color w:val="000000"/>
          <w:sz w:val="28"/>
        </w:rPr>
        <w:t>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w:t>
      </w:r>
    </w:p>
    <w:bookmarkEnd w:id="199"/>
    <w:bookmarkStart w:name="z208" w:id="200"/>
    <w:p>
      <w:pPr>
        <w:spacing w:after="0"/>
        <w:ind w:left="0"/>
        <w:jc w:val="both"/>
      </w:pPr>
      <w:r>
        <w:rPr>
          <w:rFonts w:ascii="Times New Roman"/>
          <w:b w:val="false"/>
          <w:i w:val="false"/>
          <w:color w:val="000000"/>
          <w:sz w:val="28"/>
        </w:rPr>
        <w:t>
      38-ескертпе.</w:t>
      </w:r>
    </w:p>
    <w:bookmarkEnd w:id="200"/>
    <w:bookmarkStart w:name="z209" w:id="201"/>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201"/>
    <w:bookmarkStart w:name="z210" w:id="202"/>
    <w:p>
      <w:pPr>
        <w:spacing w:after="0"/>
        <w:ind w:left="0"/>
        <w:jc w:val="both"/>
      </w:pPr>
      <w:r>
        <w:rPr>
          <w:rFonts w:ascii="Times New Roman"/>
          <w:b w:val="false"/>
          <w:i w:val="false"/>
          <w:color w:val="000000"/>
          <w:sz w:val="28"/>
        </w:rPr>
        <w:t>
      39-ескертпе.</w:t>
      </w:r>
    </w:p>
    <w:bookmarkEnd w:id="202"/>
    <w:bookmarkStart w:name="z211" w:id="203"/>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203"/>
    <w:bookmarkStart w:name="z212" w:id="204"/>
    <w:p>
      <w:pPr>
        <w:spacing w:after="0"/>
        <w:ind w:left="0"/>
        <w:jc w:val="both"/>
      </w:pPr>
      <w:r>
        <w:rPr>
          <w:rFonts w:ascii="Times New Roman"/>
          <w:b w:val="false"/>
          <w:i w:val="false"/>
          <w:color w:val="000000"/>
          <w:sz w:val="28"/>
        </w:rPr>
        <w:t>
      40-ескертпе.</w:t>
      </w:r>
    </w:p>
    <w:bookmarkEnd w:id="204"/>
    <w:bookmarkStart w:name="z213" w:id="205"/>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205"/>
    <w:bookmarkStart w:name="z214" w:id="206"/>
    <w:p>
      <w:pPr>
        <w:spacing w:after="0"/>
        <w:ind w:left="0"/>
        <w:jc w:val="both"/>
      </w:pPr>
      <w:r>
        <w:rPr>
          <w:rFonts w:ascii="Times New Roman"/>
          <w:b w:val="false"/>
          <w:i w:val="false"/>
          <w:color w:val="000000"/>
          <w:sz w:val="28"/>
        </w:rPr>
        <w:t>
      41-ескертпе</w:t>
      </w:r>
    </w:p>
    <w:bookmarkEnd w:id="206"/>
    <w:bookmarkStart w:name="z215" w:id="207"/>
    <w:p>
      <w:pPr>
        <w:spacing w:after="0"/>
        <w:ind w:left="0"/>
        <w:jc w:val="both"/>
      </w:pPr>
      <w:r>
        <w:rPr>
          <w:rFonts w:ascii="Times New Roman"/>
          <w:b w:val="false"/>
          <w:i w:val="false"/>
          <w:color w:val="000000"/>
          <w:sz w:val="28"/>
        </w:rPr>
        <w:t>
      Қаржылық қызметтен түскен ақша қаражатының қозғалысы субъектінің қарыз қаражатының мөлшері мен құрамындағы өзгерістерді көрсетеді.</w:t>
      </w:r>
    </w:p>
    <w:bookmarkEnd w:id="207"/>
    <w:bookmarkStart w:name="z216" w:id="208"/>
    <w:p>
      <w:pPr>
        <w:spacing w:after="0"/>
        <w:ind w:left="0"/>
        <w:jc w:val="both"/>
      </w:pPr>
      <w:r>
        <w:rPr>
          <w:rFonts w:ascii="Times New Roman"/>
          <w:b w:val="false"/>
          <w:i w:val="false"/>
          <w:color w:val="000000"/>
          <w:sz w:val="28"/>
        </w:rPr>
        <w:t>
      42-ескертпе.</w:t>
      </w:r>
    </w:p>
    <w:bookmarkEnd w:id="208"/>
    <w:bookmarkStart w:name="z217" w:id="209"/>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209"/>
    <w:bookmarkStart w:name="z218" w:id="210"/>
    <w:p>
      <w:pPr>
        <w:spacing w:after="0"/>
        <w:ind w:left="0"/>
        <w:jc w:val="both"/>
      </w:pPr>
      <w:r>
        <w:rPr>
          <w:rFonts w:ascii="Times New Roman"/>
          <w:b w:val="false"/>
          <w:i w:val="false"/>
          <w:color w:val="000000"/>
          <w:sz w:val="28"/>
        </w:rPr>
        <w:t>
      43-ескертпе.</w:t>
      </w:r>
    </w:p>
    <w:bookmarkEnd w:id="210"/>
    <w:bookmarkStart w:name="z219" w:id="211"/>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211"/>
    <w:bookmarkStart w:name="z220" w:id="212"/>
    <w:p>
      <w:pPr>
        <w:spacing w:after="0"/>
        <w:ind w:left="0"/>
        <w:jc w:val="both"/>
      </w:pPr>
      <w:r>
        <w:rPr>
          <w:rFonts w:ascii="Times New Roman"/>
          <w:b w:val="false"/>
          <w:i w:val="false"/>
          <w:color w:val="000000"/>
          <w:sz w:val="28"/>
        </w:rPr>
        <w:t>
      44-ескертпе.</w:t>
      </w:r>
    </w:p>
    <w:bookmarkEnd w:id="212"/>
    <w:bookmarkStart w:name="z221" w:id="213"/>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 399 бұйрығына</w:t>
            </w:r>
            <w:r>
              <w:br/>
            </w:r>
            <w:r>
              <w:rPr>
                <w:rFonts w:ascii="Times New Roman"/>
                <w:b w:val="false"/>
                <w:i w:val="false"/>
                <w:color w:val="000000"/>
                <w:sz w:val="20"/>
              </w:rPr>
              <w:t>2-қосымша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ДТ-1РБ нысаны</w:t>
            </w:r>
          </w:p>
        </w:tc>
      </w:tr>
    </w:tbl>
    <w:bookmarkStart w:name="z223" w:id="214"/>
    <w:p>
      <w:pPr>
        <w:spacing w:after="0"/>
        <w:ind w:left="0"/>
        <w:jc w:val="left"/>
      </w:pPr>
      <w:r>
        <w:rPr>
          <w:rFonts w:ascii="Times New Roman"/>
          <w:b/>
          <w:i w:val="false"/>
          <w:color w:val="000000"/>
        </w:rPr>
        <w:t xml:space="preserve"> Республикалық бюджет құрылымы бойынша деректер тізбесі</w:t>
      </w:r>
    </w:p>
    <w:bookmarkEnd w:id="214"/>
    <w:bookmarkStart w:name="z224" w:id="215"/>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Са</w:t>
            </w:r>
          </w:p>
          <w:bookmarkEnd w:id="216"/>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Сы</w:t>
            </w:r>
          </w:p>
          <w:bookmarkEnd w:id="217"/>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Кіші сын</w:t>
            </w:r>
          </w:p>
          <w:bookmarkEnd w:id="218"/>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Ерек</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Фак</w:t>
            </w:r>
          </w:p>
          <w:bookmarkEnd w:id="220"/>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Баға</w:t>
            </w:r>
          </w:p>
          <w:bookmarkEnd w:id="221"/>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nрансферттер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2"/>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3"/>
    <w:p>
      <w:pPr>
        <w:spacing w:after="0"/>
        <w:ind w:left="0"/>
        <w:jc w:val="both"/>
      </w:pPr>
      <w:r>
        <w:rPr>
          <w:rFonts w:ascii="Times New Roman"/>
          <w:b w:val="false"/>
          <w:i w:val="false"/>
          <w:color w:val="000000"/>
          <w:sz w:val="28"/>
        </w:rPr>
        <w:t>
      *Ескертпе: 1.2-кестені мемлекеттік қазынашылық жасайды және ұсынады</w:t>
      </w:r>
    </w:p>
    <w:bookmarkEnd w:id="223"/>
    <w:bookmarkStart w:name="z234" w:id="224"/>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Фак</w:t>
            </w:r>
          </w:p>
          <w:bookmarkEnd w:id="225"/>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Баға</w:t>
            </w:r>
          </w:p>
          <w:bookmarkEnd w:id="226"/>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берілетін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7"/>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8"/>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9"/>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Бірыңғай бюджеттік сыныптама</w:t>
            </w:r>
          </w:p>
          <w:bookmarkEnd w:id="230"/>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мүкәммал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1"/>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Бірыңғай бюджеттік сыныптама</w:t>
            </w:r>
          </w:p>
          <w:bookmarkEnd w:id="232"/>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Баға</w:t>
            </w:r>
          </w:p>
          <w:bookmarkEnd w:id="233"/>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4"/>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Баға</w:t>
            </w:r>
          </w:p>
          <w:bookmarkEnd w:id="235"/>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6"/>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Баға</w:t>
            </w:r>
          </w:p>
          <w:bookmarkEnd w:id="237"/>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8"/>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Бірыңғай бюджеттік сыныптама</w:t>
            </w:r>
          </w:p>
          <w:bookmarkEnd w:id="239"/>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Бірыңғай бюджеттік сыныптама</w:t>
            </w:r>
          </w:p>
          <w:bookmarkEnd w:id="240"/>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Фак</w:t>
            </w:r>
          </w:p>
          <w:bookmarkEnd w:id="241"/>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Баға</w:t>
            </w:r>
          </w:p>
          <w:bookmarkEnd w:id="242"/>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3"/>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4"/>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5"/>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6"/>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7"/>
    <w:p>
      <w:pPr>
        <w:spacing w:after="0"/>
        <w:ind w:left="0"/>
        <w:jc w:val="both"/>
      </w:pPr>
      <w:r>
        <w:rPr>
          <w:rFonts w:ascii="Times New Roman"/>
          <w:b w:val="false"/>
          <w:i w:val="false"/>
          <w:color w:val="000000"/>
          <w:sz w:val="28"/>
        </w:rPr>
        <w:t>
      1.15-кесте Республикалық бюджет бойынша қаржылық қызметтен түскен ақша қаражатын ұлғайту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Сан</w:t>
            </w:r>
          </w:p>
          <w:bookmarkEnd w:id="248"/>
          <w:p>
            <w:pPr>
              <w:spacing w:after="20"/>
              <w:ind w:left="20"/>
              <w:jc w:val="both"/>
            </w:pPr>
            <w:r>
              <w:rPr>
                <w:rFonts w:ascii="Times New Roman"/>
                <w:b w:val="false"/>
                <w:i w:val="false"/>
                <w:color w:val="000000"/>
                <w:sz w:val="20"/>
              </w:rPr>
              <w:t>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Сын</w:t>
            </w:r>
          </w:p>
          <w:bookmarkEnd w:id="249"/>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Кіші сын</w:t>
            </w:r>
          </w:p>
          <w:bookmarkEnd w:id="250"/>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Ерек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Фак</w:t>
            </w:r>
          </w:p>
          <w:bookmarkEnd w:id="252"/>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Баға</w:t>
            </w:r>
          </w:p>
          <w:bookmarkEnd w:id="253"/>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54"/>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Бірыңғай бюджеттік сыныптама</w:t>
            </w:r>
          </w:p>
          <w:bookmarkEnd w:id="255"/>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Бірыңғай бюджеттік сыныптама</w:t>
            </w:r>
          </w:p>
          <w:bookmarkEnd w:id="256"/>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Фак</w:t>
            </w:r>
          </w:p>
          <w:bookmarkEnd w:id="257"/>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Баға</w:t>
            </w:r>
          </w:p>
          <w:bookmarkEnd w:id="258"/>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9"/>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0"/>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1"/>
    <w:p>
      <w:pPr>
        <w:spacing w:after="0"/>
        <w:ind w:left="0"/>
        <w:jc w:val="both"/>
      </w:pPr>
      <w:r>
        <w:rPr>
          <w:rFonts w:ascii="Times New Roman"/>
          <w:b w:val="false"/>
          <w:i w:val="false"/>
          <w:color w:val="000000"/>
          <w:sz w:val="28"/>
        </w:rPr>
        <w:t>
      * Ескертпе: мұнайға салынатын кедендік әкету бажы</w:t>
      </w:r>
    </w:p>
    <w:bookmarkEnd w:id="261"/>
    <w:bookmarkStart w:name="z273" w:id="262"/>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262"/>
    <w:bookmarkStart w:name="z274" w:id="263"/>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шығуы, мұнай емес – барлығы (221, 222, 223, 224, 225, 226, 227 және 228-жолдарының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64"/>
    <w:p>
      <w:pPr>
        <w:spacing w:after="0"/>
        <w:ind w:left="0"/>
        <w:jc w:val="both"/>
      </w:pPr>
      <w:r>
        <w:rPr>
          <w:rFonts w:ascii="Times New Roman"/>
          <w:b w:val="false"/>
          <w:i w:val="false"/>
          <w:color w:val="000000"/>
          <w:sz w:val="28"/>
        </w:rPr>
        <w:t>
      * Ескертпе: мұнайға салынатын кедендік әкету бажы</w:t>
      </w:r>
    </w:p>
    <w:bookmarkEnd w:id="264"/>
    <w:bookmarkStart w:name="z276" w:id="265"/>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265"/>
    <w:bookmarkStart w:name="z277" w:id="266"/>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көрсетілген</w:t>
      </w:r>
    </w:p>
    <w:bookmarkEnd w:id="266"/>
    <w:bookmarkStart w:name="z278" w:id="267"/>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көрсетілген</w:t>
      </w:r>
    </w:p>
    <w:bookmarkEnd w:id="267"/>
    <w:bookmarkStart w:name="z279" w:id="268"/>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bookmarkEnd w:id="268"/>
    <w:bookmarkStart w:name="z280" w:id="269"/>
    <w:p>
      <w:pPr>
        <w:spacing w:after="0"/>
        <w:ind w:left="0"/>
        <w:jc w:val="both"/>
      </w:pPr>
      <w:r>
        <w:rPr>
          <w:rFonts w:ascii="Times New Roman"/>
          <w:b w:val="false"/>
          <w:i w:val="false"/>
          <w:color w:val="000000"/>
          <w:sz w:val="28"/>
        </w:rPr>
        <w:t>
      ****** Ескертпе: 1.19-кестені мемлекеттік қазынашылық жасайды және ұсынады.</w:t>
      </w:r>
    </w:p>
    <w:bookmarkEnd w:id="269"/>
    <w:bookmarkStart w:name="z281" w:id="270"/>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1"/>
    <w:p>
      <w:pPr>
        <w:spacing w:after="0"/>
        <w:ind w:left="0"/>
        <w:jc w:val="both"/>
      </w:pPr>
      <w:r>
        <w:rPr>
          <w:rFonts w:ascii="Times New Roman"/>
          <w:b w:val="false"/>
          <w:i w:val="false"/>
          <w:color w:val="000000"/>
          <w:sz w:val="28"/>
        </w:rPr>
        <w:t>
      * Ескертпе: мұнайға салынатын кедендік әкету бажы</w:t>
      </w:r>
    </w:p>
    <w:bookmarkEnd w:id="271"/>
    <w:bookmarkStart w:name="z283" w:id="272"/>
    <w:p>
      <w:pPr>
        <w:spacing w:after="0"/>
        <w:ind w:left="0"/>
        <w:jc w:val="both"/>
      </w:pPr>
      <w:r>
        <w:rPr>
          <w:rFonts w:ascii="Times New Roman"/>
          <w:b w:val="false"/>
          <w:i w:val="false"/>
          <w:color w:val="000000"/>
          <w:sz w:val="28"/>
        </w:rPr>
        <w:t>
      ** Ескертпе: мұнай операцияларынан түсетін кірістер (011 және 012-жолдар бойынша көрсетілген табыстарды қоспағанда) және шығыстар</w:t>
      </w:r>
    </w:p>
    <w:bookmarkEnd w:id="272"/>
    <w:bookmarkStart w:name="z284" w:id="273"/>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айқындалады</w:t>
      </w:r>
    </w:p>
    <w:bookmarkEnd w:id="273"/>
    <w:bookmarkStart w:name="z285" w:id="274"/>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75"/>
    <w:p>
      <w:pPr>
        <w:spacing w:after="0"/>
        <w:ind w:left="0"/>
        <w:jc w:val="both"/>
      </w:pPr>
      <w:r>
        <w:rPr>
          <w:rFonts w:ascii="Times New Roman"/>
          <w:b w:val="false"/>
          <w:i w:val="false"/>
          <w:color w:val="000000"/>
          <w:sz w:val="28"/>
        </w:rPr>
        <w:t>
      * Ескертпе: мұнайға салынатын кедендік әкету бажы</w:t>
      </w:r>
    </w:p>
    <w:bookmarkEnd w:id="275"/>
    <w:bookmarkStart w:name="z287" w:id="276"/>
    <w:p>
      <w:pPr>
        <w:spacing w:after="0"/>
        <w:ind w:left="0"/>
        <w:jc w:val="both"/>
      </w:pPr>
      <w:r>
        <w:rPr>
          <w:rFonts w:ascii="Times New Roman"/>
          <w:b w:val="false"/>
          <w:i w:val="false"/>
          <w:color w:val="000000"/>
          <w:sz w:val="28"/>
        </w:rPr>
        <w:t>
      ** Ескертпе: мұнай операциялары бойынша кірістер (011 және 012-жолдар бойынша көрсетілген кірістерді қоспағанда) және шығыстар</w:t>
      </w:r>
    </w:p>
    <w:bookmarkEnd w:id="276"/>
    <w:bookmarkStart w:name="z288" w:id="277"/>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bookmarkEnd w:id="277"/>
    <w:bookmarkStart w:name="z289" w:id="278"/>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bookmarkEnd w:id="278"/>
    <w:bookmarkStart w:name="z290" w:id="279"/>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bookmarkEnd w:id="279"/>
    <w:bookmarkStart w:name="z291" w:id="280"/>
    <w:p>
      <w:pPr>
        <w:spacing w:after="0"/>
        <w:ind w:left="0"/>
        <w:jc w:val="both"/>
      </w:pPr>
      <w:r>
        <w:rPr>
          <w:rFonts w:ascii="Times New Roman"/>
          <w:b w:val="false"/>
          <w:i w:val="false"/>
          <w:color w:val="000000"/>
          <w:sz w:val="28"/>
        </w:rPr>
        <w:t>
      ****** Ескертпе: 1.21-кестені мемлекеттік қазынашылық жасайды және ұсынады</w:t>
      </w:r>
    </w:p>
    <w:bookmarkEnd w:id="280"/>
    <w:bookmarkStart w:name="z292" w:id="281"/>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82"/>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3"/>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84"/>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284"/>
    <w:bookmarkStart w:name="z296" w:id="285"/>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86"/>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87"/>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88"/>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288"/>
    <w:bookmarkStart w:name="z300" w:id="289"/>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90"/>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1"/>
    <w:p>
      <w:pPr>
        <w:spacing w:after="0"/>
        <w:ind w:left="0"/>
        <w:jc w:val="both"/>
      </w:pPr>
      <w:r>
        <w:rPr>
          <w:rFonts w:ascii="Times New Roman"/>
          <w:b w:val="false"/>
          <w:i w:val="false"/>
          <w:color w:val="000000"/>
          <w:sz w:val="28"/>
        </w:rPr>
        <w:t xml:space="preserve">
      * Ескертпе: 3-бағанның 212-жолының деректері қызметкерлер мен өзге де есеп беретін тұлғалар алдындағы кредиторлық берешек бойынша деректерді қамтиды </w:t>
      </w:r>
    </w:p>
    <w:bookmarkEnd w:id="291"/>
    <w:bookmarkStart w:name="z303" w:id="292"/>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bookmarkEnd w:id="292"/>
    <w:bookmarkStart w:name="z304" w:id="293"/>
    <w:p>
      <w:pPr>
        <w:spacing w:after="0"/>
        <w:ind w:left="0"/>
        <w:jc w:val="both"/>
      </w:pPr>
      <w:r>
        <w:rPr>
          <w:rFonts w:ascii="Times New Roman"/>
          <w:b w:val="false"/>
          <w:i w:val="false"/>
          <w:color w:val="000000"/>
          <w:sz w:val="28"/>
        </w:rPr>
        <w:t>
      *** Ескертпе: 1.29-кестені мемлекеттік қазынашылық жасайды және ұсынады</w:t>
      </w:r>
    </w:p>
    <w:bookmarkEnd w:id="293"/>
    <w:bookmarkStart w:name="z305" w:id="294"/>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95"/>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295"/>
    <w:bookmarkStart w:name="z307" w:id="296"/>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7"/>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297"/>
    <w:bookmarkStart w:name="z309" w:id="298"/>
    <w:p>
      <w:pPr>
        <w:spacing w:after="0"/>
        <w:ind w:left="0"/>
        <w:jc w:val="both"/>
      </w:pPr>
      <w:r>
        <w:rPr>
          <w:rFonts w:ascii="Times New Roman"/>
          <w:b w:val="false"/>
          <w:i w:val="false"/>
          <w:color w:val="000000"/>
          <w:sz w:val="28"/>
        </w:rPr>
        <w:t>
      **Ескертпе: 1.31-кестені мемлекеттік қазынашылық жасайды және ұсынады.</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