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d3bc" w14:textId="585d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сұранымды жасау, ұсыну, қарау қағидаларын бекіту туралы" Қазақстан Республикасы Қаржы министрінің 2025 жылғы 22 сәуірдегі № 185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 маусымдағы № 356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"Бюджеттік сұранымды жасау, ұсыну, қарау қағидаларын бекіту туралы" Қазақстан Республикасы Қаржы министрінің 2025 жылғы 22 сәуірдегі № 185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Бюджеттік сұранымды жасау, ұсыну, қарау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"4. Бюджеттік бағдарламалар әкімшісі қызметінің паспорты осы Қағидаларға 2-қосымшаға сәйкес нысан бойынша жасалады және мынадай ақпаратты қамтиды:</w:t>
      </w:r>
    </w:p>
    <w:bookmarkEnd w:id="3"/>
    <w:bookmarkStart w:name="z10" w:id="4"/>
    <w:p>
      <w:pPr>
        <w:spacing w:after="0"/>
        <w:ind w:left="0"/>
        <w:jc w:val="both"/>
      </w:pPr>
      <w:r>
        <w:rPr>
          <w:rFonts w:ascii="Times New Roman"/>
          <w:b w:val="false"/>
          <w:i w:val="false"/>
          <w:color w:val="000000"/>
          <w:sz w:val="28"/>
        </w:rPr>
        <w:t>
      1) бюджеттік бағдарламалар әкімшісінің коды және атауы;</w:t>
      </w:r>
    </w:p>
    <w:bookmarkEnd w:id="4"/>
    <w:bookmarkStart w:name="z11" w:id="5"/>
    <w:p>
      <w:pPr>
        <w:spacing w:after="0"/>
        <w:ind w:left="0"/>
        <w:jc w:val="both"/>
      </w:pPr>
      <w:r>
        <w:rPr>
          <w:rFonts w:ascii="Times New Roman"/>
          <w:b w:val="false"/>
          <w:i w:val="false"/>
          <w:color w:val="000000"/>
          <w:sz w:val="28"/>
        </w:rPr>
        <w:t>
      2) жетекшілік ететін саладағы (аядағы) мемлекеттік саясаттың негізгі бағыттары;</w:t>
      </w:r>
    </w:p>
    <w:bookmarkEnd w:id="5"/>
    <w:bookmarkStart w:name="z12" w:id="6"/>
    <w:p>
      <w:pPr>
        <w:spacing w:after="0"/>
        <w:ind w:left="0"/>
        <w:jc w:val="both"/>
      </w:pPr>
      <w:r>
        <w:rPr>
          <w:rFonts w:ascii="Times New Roman"/>
          <w:b w:val="false"/>
          <w:i w:val="false"/>
          <w:color w:val="000000"/>
          <w:sz w:val="28"/>
        </w:rPr>
        <w:t>
      3) бюджеттік бағдарламалар әкімшісі қызметінің нормативтік құқықтық негізі;</w:t>
      </w:r>
    </w:p>
    <w:bookmarkEnd w:id="6"/>
    <w:bookmarkStart w:name="z13" w:id="7"/>
    <w:p>
      <w:pPr>
        <w:spacing w:after="0"/>
        <w:ind w:left="0"/>
        <w:jc w:val="both"/>
      </w:pPr>
      <w:r>
        <w:rPr>
          <w:rFonts w:ascii="Times New Roman"/>
          <w:b w:val="false"/>
          <w:i w:val="false"/>
          <w:color w:val="000000"/>
          <w:sz w:val="28"/>
        </w:rPr>
        <w:t>
      4) бюджеттік бағдарламалар әкімшісі қызметінің мақсаттары мен нысаналы индикаторлары немесе функциялар, өкілеттіктер мен құзыреттер туралы мәліметтерді;</w:t>
      </w:r>
    </w:p>
    <w:bookmarkEnd w:id="7"/>
    <w:bookmarkStart w:name="z14" w:id="8"/>
    <w:p>
      <w:pPr>
        <w:spacing w:after="0"/>
        <w:ind w:left="0"/>
        <w:jc w:val="both"/>
      </w:pPr>
      <w:r>
        <w:rPr>
          <w:rFonts w:ascii="Times New Roman"/>
          <w:b w:val="false"/>
          <w:i w:val="false"/>
          <w:color w:val="000000"/>
          <w:sz w:val="28"/>
        </w:rPr>
        <w:t>
      5) жауапты орындаушы немесе бірлесіп орындаушы бюджеттік бағдарламалар әкімшісі болып табылатын, қызметтің күтілетін нәтижелері көрсетілген Қазақстан Республикасының Мемлекеттік жоспарлау жүйесі құжаттарының тізбесін;</w:t>
      </w:r>
    </w:p>
    <w:bookmarkEnd w:id="8"/>
    <w:bookmarkStart w:name="z15" w:id="9"/>
    <w:p>
      <w:pPr>
        <w:spacing w:after="0"/>
        <w:ind w:left="0"/>
        <w:jc w:val="both"/>
      </w:pPr>
      <w:r>
        <w:rPr>
          <w:rFonts w:ascii="Times New Roman"/>
          <w:b w:val="false"/>
          <w:i w:val="false"/>
          <w:color w:val="000000"/>
          <w:sz w:val="28"/>
        </w:rPr>
        <w:t>
      6) функцияларды, өкілеттіктер мен құзыреттерді іске асыруға жоспарланған шығыстар көлемдерінің немесе Мемлекеттік жоспарлау жүйесі құжаттарының қысқаша сипаттамасы.";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"9) мемлекеттік саясатты жүзеге асыруға, іс-шаралары көрсетілмейтін мемлекеттік органдардың қызметін қамтамасыз етуге бағытталған бюджеттік бағдарламаны қоспағанда, бюджеттік бағдарламаның (кіші бағдарламаның) түпкілікті нәтижелерінің көрсеткіштері, олардың нәтижелері мен жоспарланатын шығыстар көлемдері көрсетілген іс-шаралар.";</w:t>
      </w:r>
    </w:p>
    <w:bookmarkEnd w:id="10"/>
    <w:bookmarkStart w:name="z19" w:id="11"/>
    <w:p>
      <w:pPr>
        <w:spacing w:after="0"/>
        <w:ind w:left="0"/>
        <w:jc w:val="both"/>
      </w:pPr>
      <w:r>
        <w:rPr>
          <w:rFonts w:ascii="Times New Roman"/>
          <w:b w:val="false"/>
          <w:i w:val="false"/>
          <w:color w:val="000000"/>
          <w:sz w:val="28"/>
        </w:rPr>
        <w:t>
      екінші бөлігі алынып тасталсын;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"13. Шығыстардың түрлері бойынша есептеулер жоспарлы кезеңнің әрбір жылына арналған шығыстардың экономикалық сыныптамасының әрбір ерекшелігі бойынша іс-шаралар бөлінісінде осы Қағидаларға 6, 7, 8, 9, 10, 11, 12, 13, 14, 15, 16, 17, 18, 19, 20, 21, 21-1, 22, 23, 24, 25, 26, 27, 28, 29, 30, 31, 32, 33, 34, 35, 36, 37, 38, 39, 40, 41, 42, 43, 44, 45, 45-1, 46, 47, 48, 49, 50, 51, 52, 53, 54, 55, 56, 57, 58, 59, 59-1, 60, 61, 62, 63, 64, 65, 66, 67, 67-1, 68, 69, 70, 71, 71-1, 72, 73, 74, 75, 76, 77, 78, 79, 80, 81, 82, 83, 83-1, 84, 85, 85-1, 86, 87, 88, 89, 90, 91, 92, 93, 94 және 95-қосымшаларға сәйкес нысандар бойынша жасалады.</w:t>
      </w:r>
    </w:p>
    <w:bookmarkEnd w:id="12"/>
    <w:bookmarkStart w:name="z22" w:id="13"/>
    <w:p>
      <w:pPr>
        <w:spacing w:after="0"/>
        <w:ind w:left="0"/>
        <w:jc w:val="both"/>
      </w:pPr>
      <w:r>
        <w:rPr>
          <w:rFonts w:ascii="Times New Roman"/>
          <w:b w:val="false"/>
          <w:i w:val="false"/>
          <w:color w:val="000000"/>
          <w:sz w:val="28"/>
        </w:rPr>
        <w:t>
      14. Есептеулер Қазақстан Республикасының мемлекеттік сатып алу туралы заңнамасына сәйкес қалыптастырылатын тауарларға, жұмыстарға, көрсетілетін қызметтерге бағалардың дерекқоры ескеріле отырып жасалады. Бағалардың дерекқоры отандық маркетплейстерді қамтиды. Бағалардың дерекқорында ақпарат болмаған жағдайда кемінде 3 (үш) прайс-парақ ұсынылады.";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"18. Мемлекеттік функцияларды, өкілеттіктерді жүзеге асыруға және олардан туындайтын мемлекеттік қызметтерді көрсетуге бағытталған бюджеттік бағдарламалар бойынша шығыстарды есептеулер олар болған кезде бекітілген заттай нормалар және штат санының лимиттері негізінде жасалады.";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w:t>
      </w:r>
    </w:p>
    <w:bookmarkStart w:name="z26" w:id="15"/>
    <w:p>
      <w:pPr>
        <w:spacing w:after="0"/>
        <w:ind w:left="0"/>
        <w:jc w:val="both"/>
      </w:pPr>
      <w:r>
        <w:rPr>
          <w:rFonts w:ascii="Times New Roman"/>
          <w:b w:val="false"/>
          <w:i w:val="false"/>
          <w:color w:val="000000"/>
          <w:sz w:val="28"/>
        </w:rPr>
        <w:t>
      бірінші бөлігі мынадай редакцияда жазылсын:</w:t>
      </w:r>
    </w:p>
    <w:bookmarkEnd w:id="15"/>
    <w:bookmarkStart w:name="z27" w:id="16"/>
    <w:p>
      <w:pPr>
        <w:spacing w:after="0"/>
        <w:ind w:left="0"/>
        <w:jc w:val="both"/>
      </w:pPr>
      <w:r>
        <w:rPr>
          <w:rFonts w:ascii="Times New Roman"/>
          <w:b w:val="false"/>
          <w:i w:val="false"/>
          <w:color w:val="000000"/>
          <w:sz w:val="28"/>
        </w:rPr>
        <w:t>
      "25. 111 "Еңбек ақы төлеу" ерекшелігі бойынша шығыстарды есептеулер осы Қағидаларға 6, 7, 8, 9, 10, 11, 12, 13, 14, 15, 16, 17, 18, 19, 20, 21 және 21-1-нысандарға сәйкес 01-111, 02-111, 03-111, 04-111, 05-111, 06-111, 07-111, 08-111, 09-111, 10-111, 11-111, 12-111, 13-111, 14-111, 15-111, 16-111-нысандар бойынша жасалады.";</w:t>
      </w:r>
    </w:p>
    <w:bookmarkEnd w:id="16"/>
    <w:bookmarkStart w:name="z28" w:id="17"/>
    <w:p>
      <w:pPr>
        <w:spacing w:after="0"/>
        <w:ind w:left="0"/>
        <w:jc w:val="both"/>
      </w:pPr>
      <w:r>
        <w:rPr>
          <w:rFonts w:ascii="Times New Roman"/>
          <w:b w:val="false"/>
          <w:i w:val="false"/>
          <w:color w:val="000000"/>
          <w:sz w:val="28"/>
        </w:rPr>
        <w:t>
      он сегізінші және он тоғызыншы бөліктері мынадай редакцияда жазылсын:</w:t>
      </w:r>
    </w:p>
    <w:bookmarkEnd w:id="17"/>
    <w:bookmarkStart w:name="z29" w:id="18"/>
    <w:p>
      <w:pPr>
        <w:spacing w:after="0"/>
        <w:ind w:left="0"/>
        <w:jc w:val="both"/>
      </w:pPr>
      <w:r>
        <w:rPr>
          <w:rFonts w:ascii="Times New Roman"/>
          <w:b w:val="false"/>
          <w:i w:val="false"/>
          <w:color w:val="000000"/>
          <w:sz w:val="28"/>
        </w:rPr>
        <w:t>
      "13-111-нысан әскери қызметшiлердің, ішкі істер органдары, сыбайлас жемқорлыққа қарсы қызмет, экономикалық тергеу қызметі, құқық қорғау органдары, азаматтық қорғау органдары, мемлекеттік фельдъегерлік қызмет, қылмыстық-атқару жүйесі органдары қызметкерлерінің еңбегіне ақы төлеуге арналған шығыстарды есептеуге арналған және осы Қағидаларға 19-қосымшаға сәйкес жасалады.</w:t>
      </w:r>
    </w:p>
    <w:bookmarkEnd w:id="18"/>
    <w:bookmarkStart w:name="z30" w:id="19"/>
    <w:p>
      <w:pPr>
        <w:spacing w:after="0"/>
        <w:ind w:left="0"/>
        <w:jc w:val="both"/>
      </w:pPr>
      <w:r>
        <w:rPr>
          <w:rFonts w:ascii="Times New Roman"/>
          <w:b w:val="false"/>
          <w:i w:val="false"/>
          <w:color w:val="000000"/>
          <w:sz w:val="28"/>
        </w:rPr>
        <w:t>
      19-қосымшаның 38-бағанында қызмет өткерудің ерекше жағдайлары үшін үстемеақы алатын құқық қорғау органдары, азаматтық қорғау органдары, мемлекеттік фельдъегерлік қызмет, қылмыстық-атқару жүйесі органдары қызметкерлерінің саны көрсетіледі, ал 19-қосымшаның 39-бағанында қызмет өткерудің ерекше жағдайлары үшін үстемеақы сомасы көрсетіледі. Қызмет өткерудің ерекше жағдайлары үшін үстемеақының жалпы сомасы № 646 ҚБПҮ Қаулысына сәйкес белгіленеді.";</w:t>
      </w:r>
    </w:p>
    <w:bookmarkEnd w:id="19"/>
    <w:bookmarkStart w:name="z31" w:id="20"/>
    <w:p>
      <w:pPr>
        <w:spacing w:after="0"/>
        <w:ind w:left="0"/>
        <w:jc w:val="both"/>
      </w:pPr>
      <w:r>
        <w:rPr>
          <w:rFonts w:ascii="Times New Roman"/>
          <w:b w:val="false"/>
          <w:i w:val="false"/>
          <w:color w:val="000000"/>
          <w:sz w:val="28"/>
        </w:rPr>
        <w:t>
      жиырма бірінші бөлігі мынадай редакцияда жазылсын:</w:t>
      </w:r>
    </w:p>
    <w:bookmarkEnd w:id="20"/>
    <w:bookmarkStart w:name="z32" w:id="21"/>
    <w:p>
      <w:pPr>
        <w:spacing w:after="0"/>
        <w:ind w:left="0"/>
        <w:jc w:val="both"/>
      </w:pPr>
      <w:r>
        <w:rPr>
          <w:rFonts w:ascii="Times New Roman"/>
          <w:b w:val="false"/>
          <w:i w:val="false"/>
          <w:color w:val="000000"/>
          <w:sz w:val="28"/>
        </w:rPr>
        <w:t>
      "20-қосымшаның 38-бағанында қызмет өткерудің ерекше жағдайлары үшін үстемеақы алатын әскери қызметшілердің саны көрсетіледі, ал 20-қосымшаның 39-бағанында қызмет өткерудің ерекше жағдайлары үшін үстемеақы сомасы көрсетіледі. Қызмет өткерудің ерекше жағдайлары үшін үстемеақының жалпы сомасы № 646 ҚБПҮ Қаулысына сәйкес белгіленеді.";</w:t>
      </w:r>
    </w:p>
    <w:bookmarkEnd w:id="21"/>
    <w:bookmarkStart w:name="z33" w:id="22"/>
    <w:p>
      <w:pPr>
        <w:spacing w:after="0"/>
        <w:ind w:left="0"/>
        <w:jc w:val="both"/>
      </w:pPr>
      <w:r>
        <w:rPr>
          <w:rFonts w:ascii="Times New Roman"/>
          <w:b w:val="false"/>
          <w:i w:val="false"/>
          <w:color w:val="000000"/>
          <w:sz w:val="28"/>
        </w:rPr>
        <w:t>
      мынадай мазмұндағы жиырма алтыншы және жиырма жетінші бөліктермен толықтырылсын:</w:t>
      </w:r>
    </w:p>
    <w:bookmarkEnd w:id="22"/>
    <w:bookmarkStart w:name="z34" w:id="23"/>
    <w:p>
      <w:pPr>
        <w:spacing w:after="0"/>
        <w:ind w:left="0"/>
        <w:jc w:val="both"/>
      </w:pPr>
      <w:r>
        <w:rPr>
          <w:rFonts w:ascii="Times New Roman"/>
          <w:b w:val="false"/>
          <w:i w:val="false"/>
          <w:color w:val="000000"/>
          <w:sz w:val="28"/>
        </w:rPr>
        <w:t>
      "16-111-нысан әскери қызметшiлердің, арнаулы мемлекеттік органдардың қызметкерлерінің еңбегіне ақы төлеуге арналған шығыстарды есептеуге арналған және осы Қағидаларға 21-1-қосымшаға сәйкес жасалады.</w:t>
      </w:r>
    </w:p>
    <w:bookmarkEnd w:id="23"/>
    <w:bookmarkStart w:name="z35" w:id="24"/>
    <w:p>
      <w:pPr>
        <w:spacing w:after="0"/>
        <w:ind w:left="0"/>
        <w:jc w:val="both"/>
      </w:pPr>
      <w:r>
        <w:rPr>
          <w:rFonts w:ascii="Times New Roman"/>
          <w:b w:val="false"/>
          <w:i w:val="false"/>
          <w:color w:val="000000"/>
          <w:sz w:val="28"/>
        </w:rPr>
        <w:t>
      21-1-қосымшаның 40-бағанында қызмет өткерудің ерекше жағдайлары үшін үстемеақы алатын әскери қызметшiлер мен арнаулы мемлекеттік органдардың қызметшілерінің саны көрсетіледі, ал 21-1-қосымшаның 41-бағанында қызмет өткерудің ерекше жағдайлары үшін үстемеақы сомасы көрсетіледі. Қызмет өткерудің ерекше жағдайлары үшін үстемеақының жалпы сомасы № 646 ҚБПҮ Қаулысына сәйкес белгіленеді.";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екінші бөлігі мынадай редакцияда жазылсын:</w:t>
      </w:r>
    </w:p>
    <w:bookmarkStart w:name="z37" w:id="25"/>
    <w:p>
      <w:pPr>
        <w:spacing w:after="0"/>
        <w:ind w:left="0"/>
        <w:jc w:val="both"/>
      </w:pPr>
      <w:r>
        <w:rPr>
          <w:rFonts w:ascii="Times New Roman"/>
          <w:b w:val="false"/>
          <w:i w:val="false"/>
          <w:color w:val="000000"/>
          <w:sz w:val="28"/>
        </w:rPr>
        <w:t>
      "01-144 нысан бойынша шығыстарды есептеу кезінде Кодекстің 70-бабына сәйкес бекітілетін қызметтік, кезекші және арнайы автомобильдер тиістілігінің заттай нормаларын және жанар-жағармай материалдары шығыстарының және автокөлікті ұстауға арналған шығыстардың нормаларын олар болған кезде басшылыққа алған жөн.";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w:t>
      </w:r>
      <w:r>
        <w:rPr>
          <w:rFonts w:ascii="Times New Roman"/>
          <w:b w:val="false"/>
          <w:i w:val="false"/>
          <w:color w:val="000000"/>
          <w:sz w:val="28"/>
        </w:rPr>
        <w:t>:</w:t>
      </w:r>
    </w:p>
    <w:bookmarkStart w:name="z39" w:id="26"/>
    <w:p>
      <w:pPr>
        <w:spacing w:after="0"/>
        <w:ind w:left="0"/>
        <w:jc w:val="both"/>
      </w:pPr>
      <w:r>
        <w:rPr>
          <w:rFonts w:ascii="Times New Roman"/>
          <w:b w:val="false"/>
          <w:i w:val="false"/>
          <w:color w:val="000000"/>
          <w:sz w:val="28"/>
        </w:rPr>
        <w:t>
      төртінші бөлігі мынадай редакцияда жазылсын:</w:t>
      </w:r>
    </w:p>
    <w:bookmarkEnd w:id="26"/>
    <w:bookmarkStart w:name="z40" w:id="27"/>
    <w:p>
      <w:pPr>
        <w:spacing w:after="0"/>
        <w:ind w:left="0"/>
        <w:jc w:val="both"/>
      </w:pPr>
      <w:r>
        <w:rPr>
          <w:rFonts w:ascii="Times New Roman"/>
          <w:b w:val="false"/>
          <w:i w:val="false"/>
          <w:color w:val="000000"/>
          <w:sz w:val="28"/>
        </w:rPr>
        <w:t>
      "02-149-нысан кеңсе керек-жарақтарын сатып алу бойынша шығыстарды есептеу үшін толтырылады және осы Қағидаларға 45-қосымшаға сәйкес жасалады.";</w:t>
      </w:r>
    </w:p>
    <w:bookmarkEnd w:id="27"/>
    <w:bookmarkStart w:name="z41" w:id="28"/>
    <w:p>
      <w:pPr>
        <w:spacing w:after="0"/>
        <w:ind w:left="0"/>
        <w:jc w:val="both"/>
      </w:pPr>
      <w:r>
        <w:rPr>
          <w:rFonts w:ascii="Times New Roman"/>
          <w:b w:val="false"/>
          <w:i w:val="false"/>
          <w:color w:val="000000"/>
          <w:sz w:val="28"/>
        </w:rPr>
        <w:t>
      алтыншы бөлігі мынадай редакцияда жазылсын:</w:t>
      </w:r>
    </w:p>
    <w:bookmarkEnd w:id="28"/>
    <w:bookmarkStart w:name="z42" w:id="29"/>
    <w:p>
      <w:pPr>
        <w:spacing w:after="0"/>
        <w:ind w:left="0"/>
        <w:jc w:val="both"/>
      </w:pPr>
      <w:r>
        <w:rPr>
          <w:rFonts w:ascii="Times New Roman"/>
          <w:b w:val="false"/>
          <w:i w:val="false"/>
          <w:color w:val="000000"/>
          <w:sz w:val="28"/>
        </w:rPr>
        <w:t>
      "Өзге қорларды сатып алуға арналған шығыстарды жоспарлау кезінде есепке кеңсе керек-жарақтарын қоспағанда қорлардың әрбір түрі бойынша отандық маркетплейстерден бағалар туралы кемінде 3 (үш) ұсыныс қоса беріледі.";</w:t>
      </w:r>
    </w:p>
    <w:bookmarkEnd w:id="29"/>
    <w:bookmarkStart w:name="z43" w:id="30"/>
    <w:p>
      <w:pPr>
        <w:spacing w:after="0"/>
        <w:ind w:left="0"/>
        <w:jc w:val="both"/>
      </w:pPr>
      <w:r>
        <w:rPr>
          <w:rFonts w:ascii="Times New Roman"/>
          <w:b w:val="false"/>
          <w:i w:val="false"/>
          <w:color w:val="000000"/>
          <w:sz w:val="28"/>
        </w:rPr>
        <w:t>
      мынадай мазмұндағы жетінші бөлікпен толықтырылсын:</w:t>
      </w:r>
    </w:p>
    <w:bookmarkEnd w:id="30"/>
    <w:bookmarkStart w:name="z44" w:id="31"/>
    <w:p>
      <w:pPr>
        <w:spacing w:after="0"/>
        <w:ind w:left="0"/>
        <w:jc w:val="both"/>
      </w:pPr>
      <w:r>
        <w:rPr>
          <w:rFonts w:ascii="Times New Roman"/>
          <w:b w:val="false"/>
          <w:i w:val="false"/>
          <w:color w:val="000000"/>
          <w:sz w:val="28"/>
        </w:rPr>
        <w:t>
      "04-149-нысан шығыс материалдарын сатып алу бойынша шығыстарды есептеу үшін толтырылады және осы Қағидаларға 45-1-қосымшаға сәйкес жасалады.";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46" w:id="32"/>
    <w:p>
      <w:pPr>
        <w:spacing w:after="0"/>
        <w:ind w:left="0"/>
        <w:jc w:val="both"/>
      </w:pPr>
      <w:r>
        <w:rPr>
          <w:rFonts w:ascii="Times New Roman"/>
          <w:b w:val="false"/>
          <w:i w:val="false"/>
          <w:color w:val="000000"/>
          <w:sz w:val="28"/>
        </w:rPr>
        <w:t>
      "44. 01-153-нысан көлік қызметтеріне ақы төлеу бойынша шығыстарды есептеуге арналған және осы Қағидаларға 52-қосымшаға сәйкес жасалады. Алдағы жоспарлы кезеңге жоспарланатын шығыстарды негіздеу үшін көлікті жалға алу туралы соңғы жасалған шарттардың көшірмелері ұсынылады.</w:t>
      </w:r>
    </w:p>
    <w:bookmarkEnd w:id="32"/>
    <w:bookmarkStart w:name="z47" w:id="33"/>
    <w:p>
      <w:pPr>
        <w:spacing w:after="0"/>
        <w:ind w:left="0"/>
        <w:jc w:val="both"/>
      </w:pPr>
      <w:r>
        <w:rPr>
          <w:rFonts w:ascii="Times New Roman"/>
          <w:b w:val="false"/>
          <w:i w:val="false"/>
          <w:color w:val="000000"/>
          <w:sz w:val="28"/>
        </w:rPr>
        <w:t>
      45. 01-158-нысан цифрландыру саласындағы жұмыстар мен қызметтерге ақы төлеуге арналған шығыстарды есептеуге арналған және осы Қағидаларға 53-қосымшаға сәйкес жасалады.";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екінші бөлігі мынадай редакцияда жазылсын:</w:t>
      </w:r>
    </w:p>
    <w:bookmarkStart w:name="z49" w:id="34"/>
    <w:p>
      <w:pPr>
        <w:spacing w:after="0"/>
        <w:ind w:left="0"/>
        <w:jc w:val="both"/>
      </w:pPr>
      <w:r>
        <w:rPr>
          <w:rFonts w:ascii="Times New Roman"/>
          <w:b w:val="false"/>
          <w:i w:val="false"/>
          <w:color w:val="000000"/>
          <w:sz w:val="28"/>
        </w:rPr>
        <w:t xml:space="preserve">
      "01-159-нысан ғимараттарды, үй-жайларды, жабдықтарды және басқа да негізгі құралдарды күтіп ұстау, қызмет көрсету, ағымдағы жөндеу бойынша шығыстарды есептеуге арналған және осы Қағидаларға 54-қосымшаға сәйкес жасалады. Жоспарланатын шығыстарды негіздеу үшін қызметтерді көрсету, жұмыстар туралы соңғы жасалған шарттардың көшірмелері ұсынылады, шарттар болмаған жағдайда сатып алынатын көрсетілетін қызметтер мен жұмыстардың әрбір түрі бойынша отандық маркетплейстерден бағалар туралы кемінде 3 (үш) ұсыныс,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ағымдағы қаржы жылы үшін ағымдағы жөндеу бойынша ақаулы акт және сметалық құжаттама қоса беріледі. Ағымдағы жөндеуде орындалатын жұмыстардың тізбесін жасау кезінде ғимараттарды ағымдағы және күрделі жөндеу кезінде орындалатын жұмыстардың тізбесі көзделген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нормаларын басшылыққа алған жөн.";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51" w:id="35"/>
    <w:p>
      <w:pPr>
        <w:spacing w:after="0"/>
        <w:ind w:left="0"/>
        <w:jc w:val="both"/>
      </w:pPr>
      <w:r>
        <w:rPr>
          <w:rFonts w:ascii="Times New Roman"/>
          <w:b w:val="false"/>
          <w:i w:val="false"/>
          <w:color w:val="000000"/>
          <w:sz w:val="28"/>
        </w:rPr>
        <w:t xml:space="preserve">
      "47. 03-159-нысан үй-жай үшін жалдау ақысын төлеуге арналған шығыстарды есептеуге арналған және осы Қағидаларға 56-қосымшаға сәйкес жасалады. Жоспарланатын шығыстарды негіздеу үшін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тауарларға, жұмыстарға, көрсетілетін қызметтерге бағалардың дерекқорын ескере отырып, үй-жайлар мен ғимараттарды жалдау туралы соңғы жасалған шарттардың көшірмелері және (немесе) кемінде 3 (үш) баға ұсынысы ұсынылады. Жоспарланатын шығыстарды негіздеу үшін Қазақстан Республикасының шетелдік мекемелері ағымдағы қаржы жылына арналған үй-жайлар мен ғимараттарды жалға алу туралы шарттарының көшірмелерін ұсынады. Шарттар болмаған жағдайда кемінде 3 (үш) прайс-парақтар не болатын елдің маркетплэйстерінен баға ұсыныстары қоса беріледі.";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53" w:id="36"/>
    <w:p>
      <w:pPr>
        <w:spacing w:after="0"/>
        <w:ind w:left="0"/>
        <w:jc w:val="both"/>
      </w:pPr>
      <w:r>
        <w:rPr>
          <w:rFonts w:ascii="Times New Roman"/>
          <w:b w:val="false"/>
          <w:i w:val="false"/>
          <w:color w:val="000000"/>
          <w:sz w:val="28"/>
        </w:rPr>
        <w:t>
      "51. 01-166-нысан мемлекеттік мекемелер саяси партиялардың қызметіне ақы төлеуге арналған шығыстарды есептеу үшін толтырылады және осы Қағидаларға 59-қосымшаға сәйкес жасалады.</w:t>
      </w:r>
    </w:p>
    <w:bookmarkEnd w:id="36"/>
    <w:bookmarkStart w:name="z54" w:id="37"/>
    <w:p>
      <w:pPr>
        <w:spacing w:after="0"/>
        <w:ind w:left="0"/>
        <w:jc w:val="both"/>
      </w:pPr>
      <w:r>
        <w:rPr>
          <w:rFonts w:ascii="Times New Roman"/>
          <w:b w:val="false"/>
          <w:i w:val="false"/>
          <w:color w:val="000000"/>
          <w:sz w:val="28"/>
        </w:rPr>
        <w:t>
      02-166-нысанды мемлекеттік мекемелер сайлауға ақы төлеуге арналған шығыстарды есептеу үшін толтырады және осы Қағидаларға 59-1-қосымшаға сәйкес жасалады.";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53-тармақта</w:t>
      </w:r>
      <w:r>
        <w:rPr>
          <w:rFonts w:ascii="Times New Roman"/>
          <w:b w:val="false"/>
          <w:i w:val="false"/>
          <w:color w:val="000000"/>
          <w:sz w:val="28"/>
        </w:rPr>
        <w:t>:</w:t>
      </w:r>
    </w:p>
    <w:bookmarkStart w:name="z56" w:id="38"/>
    <w:p>
      <w:pPr>
        <w:spacing w:after="0"/>
        <w:ind w:left="0"/>
        <w:jc w:val="both"/>
      </w:pPr>
      <w:r>
        <w:rPr>
          <w:rFonts w:ascii="Times New Roman"/>
          <w:b w:val="false"/>
          <w:i w:val="false"/>
          <w:color w:val="000000"/>
          <w:sz w:val="28"/>
        </w:rPr>
        <w:t>
      алтыншы бөлігі мынадай редакцияда жазылсын:</w:t>
      </w:r>
    </w:p>
    <w:bookmarkEnd w:id="38"/>
    <w:bookmarkStart w:name="z57" w:id="39"/>
    <w:p>
      <w:pPr>
        <w:spacing w:after="0"/>
        <w:ind w:left="0"/>
        <w:jc w:val="both"/>
      </w:pPr>
      <w:r>
        <w:rPr>
          <w:rFonts w:ascii="Times New Roman"/>
          <w:b w:val="false"/>
          <w:i w:val="false"/>
          <w:color w:val="000000"/>
          <w:sz w:val="28"/>
        </w:rPr>
        <w:t>
      "Шығыстардың экономикалық сыныптамасының ерекшеліктері бойынша жоспарланатын шығыстар түрлері бойынша 133, 163, 164, 165, 322, 323, 531, 541, 621, 812, 813, 814 және 815 есептеулер осы Қағидаларға 67-қосымшаға сәйкес жасалады.";</w:t>
      </w:r>
    </w:p>
    <w:bookmarkEnd w:id="39"/>
    <w:bookmarkStart w:name="z58" w:id="40"/>
    <w:p>
      <w:pPr>
        <w:spacing w:after="0"/>
        <w:ind w:left="0"/>
        <w:jc w:val="both"/>
      </w:pPr>
      <w:r>
        <w:rPr>
          <w:rFonts w:ascii="Times New Roman"/>
          <w:b w:val="false"/>
          <w:i w:val="false"/>
          <w:color w:val="000000"/>
          <w:sz w:val="28"/>
        </w:rPr>
        <w:t>
      оныншы, он бірінші және он екінші бөліктері мынадай редакцияда жазылсын:</w:t>
      </w:r>
    </w:p>
    <w:bookmarkEnd w:id="40"/>
    <w:bookmarkStart w:name="z59" w:id="41"/>
    <w:p>
      <w:pPr>
        <w:spacing w:after="0"/>
        <w:ind w:left="0"/>
        <w:jc w:val="both"/>
      </w:pPr>
      <w:r>
        <w:rPr>
          <w:rFonts w:ascii="Times New Roman"/>
          <w:b w:val="false"/>
          <w:i w:val="false"/>
          <w:color w:val="000000"/>
          <w:sz w:val="28"/>
        </w:rPr>
        <w:t>
      "Шығыстардың экономикалық сыныптамасының ерекшеліктері бойынша жоспарланатын шығыстар түрлері бойынша 167, 332, 519, 521, 714 және 715 есептеулер ерікті нысанда жасалады.</w:t>
      </w:r>
    </w:p>
    <w:bookmarkEnd w:id="41"/>
    <w:bookmarkStart w:name="z60" w:id="42"/>
    <w:p>
      <w:pPr>
        <w:spacing w:after="0"/>
        <w:ind w:left="0"/>
        <w:jc w:val="both"/>
      </w:pPr>
      <w:r>
        <w:rPr>
          <w:rFonts w:ascii="Times New Roman"/>
          <w:b w:val="false"/>
          <w:i w:val="false"/>
          <w:color w:val="000000"/>
          <w:sz w:val="28"/>
        </w:rPr>
        <w:t>
      Негізгі құралдарды сатып алуға арналған шығыстарды жоспарлау кезінде есептеуге негізгі құралдардың әрбір түрі бойынша отандық маркетплейстерден бағалар туралы кемінде 3 (үш) ұсыныс қоса беріледі.</w:t>
      </w:r>
    </w:p>
    <w:bookmarkEnd w:id="42"/>
    <w:bookmarkStart w:name="z61" w:id="43"/>
    <w:p>
      <w:pPr>
        <w:spacing w:after="0"/>
        <w:ind w:left="0"/>
        <w:jc w:val="both"/>
      </w:pPr>
      <w:r>
        <w:rPr>
          <w:rFonts w:ascii="Times New Roman"/>
          <w:b w:val="false"/>
          <w:i w:val="false"/>
          <w:color w:val="000000"/>
          <w:sz w:val="28"/>
        </w:rPr>
        <w:t>
      Сонымен қатар, негізгі құралдарды сатып алуға арналған есептеулерге (410-кіші сынып бойынша) олардың нақты болуы туралы ақпаратты (сатып алу жылы мен тозу мерзімі көрсетіле отырып, теңгерімде есепте тұрған) және үш жылдық кезеңге арналған жоспарды ұсыну қажет.";</w:t>
      </w:r>
    </w:p>
    <w:bookmarkEnd w:id="43"/>
    <w:bookmarkStart w:name="z62" w:id="44"/>
    <w:p>
      <w:pPr>
        <w:spacing w:after="0"/>
        <w:ind w:left="0"/>
        <w:jc w:val="both"/>
      </w:pPr>
      <w:r>
        <w:rPr>
          <w:rFonts w:ascii="Times New Roman"/>
          <w:b w:val="false"/>
          <w:i w:val="false"/>
          <w:color w:val="000000"/>
          <w:sz w:val="28"/>
        </w:rPr>
        <w:t>
      он төртінші бөлігі мынадай редакцияда жазылсын:</w:t>
      </w:r>
    </w:p>
    <w:bookmarkEnd w:id="44"/>
    <w:bookmarkStart w:name="z63" w:id="45"/>
    <w:p>
      <w:pPr>
        <w:spacing w:after="0"/>
        <w:ind w:left="0"/>
        <w:jc w:val="both"/>
      </w:pPr>
      <w:r>
        <w:rPr>
          <w:rFonts w:ascii="Times New Roman"/>
          <w:b w:val="false"/>
          <w:i w:val="false"/>
          <w:color w:val="000000"/>
          <w:sz w:val="28"/>
        </w:rPr>
        <w:t>
      "421, 423 және 435 ерекшеліктер бойынша міндетті түрде есептеу кезінде мемлекеттік мекемелер жобалау-сметалық құжаттамаға және жұмыстардың (көрсетілетін қызметтердің) құнын негіздейтін құжаттарға мемлекеттік сараптаманың немесе ведомстводан тыс кешенді сараптаманың қорытындысын ұсынады, Қазақстан Республикасының заңнамасында белгіленген "толық бітіріп берілетін" құрылыс туралы ережелерде өзгеше көзделмесе, ал қорларды сатып алуға арналған есептеуге ағымдағы жылдың 1 қаңтарындағы жағдай бойынша мемлекеттік мекеменің теңгерімінде есепте тұрған қорлар қалдықтарының нақты болуы туралы ақпаратты және ағымдағы жылдың жоспарын ұсынады.";</w:t>
      </w:r>
    </w:p>
    <w:bookmarkEnd w:id="45"/>
    <w:bookmarkStart w:name="z64" w:id="46"/>
    <w:p>
      <w:pPr>
        <w:spacing w:after="0"/>
        <w:ind w:left="0"/>
        <w:jc w:val="both"/>
      </w:pPr>
      <w:r>
        <w:rPr>
          <w:rFonts w:ascii="Times New Roman"/>
          <w:b w:val="false"/>
          <w:i w:val="false"/>
          <w:color w:val="000000"/>
          <w:sz w:val="28"/>
        </w:rPr>
        <w:t>
      он жетінші бөлігі мынадай редакцияда жазылсын:</w:t>
      </w:r>
    </w:p>
    <w:bookmarkEnd w:id="46"/>
    <w:bookmarkStart w:name="z65" w:id="47"/>
    <w:p>
      <w:pPr>
        <w:spacing w:after="0"/>
        <w:ind w:left="0"/>
        <w:jc w:val="both"/>
      </w:pPr>
      <w:r>
        <w:rPr>
          <w:rFonts w:ascii="Times New Roman"/>
          <w:b w:val="false"/>
          <w:i w:val="false"/>
          <w:color w:val="000000"/>
          <w:sz w:val="28"/>
        </w:rPr>
        <w:t>
      "Өкілдік шығындарға арналған шығыстарды жоспарлау кезінде Қазақстан Республикасы Сыртқы істер министрінің міндетін атқарушының 2025 жылғы 20 мамырдағы № 11-1-4/290 бұйрығымен бекітілген "Өкілдік шығындар" бөлінетін бюджеттік бағдарламасын бөлу қағидаларының нормаларын және облыстың жергілікті атқарушы органдары бекіткен өкілдік шығындарға көзделген қаражатты пайдалану тәртібі мен өкілдік шығындардың нормаларын басшылыққа алған жөн.";</w:t>
      </w:r>
    </w:p>
    <w:bookmarkEnd w:id="47"/>
    <w:bookmarkStart w:name="z66" w:id="48"/>
    <w:p>
      <w:pPr>
        <w:spacing w:after="0"/>
        <w:ind w:left="0"/>
        <w:jc w:val="both"/>
      </w:pPr>
      <w:r>
        <w:rPr>
          <w:rFonts w:ascii="Times New Roman"/>
          <w:b w:val="false"/>
          <w:i w:val="false"/>
          <w:color w:val="000000"/>
          <w:sz w:val="28"/>
        </w:rPr>
        <w:t>
      мынадай мазмұндағы он тоғызыншы бөлікпен толықтырылсын:</w:t>
      </w:r>
    </w:p>
    <w:bookmarkEnd w:id="48"/>
    <w:bookmarkStart w:name="z67" w:id="49"/>
    <w:p>
      <w:pPr>
        <w:spacing w:after="0"/>
        <w:ind w:left="0"/>
        <w:jc w:val="both"/>
      </w:pPr>
      <w:r>
        <w:rPr>
          <w:rFonts w:ascii="Times New Roman"/>
          <w:b w:val="false"/>
          <w:i w:val="false"/>
          <w:color w:val="000000"/>
          <w:sz w:val="28"/>
        </w:rPr>
        <w:t>
      "01-321-нысан 321 "Құқық қорғау, арнаулы мемлекеттік органдардың, азаматтық қорғау органдарының қызметкерлеріне және әскери қызметшілерге төленетін тұрғын үй төлемдері" ерекшелігі бойынша шығыстарды есептеуге арналған және осы Қағидаларға 67-1-қосымшаға сәйкес жасалады.";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төртінші бөлігінің бесінші абзацы мынадай редакцияда жазылсын:</w:t>
      </w:r>
    </w:p>
    <w:bookmarkStart w:name="z69" w:id="50"/>
    <w:p>
      <w:pPr>
        <w:spacing w:after="0"/>
        <w:ind w:left="0"/>
        <w:jc w:val="both"/>
      </w:pPr>
      <w:r>
        <w:rPr>
          <w:rFonts w:ascii="Times New Roman"/>
          <w:b w:val="false"/>
          <w:i w:val="false"/>
          <w:color w:val="000000"/>
          <w:sz w:val="28"/>
        </w:rPr>
        <w:t>
      "жұмыстар мен көрсетілетін қызметтерді сатып алуға арналған шығыстарды жоспарлау кезінде соңғы жасалған шарттардың көшiрмелерi қоса беріледі.";</w:t>
      </w:r>
    </w:p>
    <w:bookmarkEnd w:id="50"/>
    <w:bookmarkStart w:name="z70" w:id="51"/>
    <w:p>
      <w:pPr>
        <w:spacing w:after="0"/>
        <w:ind w:left="0"/>
        <w:jc w:val="both"/>
      </w:pPr>
      <w:r>
        <w:rPr>
          <w:rFonts w:ascii="Times New Roman"/>
          <w:b w:val="false"/>
          <w:i w:val="false"/>
          <w:color w:val="000000"/>
          <w:sz w:val="28"/>
        </w:rPr>
        <w:t>
      мынадай мамұндағы 54-1-тармақпен толықтырылсын:</w:t>
      </w:r>
    </w:p>
    <w:bookmarkEnd w:id="51"/>
    <w:bookmarkStart w:name="z71" w:id="52"/>
    <w:p>
      <w:pPr>
        <w:spacing w:after="0"/>
        <w:ind w:left="0"/>
        <w:jc w:val="both"/>
      </w:pPr>
      <w:r>
        <w:rPr>
          <w:rFonts w:ascii="Times New Roman"/>
          <w:b w:val="false"/>
          <w:i w:val="false"/>
          <w:color w:val="000000"/>
          <w:sz w:val="28"/>
        </w:rPr>
        <w:t>
      "54-1. 01-371-нысан 371 "Білім беру гранты" ерекшелігі бойынша шығыстарды есептеуге арналған және осы Қағидаларға 71-1-қосымшаға сәйкес жасалады.":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65-тармақтар</w:t>
      </w:r>
      <w:r>
        <w:rPr>
          <w:rFonts w:ascii="Times New Roman"/>
          <w:b w:val="false"/>
          <w:i w:val="false"/>
          <w:color w:val="000000"/>
          <w:sz w:val="28"/>
        </w:rPr>
        <w:t xml:space="preserve"> мынадай редакцияда жазылсын:</w:t>
      </w:r>
    </w:p>
    <w:bookmarkStart w:name="z73" w:id="53"/>
    <w:p>
      <w:pPr>
        <w:spacing w:after="0"/>
        <w:ind w:left="0"/>
        <w:jc w:val="both"/>
      </w:pPr>
      <w:r>
        <w:rPr>
          <w:rFonts w:ascii="Times New Roman"/>
          <w:b w:val="false"/>
          <w:i w:val="false"/>
          <w:color w:val="000000"/>
          <w:sz w:val="28"/>
        </w:rPr>
        <w:t>
      "64. 01-414-нысан есептеу және басқа жабдықтарды сатып алу бойынша шығыстарды есептеуге арналған және осы Қағидаларға 79-қосымшаға сәйкес жасалады. Есептеу жабдығын сатып алу қажеттілігі енгізілетін немесе көбейтілетін ақпараттық жобалардың талаптары мен мерзімдеріне не жабдықтың физикалық немесе моральдық тозу себептеріне, сондай-ақ бар болған жағдайда бекітілген заттай нормаларға негізделуі тиіс.</w:t>
      </w:r>
    </w:p>
    <w:bookmarkEnd w:id="53"/>
    <w:bookmarkStart w:name="z74" w:id="54"/>
    <w:p>
      <w:pPr>
        <w:spacing w:after="0"/>
        <w:ind w:left="0"/>
        <w:jc w:val="both"/>
      </w:pPr>
      <w:r>
        <w:rPr>
          <w:rFonts w:ascii="Times New Roman"/>
          <w:b w:val="false"/>
          <w:i w:val="false"/>
          <w:color w:val="000000"/>
          <w:sz w:val="28"/>
        </w:rPr>
        <w:t>
      02-414-нысанды мемлекеттік органдардың кеңсе жиһазын сатып алуға арналған шығыстарын есептеу үшін мемлекеттік органдар жасайды және осы Қағидаларға 80-қосымшаға сәйкес жасалады.</w:t>
      </w:r>
    </w:p>
    <w:bookmarkEnd w:id="54"/>
    <w:bookmarkStart w:name="z75" w:id="55"/>
    <w:p>
      <w:pPr>
        <w:spacing w:after="0"/>
        <w:ind w:left="0"/>
        <w:jc w:val="both"/>
      </w:pPr>
      <w:r>
        <w:rPr>
          <w:rFonts w:ascii="Times New Roman"/>
          <w:b w:val="false"/>
          <w:i w:val="false"/>
          <w:color w:val="000000"/>
          <w:sz w:val="28"/>
        </w:rPr>
        <w:t>
      Есептеуді жасау кезінде "Мемлекеттік мекемелерде бухгалтерлік есепке алуды жүргізу қағидаларын бекіту туралы" Қазақстан Республикасы Қаржы министрінің 2025 жылғы 12 мамырдағы № 223 бұйрығына сәйкес кеңсе жиһазын сатып алуға арналған норматив және тозу нормалары қолданылады.</w:t>
      </w:r>
    </w:p>
    <w:bookmarkEnd w:id="55"/>
    <w:bookmarkStart w:name="z76" w:id="56"/>
    <w:p>
      <w:pPr>
        <w:spacing w:after="0"/>
        <w:ind w:left="0"/>
        <w:jc w:val="both"/>
      </w:pPr>
      <w:r>
        <w:rPr>
          <w:rFonts w:ascii="Times New Roman"/>
          <w:b w:val="false"/>
          <w:i w:val="false"/>
          <w:color w:val="000000"/>
          <w:sz w:val="28"/>
        </w:rPr>
        <w:t>
      65. 01-416-нысан материалдық емес активтерді сатып алу шығындарын есептеуге арналған және осы Қағидаларға 81-қосымшаға сәйкес жасалады.";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оныншы бөлігі мынадай редакцияда жазылсын:</w:t>
      </w:r>
    </w:p>
    <w:bookmarkStart w:name="z78" w:id="57"/>
    <w:p>
      <w:pPr>
        <w:spacing w:after="0"/>
        <w:ind w:left="0"/>
        <w:jc w:val="both"/>
      </w:pPr>
      <w:r>
        <w:rPr>
          <w:rFonts w:ascii="Times New Roman"/>
          <w:b w:val="false"/>
          <w:i w:val="false"/>
          <w:color w:val="000000"/>
          <w:sz w:val="28"/>
        </w:rPr>
        <w:t>
      "312 "Мемлекеттік кәсіпорындар болып табылмайтын заңды тұлғаларға субсидиялар" ерекшелігі бойынша шығыстарды есептеу кезінде 83-1-қосымша қолданылады.";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68-тармақтың</w:t>
      </w:r>
      <w:r>
        <w:rPr>
          <w:rFonts w:ascii="Times New Roman"/>
          <w:b w:val="false"/>
          <w:i w:val="false"/>
          <w:color w:val="000000"/>
          <w:sz w:val="28"/>
        </w:rPr>
        <w:t xml:space="preserve"> екінші бөлігінің екінші абзацы мынадай редакцияда жазылсын:</w:t>
      </w:r>
    </w:p>
    <w:bookmarkStart w:name="z80" w:id="58"/>
    <w:p>
      <w:pPr>
        <w:spacing w:after="0"/>
        <w:ind w:left="0"/>
        <w:jc w:val="both"/>
      </w:pPr>
      <w:r>
        <w:rPr>
          <w:rFonts w:ascii="Times New Roman"/>
          <w:b w:val="false"/>
          <w:i w:val="false"/>
          <w:color w:val="000000"/>
          <w:sz w:val="28"/>
        </w:rPr>
        <w:t>
      ""жоспарлы кезең басталғанға дейін қаржыландыру" деген 4-бағанда жобаға бөлінген қаражат, оның ішінде Қазақстан Республикасы Үкіметінің резервінен;";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82" w:id="59"/>
    <w:p>
      <w:pPr>
        <w:spacing w:after="0"/>
        <w:ind w:left="0"/>
        <w:jc w:val="both"/>
      </w:pPr>
      <w:r>
        <w:rPr>
          <w:rFonts w:ascii="Times New Roman"/>
          <w:b w:val="false"/>
          <w:i w:val="false"/>
          <w:color w:val="000000"/>
          <w:sz w:val="28"/>
        </w:rPr>
        <w:t>
      "69. Бюджеттік сұранымның құрамына ағымдағы нысаналы трансферттерді және бюджеттік инвестициялық жобаларды іске асыруға арналған бюджеттік кредиттерді қоспағанда, жергілікті атқарушы органдарға бюджеттік кредиттерді енгізген бюджеттік бағдарламалардың әкімшілері өңірлер мен бағыттар бөлінісінде ағымдағы нысаналы трансферттерді және бюджеттік кредиттерді бөлуді осы Қағидаларға 85 және 85-1-қосымшаларға сәйкес ұсынады.";</w:t>
      </w:r>
    </w:p>
    <w:bookmarkEnd w:id="59"/>
    <w:bookmarkStart w:name="z83" w:id="60"/>
    <w:p>
      <w:pPr>
        <w:spacing w:after="0"/>
        <w:ind w:left="0"/>
        <w:jc w:val="both"/>
      </w:pPr>
      <w:r>
        <w:rPr>
          <w:rFonts w:ascii="Times New Roman"/>
          <w:b w:val="false"/>
          <w:i w:val="false"/>
          <w:color w:val="000000"/>
          <w:sz w:val="28"/>
        </w:rPr>
        <w:t>
      мынадай мазмұндағы 73-1-тармақпен толықтырылсын:</w:t>
      </w:r>
    </w:p>
    <w:bookmarkEnd w:id="60"/>
    <w:bookmarkStart w:name="z84" w:id="61"/>
    <w:p>
      <w:pPr>
        <w:spacing w:after="0"/>
        <w:ind w:left="0"/>
        <w:jc w:val="both"/>
      </w:pPr>
      <w:r>
        <w:rPr>
          <w:rFonts w:ascii="Times New Roman"/>
          <w:b w:val="false"/>
          <w:i w:val="false"/>
          <w:color w:val="000000"/>
          <w:sz w:val="28"/>
        </w:rPr>
        <w:t>
      "73-1. 168 "Айыппұлдар, тұрақсыздық айыбы және басқа төлемдер" және 169 "Өзге де ағымдағы шығындар" ерекшеліктері бойынша шығыстарды есептеу осы Қағидаларға 91-қосымшаға сәйкес жасалады.";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88" w:id="62"/>
    <w:p>
      <w:pPr>
        <w:spacing w:after="0"/>
        <w:ind w:left="0"/>
        <w:jc w:val="both"/>
      </w:pPr>
      <w:r>
        <w:rPr>
          <w:rFonts w:ascii="Times New Roman"/>
          <w:b w:val="false"/>
          <w:i w:val="false"/>
          <w:color w:val="000000"/>
          <w:sz w:val="28"/>
        </w:rPr>
        <w:t>
      "15) Қазақстан Республикасы Ұлттық экономика министрінің м.а. 2025 жылғы 28 маусымдағы № 59 бұйрығымен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қағидаларына сәйкес нысан бойынша заңды тұлғалардың жарғылық капиталына мемлекеттің қатысуы арқылы іске асырылған, іске асырылып жатқан және іске асырылуы жоспарланған, іске асырылуы жоспарланып отырған инвестициялық жобалар туралы ақпарат;";</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жазылсын:</w:t>
      </w:r>
    </w:p>
    <w:bookmarkStart w:name="z90" w:id="63"/>
    <w:p>
      <w:pPr>
        <w:spacing w:after="0"/>
        <w:ind w:left="0"/>
        <w:jc w:val="both"/>
      </w:pPr>
      <w:r>
        <w:rPr>
          <w:rFonts w:ascii="Times New Roman"/>
          <w:b w:val="false"/>
          <w:i w:val="false"/>
          <w:color w:val="000000"/>
          <w:sz w:val="28"/>
        </w:rPr>
        <w:t>
      "19) бюджеттiк бағдарламалар әкiмшiсiнiң бюджеттiк кредиттеу арқылы iске асыруға ұсынып отырған бюджеттiк бағдарламалар бойынша бюджеттiк кредиттеудiң орындылығы туралы бюджеттік саясат жөнiндегi орталық уәкiлеттi органның қорытындысын;";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тармақшасы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85-тармақтар</w:t>
      </w:r>
      <w:r>
        <w:rPr>
          <w:rFonts w:ascii="Times New Roman"/>
          <w:b w:val="false"/>
          <w:i w:val="false"/>
          <w:color w:val="000000"/>
          <w:sz w:val="28"/>
        </w:rPr>
        <w:t xml:space="preserve"> мынадай редакцияда жазылсын:</w:t>
      </w:r>
    </w:p>
    <w:bookmarkStart w:name="z93" w:id="64"/>
    <w:p>
      <w:pPr>
        <w:spacing w:after="0"/>
        <w:ind w:left="0"/>
        <w:jc w:val="both"/>
      </w:pPr>
      <w:r>
        <w:rPr>
          <w:rFonts w:ascii="Times New Roman"/>
          <w:b w:val="false"/>
          <w:i w:val="false"/>
          <w:color w:val="000000"/>
          <w:sz w:val="28"/>
        </w:rPr>
        <w:t>
      "84. Ағымдағы қаржы жылына арналған республикалық бюджетті нақтылау кезінде республикалық бюджеттік бағдарламалардың әкімшілері бюджеттік сұранымдарын орталық уәкілетті органға ұсынады, бұдан әрі бюджеттік жоспарлау жөніндегі орталық уәкілетті орган бес жұмыс күні ішінде бюджеттік сұранымдарды қарайды, олар бойынша қорытындылар дайындайды және Республикалық бюджет комиссиясының қарауына енгізеді.</w:t>
      </w:r>
    </w:p>
    <w:bookmarkEnd w:id="64"/>
    <w:bookmarkStart w:name="z94" w:id="65"/>
    <w:p>
      <w:pPr>
        <w:spacing w:after="0"/>
        <w:ind w:left="0"/>
        <w:jc w:val="both"/>
      </w:pPr>
      <w:r>
        <w:rPr>
          <w:rFonts w:ascii="Times New Roman"/>
          <w:b w:val="false"/>
          <w:i w:val="false"/>
          <w:color w:val="000000"/>
          <w:sz w:val="28"/>
        </w:rPr>
        <w:t>
      Ағымдағы қаржы жылына арналған республикалық бюджетті түзету кезінде республикалық бюджеттік бағдарламалар әкімшілері осы Қағидаларға 93, 94 және 95-қосымшаларға сәйкес жиынтық ақпаратты бюджеттік жоспарлау жөніндегі орталық уәкілетті органға ұсынады, одан әрі бюджеттік жоспарлау жөніндегі орталық уәкілетті орган бес жұмыс күні ішінде есеп-қисаптарды қарайды, олар бойынша қорытындылар дайындайды және Республикалық бюджет комиссиясының қарауына енгізеді.</w:t>
      </w:r>
    </w:p>
    <w:bookmarkEnd w:id="65"/>
    <w:bookmarkStart w:name="z95" w:id="66"/>
    <w:p>
      <w:pPr>
        <w:spacing w:after="0"/>
        <w:ind w:left="0"/>
        <w:jc w:val="both"/>
      </w:pPr>
      <w:r>
        <w:rPr>
          <w:rFonts w:ascii="Times New Roman"/>
          <w:b w:val="false"/>
          <w:i w:val="false"/>
          <w:color w:val="000000"/>
          <w:sz w:val="28"/>
        </w:rPr>
        <w:t>
      Бұл ретте, республикалық бюджеттік бағдарламалар әкімшілерінің қаражатын қайта қарастыру кезінде жалпы сома азайған жағдайда түсіндірме жазба ғана ұсынылады, ал қосымша қаражат бөлінген жағдайда осы Қағидалармен көзделген есеп-қисаптардың нысандары ұсынылады.</w:t>
      </w:r>
    </w:p>
    <w:bookmarkEnd w:id="66"/>
    <w:bookmarkStart w:name="z96" w:id="67"/>
    <w:p>
      <w:pPr>
        <w:spacing w:after="0"/>
        <w:ind w:left="0"/>
        <w:jc w:val="both"/>
      </w:pPr>
      <w:r>
        <w:rPr>
          <w:rFonts w:ascii="Times New Roman"/>
          <w:b w:val="false"/>
          <w:i w:val="false"/>
          <w:color w:val="000000"/>
          <w:sz w:val="28"/>
        </w:rPr>
        <w:t>
      Республикалық бюджеттік бағдарламалардың әкімшілері Республикалық бюджет комиссиясының ұсынысын ескере отырып, Республикалық бюджет комиссиясының отырысынан кейін 5 (бес) жұмыс күні ішінде бюджеттік жоспарлау жөніндегі орталық уәкілетті органға түпкілікті бюджеттік сұранымдарды және бюджеттік бағдарлама паспорттарымен бірге есеп-қисаптардың нысандарын ұсынады.</w:t>
      </w:r>
    </w:p>
    <w:bookmarkEnd w:id="67"/>
    <w:bookmarkStart w:name="z97" w:id="68"/>
    <w:p>
      <w:pPr>
        <w:spacing w:after="0"/>
        <w:ind w:left="0"/>
        <w:jc w:val="both"/>
      </w:pPr>
      <w:r>
        <w:rPr>
          <w:rFonts w:ascii="Times New Roman"/>
          <w:b w:val="false"/>
          <w:i w:val="false"/>
          <w:color w:val="000000"/>
          <w:sz w:val="28"/>
        </w:rPr>
        <w:t>
      85. Ағымдағы қаржы жылына арналған жергілікті бюджетті нақтылау кезінде жергілікті бюджеттік бағдарламалардың әкімшілері бюджеттік сұранымдарын мемлекеттік жоспарлау жөніндегі жергілікті уәкілетті органға ұсынады, одан әрі мемлекеттік жоспарлау жөніндегі жергілікті уәкілетті орган бес жұмыс күні ішінде бюджеттік сұранымдарды қарайды, олар бойынша қорытындылар дайындайды және облыстың, республикалық маңызы бар қаланың, астананың бюджет комиссиясының немесе әкімшілік-аумақтық бірліктің әкімі аппаратының, ауданның (облыстық маңызы бар қаланың) бюджет комиссиясының қарауына енгізеді.</w:t>
      </w:r>
    </w:p>
    <w:bookmarkEnd w:id="68"/>
    <w:bookmarkStart w:name="z98" w:id="69"/>
    <w:p>
      <w:pPr>
        <w:spacing w:after="0"/>
        <w:ind w:left="0"/>
        <w:jc w:val="both"/>
      </w:pPr>
      <w:r>
        <w:rPr>
          <w:rFonts w:ascii="Times New Roman"/>
          <w:b w:val="false"/>
          <w:i w:val="false"/>
          <w:color w:val="000000"/>
          <w:sz w:val="28"/>
        </w:rPr>
        <w:t>
      Ағымдағы қаржы жылына арналған жергілікті бюджетті түзету кезінде жергілікті бюджеттік бағдарламалар әкімшілері осы Қағидаларға 93, 94 және 95-қосымшаларға сәйкес жиынтық ақпаратты мемлекеттік жоспарлау жөніндегі жергілікті уәкілетті органға ұсынады, одан әрі мемлекеттік жоспарлау жөніндегі жергілікті уәкілетті орган бес жұмыс күні ішінде есеп-қисаптарды қарайды, олар бойынша қорытындылар дайындайды және облыстың, республикалық маңызы бар қаланың, астананың бюджет комиссиясының немесе әкімшілік-аумақтық бірліктің әкімі аппаратының, ауданның (облыстық маңызы бар қаланың) бюджет комиссиясының қарауына енгізеді.</w:t>
      </w:r>
    </w:p>
    <w:bookmarkEnd w:id="69"/>
    <w:bookmarkStart w:name="z99" w:id="70"/>
    <w:p>
      <w:pPr>
        <w:spacing w:after="0"/>
        <w:ind w:left="0"/>
        <w:jc w:val="both"/>
      </w:pPr>
      <w:r>
        <w:rPr>
          <w:rFonts w:ascii="Times New Roman"/>
          <w:b w:val="false"/>
          <w:i w:val="false"/>
          <w:color w:val="000000"/>
          <w:sz w:val="28"/>
        </w:rPr>
        <w:t>
      Бұл ретте, жергілікті бюджеттік бағдарламалар әкімшілерінің қаражатын қайта қарастыру кезінде жалпы сома азайған жағдайда түсіндірме жазба ғана ұсынылады, ал қосымша қаражат бөлінген жағдайда осы Қағидалармен көзделген есеп-қисаптардың нысандары ұсынылады.</w:t>
      </w:r>
    </w:p>
    <w:bookmarkEnd w:id="70"/>
    <w:bookmarkStart w:name="z100" w:id="71"/>
    <w:p>
      <w:pPr>
        <w:spacing w:after="0"/>
        <w:ind w:left="0"/>
        <w:jc w:val="both"/>
      </w:pPr>
      <w:r>
        <w:rPr>
          <w:rFonts w:ascii="Times New Roman"/>
          <w:b w:val="false"/>
          <w:i w:val="false"/>
          <w:color w:val="000000"/>
          <w:sz w:val="28"/>
        </w:rPr>
        <w:t>
      Жергілікті бюджеттік бағдарламалардың әкімшілері облыстың, республикалық маңызы бар қаланың, астананың бюджет комиссиясының немесе әкімшілік-аумақтық бірліктің әкімі аппаратының, ауданның (облыстық маңызы бар қаланың) бюджет комиссиясының ұсынысын ескере отырып, бюджет комиссиясының отырысынан кейін 5 (бес) жұмыс күні ішінде мемлекеттік жоспарлау жөніндегі жергілікті уәкілетті органға түпкілікті бюджеттік сұранымдарды және бюджеттік бағдарлама паспорттарымен бірге есеп-қисаптардың нысандарын ұсынады.";</w:t>
      </w:r>
    </w:p>
    <w:bookmarkEnd w:id="71"/>
    <w:bookmarkStart w:name="z101" w:id="72"/>
    <w:p>
      <w:pPr>
        <w:spacing w:after="0"/>
        <w:ind w:left="0"/>
        <w:jc w:val="both"/>
      </w:pPr>
      <w:r>
        <w:rPr>
          <w:rFonts w:ascii="Times New Roman"/>
          <w:b w:val="false"/>
          <w:i w:val="false"/>
          <w:color w:val="000000"/>
          <w:sz w:val="28"/>
        </w:rPr>
        <w:t>
      мынадай мазмұндағы 85-1-тармақпен толықтырылсын:</w:t>
      </w:r>
    </w:p>
    <w:bookmarkEnd w:id="72"/>
    <w:bookmarkStart w:name="z102" w:id="73"/>
    <w:p>
      <w:pPr>
        <w:spacing w:after="0"/>
        <w:ind w:left="0"/>
        <w:jc w:val="both"/>
      </w:pPr>
      <w:r>
        <w:rPr>
          <w:rFonts w:ascii="Times New Roman"/>
          <w:b w:val="false"/>
          <w:i w:val="false"/>
          <w:color w:val="000000"/>
          <w:sz w:val="28"/>
        </w:rPr>
        <w:t>
      "85-1. Ағымдағы қаржы жылына арналған бюджетті нақтылау және (немесе) түзету кезінде осы Қағидалармен белгіленген мерзімдерді бұза отырып ұсынылған бюджеттік бағдарламалар әкімшілерінің бюджеттік сұранымдары қабылданбайды.";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104" w:id="74"/>
    <w:p>
      <w:pPr>
        <w:spacing w:after="0"/>
        <w:ind w:left="0"/>
        <w:jc w:val="both"/>
      </w:pPr>
      <w:r>
        <w:rPr>
          <w:rFonts w:ascii="Times New Roman"/>
          <w:b w:val="false"/>
          <w:i w:val="false"/>
          <w:color w:val="000000"/>
          <w:sz w:val="28"/>
        </w:rPr>
        <w:t>
      "87. Бюджетті нақтылау кезінде, бюджетті түзетуге байланысты тиісті бюджеттік бағдарламаларды біріктіру, бөлу, қысқарту (ұлғайту), беру кезінде бюджет қаражаты жаңа бюджеттік бағдарламалар бойынша бөлінген жағдайда, мемлекеттік органдар мен оларға ведомстволық бағынысты мемлекеттік мекемелер құрылған, таратылған, қайта ұйымдастырылған, қаржыландыру көлемі өзгере отырып, функциялары мен штат санының лимиттері өзгерген жағдайларда бюджеттік сұранымды әзірлеу осы Қағидаларда белгіленген тәртіппен жүзеге асырылады.";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106" w:id="75"/>
    <w:p>
      <w:pPr>
        <w:spacing w:after="0"/>
        <w:ind w:left="0"/>
        <w:jc w:val="both"/>
      </w:pPr>
      <w:r>
        <w:rPr>
          <w:rFonts w:ascii="Times New Roman"/>
          <w:b w:val="false"/>
          <w:i w:val="false"/>
          <w:color w:val="000000"/>
          <w:sz w:val="28"/>
        </w:rPr>
        <w:t>
      "95. Бюджеттік бағдарламалардың парспорттарына бюджеттік бағдарламалар әкімшісінің бастамасы бойынша бюджеттік бағдарлама бойынша шығыстардың жылдық көлемін өзгертпей мемлекеттік және бюджеттік жоспарлау жөніндегі орталық уәкілетті органдардың келісімінсіз немесе мемлекеттік жоспарлау жөніндегі жергілікті уәкілетті органның келісуі бойынша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рәсімдерімен, қазынашылық есепке алу және мониторинг рәсімдерімен көзделген жағдайларда өзгерістер енгізіледі.</w:t>
      </w:r>
    </w:p>
    <w:bookmarkEnd w:id="75"/>
    <w:bookmarkStart w:name="z107" w:id="76"/>
    <w:p>
      <w:pPr>
        <w:spacing w:after="0"/>
        <w:ind w:left="0"/>
        <w:jc w:val="both"/>
      </w:pPr>
      <w:r>
        <w:rPr>
          <w:rFonts w:ascii="Times New Roman"/>
          <w:b w:val="false"/>
          <w:i w:val="false"/>
          <w:color w:val="000000"/>
          <w:sz w:val="28"/>
        </w:rPr>
        <w:t>
      Бюджеттік бағдарламалардың әкімшілері бюджеттік бағдарламаларға өз бастамасы бойынша өзгерістер енгізген кезде 3 (үш) жұмыс күні ішінде бюджеттік бағдарламалардың паспортына қол қойылған өзгерістерді тиісінше бюджетті атқару жөніндегі орталық немесе жергілікті уәкілетті органға хабарлама тәртібімен жібереді.";</w:t>
      </w:r>
    </w:p>
    <w:bookmarkEnd w:id="76"/>
    <w:bookmarkStart w:name="z108" w:id="7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алынып тасталсын;</w:t>
      </w:r>
    </w:p>
    <w:bookmarkEnd w:id="77"/>
    <w:bookmarkStart w:name="z109" w:id="7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78"/>
    <w:bookmarkStart w:name="z110" w:id="7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w:t>
      </w:r>
      <w:r>
        <w:rPr>
          <w:rFonts w:ascii="Times New Roman"/>
          <w:b w:val="false"/>
          <w:i w:val="false"/>
          <w:color w:val="000000"/>
          <w:sz w:val="28"/>
        </w:rPr>
        <w:t xml:space="preserve"> алынып тасталсын;</w:t>
      </w:r>
    </w:p>
    <w:bookmarkEnd w:id="79"/>
    <w:bookmarkStart w:name="z111" w:id="8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80"/>
    <w:bookmarkStart w:name="z112" w:id="8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81"/>
    <w:bookmarkStart w:name="z113" w:id="82"/>
    <w:p>
      <w:pPr>
        <w:spacing w:after="0"/>
        <w:ind w:left="0"/>
        <w:jc w:val="both"/>
      </w:pPr>
      <w:r>
        <w:rPr>
          <w:rFonts w:ascii="Times New Roman"/>
          <w:b w:val="false"/>
          <w:i w:val="false"/>
          <w:color w:val="000000"/>
          <w:sz w:val="28"/>
        </w:rPr>
        <w:t xml:space="preserve">
      көрсетілген Қағидаларға 21-1-қосымша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82"/>
    <w:bookmarkStart w:name="z114" w:id="8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23-қосымшалар</w:t>
      </w: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83"/>
    <w:bookmarkStart w:name="z115" w:id="8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45-қосымша</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84"/>
    <w:bookmarkStart w:name="z116" w:id="85"/>
    <w:p>
      <w:pPr>
        <w:spacing w:after="0"/>
        <w:ind w:left="0"/>
        <w:jc w:val="both"/>
      </w:pPr>
      <w:r>
        <w:rPr>
          <w:rFonts w:ascii="Times New Roman"/>
          <w:b w:val="false"/>
          <w:i w:val="false"/>
          <w:color w:val="000000"/>
          <w:sz w:val="28"/>
        </w:rPr>
        <w:t xml:space="preserve">
      көрсетілген Қағидаларға 45-1-қосымша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85"/>
    <w:bookmarkStart w:name="z117" w:id="8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51-қосымша</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86"/>
    <w:bookmarkStart w:name="z118" w:id="8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53-қосымша</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87"/>
    <w:bookmarkStart w:name="z119" w:id="8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55-қосымша</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88"/>
    <w:bookmarkStart w:name="z120" w:id="8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59-қосымшалар</w:t>
      </w:r>
      <w:r>
        <w:rPr>
          <w:rFonts w:ascii="Times New Roman"/>
          <w:b w:val="false"/>
          <w:i w:val="false"/>
          <w:color w:val="000000"/>
          <w:sz w:val="28"/>
        </w:rPr>
        <w:t xml:space="preserve"> осы бұйрыққа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жаңа редакцияда жазылсын;</w:t>
      </w:r>
    </w:p>
    <w:bookmarkEnd w:id="89"/>
    <w:bookmarkStart w:name="z121" w:id="90"/>
    <w:p>
      <w:pPr>
        <w:spacing w:after="0"/>
        <w:ind w:left="0"/>
        <w:jc w:val="both"/>
      </w:pPr>
      <w:r>
        <w:rPr>
          <w:rFonts w:ascii="Times New Roman"/>
          <w:b w:val="false"/>
          <w:i w:val="false"/>
          <w:color w:val="000000"/>
          <w:sz w:val="28"/>
        </w:rPr>
        <w:t xml:space="preserve">
      көрсетілген Қағидаларға 59-1-қосымша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End w:id="90"/>
    <w:bookmarkStart w:name="z122" w:id="9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61-қосымша</w:t>
      </w: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bookmarkEnd w:id="91"/>
    <w:bookmarkStart w:name="z123" w:id="92"/>
    <w:p>
      <w:pPr>
        <w:spacing w:after="0"/>
        <w:ind w:left="0"/>
        <w:jc w:val="both"/>
      </w:pPr>
      <w:r>
        <w:rPr>
          <w:rFonts w:ascii="Times New Roman"/>
          <w:b w:val="false"/>
          <w:i w:val="false"/>
          <w:color w:val="000000"/>
          <w:sz w:val="28"/>
        </w:rPr>
        <w:t xml:space="preserve">
      көрсетілген Қағидаларға 67-1-қосымша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w:t>
      </w:r>
    </w:p>
    <w:bookmarkEnd w:id="92"/>
    <w:bookmarkStart w:name="z124" w:id="93"/>
    <w:p>
      <w:pPr>
        <w:spacing w:after="0"/>
        <w:ind w:left="0"/>
        <w:jc w:val="both"/>
      </w:pPr>
      <w:r>
        <w:rPr>
          <w:rFonts w:ascii="Times New Roman"/>
          <w:b w:val="false"/>
          <w:i w:val="false"/>
          <w:color w:val="000000"/>
          <w:sz w:val="28"/>
        </w:rPr>
        <w:t xml:space="preserve">
      көрсетілген Қағидаларға 71-1-қосымша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w:t>
      </w:r>
    </w:p>
    <w:bookmarkEnd w:id="93"/>
    <w:bookmarkStart w:name="z125" w:id="9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79-қосымшалар</w:t>
      </w:r>
      <w:r>
        <w:rPr>
          <w:rFonts w:ascii="Times New Roman"/>
          <w:b w:val="false"/>
          <w:i w:val="false"/>
          <w:color w:val="000000"/>
          <w:sz w:val="28"/>
        </w:rPr>
        <w:t xml:space="preserve"> осы бұйрыққа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жаңа редакцияда жазылсын;</w:t>
      </w:r>
    </w:p>
    <w:bookmarkEnd w:id="94"/>
    <w:bookmarkStart w:name="z126" w:id="9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81-қосымша</w:t>
      </w:r>
      <w:r>
        <w:rPr>
          <w:rFonts w:ascii="Times New Roman"/>
          <w:b w:val="false"/>
          <w:i w:val="false"/>
          <w:color w:val="000000"/>
          <w:sz w:val="28"/>
        </w:rPr>
        <w:t xml:space="preserve">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жаңа редакцияда жазылсын;</w:t>
      </w:r>
    </w:p>
    <w:bookmarkEnd w:id="95"/>
    <w:bookmarkStart w:name="z127" w:id="96"/>
    <w:p>
      <w:pPr>
        <w:spacing w:after="0"/>
        <w:ind w:left="0"/>
        <w:jc w:val="both"/>
      </w:pPr>
      <w:r>
        <w:rPr>
          <w:rFonts w:ascii="Times New Roman"/>
          <w:b w:val="false"/>
          <w:i w:val="false"/>
          <w:color w:val="000000"/>
          <w:sz w:val="28"/>
        </w:rPr>
        <w:t xml:space="preserve">
      көрсетілген Қағидаларға 83-1-қосымша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жаңа редакцияда жазылсын;</w:t>
      </w:r>
    </w:p>
    <w:bookmarkEnd w:id="96"/>
    <w:bookmarkStart w:name="z128" w:id="9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84-қосымша</w:t>
      </w:r>
      <w:r>
        <w:rPr>
          <w:rFonts w:ascii="Times New Roman"/>
          <w:b w:val="false"/>
          <w:i w:val="false"/>
          <w:color w:val="000000"/>
          <w:sz w:val="28"/>
        </w:rPr>
        <w:t xml:space="preserve">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жаңа редакцияда жазылсын;</w:t>
      </w:r>
    </w:p>
    <w:bookmarkEnd w:id="97"/>
    <w:bookmarkStart w:name="z129" w:id="98"/>
    <w:p>
      <w:pPr>
        <w:spacing w:after="0"/>
        <w:ind w:left="0"/>
        <w:jc w:val="both"/>
      </w:pPr>
      <w:r>
        <w:rPr>
          <w:rFonts w:ascii="Times New Roman"/>
          <w:b w:val="false"/>
          <w:i w:val="false"/>
          <w:color w:val="000000"/>
          <w:sz w:val="28"/>
        </w:rPr>
        <w:t xml:space="preserve">
      көрсетілген Қағидаларға 85-1-қосымша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жаңа редакцияда жазылсын;</w:t>
      </w:r>
    </w:p>
    <w:bookmarkEnd w:id="98"/>
    <w:bookmarkStart w:name="z130" w:id="9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91-қосымшалар</w:t>
      </w:r>
      <w:r>
        <w:rPr>
          <w:rFonts w:ascii="Times New Roman"/>
          <w:b w:val="false"/>
          <w:i w:val="false"/>
          <w:color w:val="000000"/>
          <w:sz w:val="28"/>
        </w:rPr>
        <w:t xml:space="preserve"> осы бұйрыққа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жаңа редакцияда жазылсын;</w:t>
      </w:r>
    </w:p>
    <w:bookmarkEnd w:id="99"/>
    <w:bookmarkStart w:name="z131" w:id="10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93, 94 және 95-қосымшалармен толықтырылсын.</w:t>
      </w:r>
    </w:p>
    <w:bookmarkEnd w:id="100"/>
    <w:bookmarkStart w:name="z132" w:id="101"/>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Республикасының заңнамасында белгіленген тәртіппен:</w:t>
      </w:r>
    </w:p>
    <w:bookmarkEnd w:id="101"/>
    <w:bookmarkStart w:name="z133" w:id="102"/>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2"/>
    <w:bookmarkStart w:name="z134" w:id="103"/>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Қаржы министрлігінің интернет-ресурсында орналастыруды қамтамасыз етсін.</w:t>
      </w:r>
    </w:p>
    <w:bookmarkEnd w:id="103"/>
    <w:bookmarkStart w:name="z135" w:id="104"/>
    <w:p>
      <w:pPr>
        <w:spacing w:after="0"/>
        <w:ind w:left="0"/>
        <w:jc w:val="both"/>
      </w:pPr>
      <w:r>
        <w:rPr>
          <w:rFonts w:ascii="Times New Roman"/>
          <w:b w:val="false"/>
          <w:i w:val="false"/>
          <w:color w:val="000000"/>
          <w:sz w:val="28"/>
        </w:rPr>
        <w:t xml:space="preserve">
      3. Осы бұйрық 2026 жылғы 12 шілдеден бастап күшіне енетін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қырық үшінші және жүз он төртінші абзацтарын қоспағанда, алғашқы ресми жарияланған күнінен кейін күнтізбелік он күн өткен соң қолданысқа енгізіледі және ресми жариялануға тиіс.</w:t>
      </w:r>
    </w:p>
    <w:bookmarkEnd w:id="1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356 бұйрығына</w:t>
            </w:r>
            <w:r>
              <w:br/>
            </w:r>
            <w:r>
              <w:rPr>
                <w:rFonts w:ascii="Times New Roman"/>
                <w:b w:val="false"/>
                <w:i w:val="false"/>
                <w:color w:val="000000"/>
                <w:sz w:val="20"/>
              </w:rPr>
              <w:t>1-қосымша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____________________ нысан </w:t>
            </w:r>
          </w:p>
        </w:tc>
      </w:tr>
    </w:tbl>
    <w:bookmarkStart w:name="z138" w:id="105"/>
    <w:p>
      <w:pPr>
        <w:spacing w:after="0"/>
        <w:ind w:left="0"/>
        <w:jc w:val="left"/>
      </w:pPr>
      <w:r>
        <w:rPr>
          <w:rFonts w:ascii="Times New Roman"/>
          <w:b/>
          <w:i w:val="false"/>
          <w:color w:val="000000"/>
        </w:rPr>
        <w:t xml:space="preserve"> Бюджеттік бағдарламалар әкімшісі қызметінің паспорты Бюджеттік бағдарламалар әкімшісінің коды және атауы ___-___ жылдарға</w:t>
      </w:r>
    </w:p>
    <w:bookmarkEnd w:id="105"/>
    <w:bookmarkStart w:name="z139" w:id="106"/>
    <w:p>
      <w:pPr>
        <w:spacing w:after="0"/>
        <w:ind w:left="0"/>
        <w:jc w:val="both"/>
      </w:pPr>
      <w:r>
        <w:rPr>
          <w:rFonts w:ascii="Times New Roman"/>
          <w:b w:val="false"/>
          <w:i w:val="false"/>
          <w:color w:val="000000"/>
          <w:sz w:val="28"/>
        </w:rPr>
        <w:t>
      1. Жетекшілік ететін саладағы (аядағы) мемлекеттік саясаттың негізгі бағыттары;</w:t>
      </w:r>
    </w:p>
    <w:bookmarkEnd w:id="106"/>
    <w:bookmarkStart w:name="z140" w:id="107"/>
    <w:p>
      <w:pPr>
        <w:spacing w:after="0"/>
        <w:ind w:left="0"/>
        <w:jc w:val="both"/>
      </w:pPr>
      <w:r>
        <w:rPr>
          <w:rFonts w:ascii="Times New Roman"/>
          <w:b w:val="false"/>
          <w:i w:val="false"/>
          <w:color w:val="000000"/>
          <w:sz w:val="28"/>
        </w:rPr>
        <w:t>
      2. Бюджеттік бағдарламалар әкімшісі қызметінің нормативтік-құқықтық негізі;</w:t>
      </w:r>
    </w:p>
    <w:bookmarkEnd w:id="107"/>
    <w:bookmarkStart w:name="z141" w:id="108"/>
    <w:p>
      <w:pPr>
        <w:spacing w:after="0"/>
        <w:ind w:left="0"/>
        <w:jc w:val="both"/>
      </w:pPr>
      <w:r>
        <w:rPr>
          <w:rFonts w:ascii="Times New Roman"/>
          <w:b w:val="false"/>
          <w:i w:val="false"/>
          <w:color w:val="000000"/>
          <w:sz w:val="28"/>
        </w:rPr>
        <w:t>
      3. Бюджеттік бағдарламалар әкімшісі қызметінің мақсаттары мен нысаналы индикаторлары немесе функциялары, өкілеттіктері мен құзыреттері туралы мәліметтер;</w:t>
      </w:r>
    </w:p>
    <w:bookmarkEnd w:id="108"/>
    <w:bookmarkStart w:name="z142" w:id="109"/>
    <w:p>
      <w:pPr>
        <w:spacing w:after="0"/>
        <w:ind w:left="0"/>
        <w:jc w:val="both"/>
      </w:pPr>
      <w:r>
        <w:rPr>
          <w:rFonts w:ascii="Times New Roman"/>
          <w:b w:val="false"/>
          <w:i w:val="false"/>
          <w:color w:val="000000"/>
          <w:sz w:val="28"/>
        </w:rPr>
        <w:t>
      4. Жауапты орындаушы немесе бірлесіп орындаушы бюджеттік бағдарламалар әкімшісі болып табылатын, қызметтің күтілетін нәтижелері көрсетілген Қазақстан Республикасының Мемлекеттік жоспарлау жүйесі құжаттарының тізбесін;</w:t>
      </w:r>
    </w:p>
    <w:bookmarkEnd w:id="109"/>
    <w:bookmarkStart w:name="z143" w:id="110"/>
    <w:p>
      <w:pPr>
        <w:spacing w:after="0"/>
        <w:ind w:left="0"/>
        <w:jc w:val="both"/>
      </w:pPr>
      <w:r>
        <w:rPr>
          <w:rFonts w:ascii="Times New Roman"/>
          <w:b w:val="false"/>
          <w:i w:val="false"/>
          <w:color w:val="000000"/>
          <w:sz w:val="28"/>
        </w:rPr>
        <w:t>
      5. Функцияларды, өкілеттіктер мен құзыреттерді іске асыруға жоспарланған шығыстар көлемдерінің немесе Мемлекеттік жоспарлау жүйесі құжаттарының қысқаша сипаттамасы.</w:t>
      </w:r>
    </w:p>
    <w:bookmarkEnd w:id="110"/>
    <w:bookmarkStart w:name="z144" w:id="111"/>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 ______________________________________</w:t>
      </w:r>
    </w:p>
    <w:bookmarkEnd w:id="111"/>
    <w:bookmarkStart w:name="z145" w:id="112"/>
    <w:p>
      <w:pPr>
        <w:spacing w:after="0"/>
        <w:ind w:left="0"/>
        <w:jc w:val="both"/>
      </w:pPr>
      <w:r>
        <w:rPr>
          <w:rFonts w:ascii="Times New Roman"/>
          <w:b w:val="false"/>
          <w:i w:val="false"/>
          <w:color w:val="000000"/>
          <w:sz w:val="28"/>
        </w:rPr>
        <w:t>
      (қолы) (тегі, аты, әкесінің аты (ол болған жағдайда))</w:t>
      </w:r>
    </w:p>
    <w:bookmarkEnd w:id="112"/>
    <w:bookmarkStart w:name="z146" w:id="113"/>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_____________________________________________</w:t>
      </w:r>
    </w:p>
    <w:bookmarkEnd w:id="113"/>
    <w:bookmarkStart w:name="z147" w:id="114"/>
    <w:p>
      <w:pPr>
        <w:spacing w:after="0"/>
        <w:ind w:left="0"/>
        <w:jc w:val="both"/>
      </w:pPr>
      <w:r>
        <w:rPr>
          <w:rFonts w:ascii="Times New Roman"/>
          <w:b w:val="false"/>
          <w:i w:val="false"/>
          <w:color w:val="000000"/>
          <w:sz w:val="28"/>
        </w:rPr>
        <w:t>
      (қолы) (тегі, аты, әкесінің аты (ол болған жағдайда))</w:t>
      </w:r>
    </w:p>
    <w:bookmarkEnd w:id="114"/>
    <w:bookmarkStart w:name="z148" w:id="115"/>
    <w:p>
      <w:pPr>
        <w:spacing w:after="0"/>
        <w:ind w:left="0"/>
        <w:jc w:val="both"/>
      </w:pPr>
      <w:r>
        <w:rPr>
          <w:rFonts w:ascii="Times New Roman"/>
          <w:b w:val="false"/>
          <w:i w:val="false"/>
          <w:color w:val="000000"/>
          <w:sz w:val="28"/>
        </w:rPr>
        <w:t xml:space="preserve">
      Ескертпе: </w:t>
      </w:r>
    </w:p>
    <w:bookmarkEnd w:id="115"/>
    <w:bookmarkStart w:name="z149" w:id="116"/>
    <w:p>
      <w:pPr>
        <w:spacing w:after="0"/>
        <w:ind w:left="0"/>
        <w:jc w:val="both"/>
      </w:pPr>
      <w:r>
        <w:rPr>
          <w:rFonts w:ascii="Times New Roman"/>
          <w:b w:val="false"/>
          <w:i w:val="false"/>
          <w:color w:val="000000"/>
          <w:sz w:val="28"/>
        </w:rPr>
        <w:t>
      Бюджеттік бағдарламалар әкімшісі қызметінің паспорты осы нысанға қосымшаға сәйкес бюджеттік бағдарламалар әкімшісі қызметінің паспортын толтыру жөніндегі түсіндірмелерге сәйкес толтырылады.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 қызметінің</w:t>
            </w:r>
            <w:r>
              <w:br/>
            </w:r>
            <w:r>
              <w:rPr>
                <w:rFonts w:ascii="Times New Roman"/>
                <w:b w:val="false"/>
                <w:i w:val="false"/>
                <w:color w:val="000000"/>
                <w:sz w:val="20"/>
              </w:rPr>
              <w:t>паспортының нысанына</w:t>
            </w:r>
            <w:r>
              <w:br/>
            </w:r>
            <w:r>
              <w:rPr>
                <w:rFonts w:ascii="Times New Roman"/>
                <w:b w:val="false"/>
                <w:i w:val="false"/>
                <w:color w:val="000000"/>
                <w:sz w:val="20"/>
              </w:rPr>
              <w:t>қосымша</w:t>
            </w:r>
          </w:p>
        </w:tc>
      </w:tr>
    </w:tbl>
    <w:bookmarkStart w:name="z151" w:id="117"/>
    <w:p>
      <w:pPr>
        <w:spacing w:after="0"/>
        <w:ind w:left="0"/>
        <w:jc w:val="left"/>
      </w:pPr>
      <w:r>
        <w:rPr>
          <w:rFonts w:ascii="Times New Roman"/>
          <w:b/>
          <w:i w:val="false"/>
          <w:color w:val="000000"/>
        </w:rPr>
        <w:t xml:space="preserve"> Бюджеттік бағдарлама әкімшісі қызметінің паспортын толтыру жөніндегі түсіндірмелер</w:t>
      </w:r>
    </w:p>
    <w:bookmarkEnd w:id="117"/>
    <w:bookmarkStart w:name="z152" w:id="118"/>
    <w:p>
      <w:pPr>
        <w:spacing w:after="0"/>
        <w:ind w:left="0"/>
        <w:jc w:val="both"/>
      </w:pPr>
      <w:r>
        <w:rPr>
          <w:rFonts w:ascii="Times New Roman"/>
          <w:b w:val="false"/>
          <w:i w:val="false"/>
          <w:color w:val="000000"/>
          <w:sz w:val="28"/>
        </w:rPr>
        <w:t>
      Бюджеттік бағдарламалар әкімшісі қызметінің паспорты мынадай талаптарға сәйкес жасалады:</w:t>
      </w:r>
    </w:p>
    <w:bookmarkEnd w:id="118"/>
    <w:bookmarkStart w:name="z153" w:id="119"/>
    <w:p>
      <w:pPr>
        <w:spacing w:after="0"/>
        <w:ind w:left="0"/>
        <w:jc w:val="both"/>
      </w:pPr>
      <w:r>
        <w:rPr>
          <w:rFonts w:ascii="Times New Roman"/>
          <w:b w:val="false"/>
          <w:i w:val="false"/>
          <w:color w:val="000000"/>
          <w:sz w:val="28"/>
        </w:rPr>
        <w:t>
      "Бюджеттік бағдарламалар әкімшісінің коды және атауы" деген жолда бюджеттік бағдарламалар әкімшісінің толық атауы және бірыңғай бюджеттік сыныптамаға сәйкес оның коды көрсетіледі;</w:t>
      </w:r>
    </w:p>
    <w:bookmarkEnd w:id="119"/>
    <w:bookmarkStart w:name="z154" w:id="120"/>
    <w:p>
      <w:pPr>
        <w:spacing w:after="0"/>
        <w:ind w:left="0"/>
        <w:jc w:val="both"/>
      </w:pPr>
      <w:r>
        <w:rPr>
          <w:rFonts w:ascii="Times New Roman"/>
          <w:b w:val="false"/>
          <w:i w:val="false"/>
          <w:color w:val="000000"/>
          <w:sz w:val="28"/>
        </w:rPr>
        <w:t>
      ағымдағы қаржы жылынан кейінгі үш қаржы жылы жоспарлы кезең болып табылады;</w:t>
      </w:r>
    </w:p>
    <w:bookmarkEnd w:id="120"/>
    <w:bookmarkStart w:name="z155" w:id="121"/>
    <w:p>
      <w:pPr>
        <w:spacing w:after="0"/>
        <w:ind w:left="0"/>
        <w:jc w:val="both"/>
      </w:pPr>
      <w:r>
        <w:rPr>
          <w:rFonts w:ascii="Times New Roman"/>
          <w:b w:val="false"/>
          <w:i w:val="false"/>
          <w:color w:val="000000"/>
          <w:sz w:val="28"/>
        </w:rPr>
        <w:t>
      1) "Жетекшілік ететін саладағы (аядағы) мемлекеттік саясаттың негізгі бағыттары" деген жолда саясаты жетекшілік ететін салаға немесе қызмет саласына бағдарланған және бағытталған елдің орнықты даму басымдықтарына сәйкес келетін ақпарат көрсетіледі;</w:t>
      </w:r>
    </w:p>
    <w:bookmarkEnd w:id="121"/>
    <w:bookmarkStart w:name="z156" w:id="122"/>
    <w:p>
      <w:pPr>
        <w:spacing w:after="0"/>
        <w:ind w:left="0"/>
        <w:jc w:val="both"/>
      </w:pPr>
      <w:r>
        <w:rPr>
          <w:rFonts w:ascii="Times New Roman"/>
          <w:b w:val="false"/>
          <w:i w:val="false"/>
          <w:color w:val="000000"/>
          <w:sz w:val="28"/>
        </w:rPr>
        <w:t>
      2) "Бюджеттік бағдарламалардың әкімшісі қызметінің нормативтік құқықтық негізі" деген жолда осы бюджеттік бағдарлама шеңберінде бюджеттік бағдарламалар әкімшілері жүзеге асыратын, сондай-ақ осы бюджеттік бағдарламаның қажеттілігін негіздейтін мемлекеттік функциялар мен өкілеттіктерді айқындайтын Қазақстан Республикасы нормативтік құқықтық актілерінің тақырыптары, қабылданған күндері және тіркеу нөмірлері көрсетіледі.</w:t>
      </w:r>
    </w:p>
    <w:bookmarkEnd w:id="122"/>
    <w:bookmarkStart w:name="z157" w:id="123"/>
    <w:p>
      <w:pPr>
        <w:spacing w:after="0"/>
        <w:ind w:left="0"/>
        <w:jc w:val="both"/>
      </w:pPr>
      <w:r>
        <w:rPr>
          <w:rFonts w:ascii="Times New Roman"/>
          <w:b w:val="false"/>
          <w:i w:val="false"/>
          <w:color w:val="000000"/>
          <w:sz w:val="28"/>
        </w:rPr>
        <w:t>
      Бұл ретте нормативтік құқықтық актілердің құрылымдық элементтері көрсетіледі;</w:t>
      </w:r>
    </w:p>
    <w:bookmarkEnd w:id="123"/>
    <w:bookmarkStart w:name="z158" w:id="124"/>
    <w:p>
      <w:pPr>
        <w:spacing w:after="0"/>
        <w:ind w:left="0"/>
        <w:jc w:val="both"/>
      </w:pPr>
      <w:r>
        <w:rPr>
          <w:rFonts w:ascii="Times New Roman"/>
          <w:b w:val="false"/>
          <w:i w:val="false"/>
          <w:color w:val="000000"/>
          <w:sz w:val="28"/>
        </w:rPr>
        <w:t>
      3) "Бюджеттік бағдарламалар әкімшісі қызметінің мақсаттары мен нысаналы индикаторлары немесе функциялары, өкілеттіктері мен құзыреттері туралы мәліметтер" деген жолда жоғары тұрған құжаттардан немесе Қазақстан Республикасының заңнамасында айқындалған функцияларды, өкілеттіктер мен құзыреттерді іске асырудан, қызмет бағыттарынан туындайтын бюджеттік бағдарламалар әкімшісінің мақсаттары мен нысаналы индикаторлары көрсетіледі;</w:t>
      </w:r>
    </w:p>
    <w:bookmarkEnd w:id="124"/>
    <w:bookmarkStart w:name="z159" w:id="125"/>
    <w:p>
      <w:pPr>
        <w:spacing w:after="0"/>
        <w:ind w:left="0"/>
        <w:jc w:val="both"/>
      </w:pPr>
      <w:r>
        <w:rPr>
          <w:rFonts w:ascii="Times New Roman"/>
          <w:b w:val="false"/>
          <w:i w:val="false"/>
          <w:color w:val="000000"/>
          <w:sz w:val="28"/>
        </w:rPr>
        <w:t>
      4) "Мемлекеттік жоспарлау жүйесі құжаттарының, қызмет нәтижелерін көрсете отырып, бюджеттік бағдарламалар әкімшісі қызметінің көрсеткіштерін белгілейтін меншікті құжаттардың тізбесі" деген жолда қызметтің күтілетін нәтижелерін көрсете отырып, бюджеттік бағдарламалардың әкімшісі жауапты орындаушы немесе бірлесіп орындаушы болып табылатын мемлекеттік жоспарлау жүйесі бойынша туындайтын жоғары тұрған, ұзақ мерзімді, құжаттардан декомпозияланатын құжаттардың тізбесі көрсетіледі;</w:t>
      </w:r>
    </w:p>
    <w:bookmarkEnd w:id="125"/>
    <w:bookmarkStart w:name="z160" w:id="126"/>
    <w:p>
      <w:pPr>
        <w:spacing w:after="0"/>
        <w:ind w:left="0"/>
        <w:jc w:val="both"/>
      </w:pPr>
      <w:r>
        <w:rPr>
          <w:rFonts w:ascii="Times New Roman"/>
          <w:b w:val="false"/>
          <w:i w:val="false"/>
          <w:color w:val="000000"/>
          <w:sz w:val="28"/>
        </w:rPr>
        <w:t>
      5) "Функцияларды, өкілеттіктер мен құзыреттерді іске асыруға жоспарланған шығыстар көлемдерінің немесе Мемлекеттік жоспарлау жүйесі құжаттарының қысқаша сипаттамасы" деген жолда бюджеттік бағдарламалардың әкімшісі бойынша шығыстардың жалпы сомасы мың теңгемен көрсетіледі.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356 бұйрығына</w:t>
            </w:r>
            <w:r>
              <w:br/>
            </w:r>
            <w:r>
              <w:rPr>
                <w:rFonts w:ascii="Times New Roman"/>
                <w:b w:val="false"/>
                <w:i w:val="false"/>
                <w:color w:val="000000"/>
                <w:sz w:val="20"/>
              </w:rPr>
              <w:t>2-қосымша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____________________ нысан</w:t>
            </w:r>
          </w:p>
        </w:tc>
      </w:tr>
    </w:tbl>
    <w:bookmarkStart w:name="z162" w:id="127"/>
    <w:p>
      <w:pPr>
        <w:spacing w:after="0"/>
        <w:ind w:left="0"/>
        <w:jc w:val="left"/>
      </w:pPr>
      <w:r>
        <w:rPr>
          <w:rFonts w:ascii="Times New Roman"/>
          <w:b/>
          <w:i w:val="false"/>
          <w:color w:val="000000"/>
        </w:rPr>
        <w:t xml:space="preserve"> Бюджеттік бағдарламалардың паспорттары туралы біріктірілген жиынтық ақпарат Бюджеттік бағдарламалар әкімшісінің коды және атауы Жоспарлы кезең 20__-20__ жылдар</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20__ж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20___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құжаттардан туындайтын нысаналы индикаторға немесе қойылған міндетке қол жеткізу үшін қажеттіліктің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шығыстары лимиттерінің жалпы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сипаттағы шартсыз базалық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бастамаларға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макроэкономикалық және әлеуметтік көрсеткіштердің өзгеруіне байланысты емес және қолданыстағы бюджеттік бағдарламалар шеңберінде бюджет қаражатын жұмсаудың қосымша бағыттарын (орындалатын мемлекеттік функциялардың, өкілеттіктер мен құзыреттердің және көрсетілетін мемлекеттік қызметтердің көлемін кеңейту) көздейтін шартсыз базалық шығыстарды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Президентінің бастамаларына резерв және Қазақстан Республикасы Үкіметінің резервін немесе жергілікті атқарушы органның резервін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 сомасының жеткізілген лимиттер сомасынан айырмашылығы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бағдардамалардың жалпы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ағымдағы бюджеттік бағдарламалар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бюджеттік даму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28"/>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 ____________________________________________</w:t>
      </w:r>
    </w:p>
    <w:bookmarkEnd w:id="128"/>
    <w:bookmarkStart w:name="z165" w:id="129"/>
    <w:p>
      <w:pPr>
        <w:spacing w:after="0"/>
        <w:ind w:left="0"/>
        <w:jc w:val="both"/>
      </w:pPr>
      <w:r>
        <w:rPr>
          <w:rFonts w:ascii="Times New Roman"/>
          <w:b w:val="false"/>
          <w:i w:val="false"/>
          <w:color w:val="000000"/>
          <w:sz w:val="28"/>
        </w:rPr>
        <w:t>
      (қолы) (тегі, аты, әкесінің аты (ол болған жағдайда))</w:t>
      </w:r>
    </w:p>
    <w:bookmarkEnd w:id="129"/>
    <w:bookmarkStart w:name="z166" w:id="130"/>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_______________________________________</w:t>
      </w:r>
    </w:p>
    <w:bookmarkEnd w:id="130"/>
    <w:bookmarkStart w:name="z167" w:id="131"/>
    <w:p>
      <w:pPr>
        <w:spacing w:after="0"/>
        <w:ind w:left="0"/>
        <w:jc w:val="both"/>
      </w:pPr>
      <w:r>
        <w:rPr>
          <w:rFonts w:ascii="Times New Roman"/>
          <w:b w:val="false"/>
          <w:i w:val="false"/>
          <w:color w:val="000000"/>
          <w:sz w:val="28"/>
        </w:rPr>
        <w:t>
      (қолы) (тегі, аты, әкесінің аты (ол болған жағдайда))</w:t>
      </w:r>
    </w:p>
    <w:bookmarkEnd w:id="131"/>
    <w:bookmarkStart w:name="z168" w:id="132"/>
    <w:p>
      <w:pPr>
        <w:spacing w:after="0"/>
        <w:ind w:left="0"/>
        <w:jc w:val="both"/>
      </w:pPr>
      <w:r>
        <w:rPr>
          <w:rFonts w:ascii="Times New Roman"/>
          <w:b w:val="false"/>
          <w:i w:val="false"/>
          <w:color w:val="000000"/>
          <w:sz w:val="28"/>
        </w:rPr>
        <w:t>
      Ескертпе:</w:t>
      </w:r>
    </w:p>
    <w:bookmarkEnd w:id="132"/>
    <w:bookmarkStart w:name="z169" w:id="133"/>
    <w:p>
      <w:pPr>
        <w:spacing w:after="0"/>
        <w:ind w:left="0"/>
        <w:jc w:val="both"/>
      </w:pPr>
      <w:r>
        <w:rPr>
          <w:rFonts w:ascii="Times New Roman"/>
          <w:b w:val="false"/>
          <w:i w:val="false"/>
          <w:color w:val="000000"/>
          <w:sz w:val="28"/>
        </w:rPr>
        <w:t>
      * - Қазақстан Республикасы Президентінің бастамаларына арналған резервті және Қазақстан Республикасы Үкіметінің резервін немесе жергілікті атқарушы органның резервін қалыптастыру бөлінетін бюджеттік бағдарламалар әкімшісі жүзеге асырады.</w:t>
      </w:r>
    </w:p>
    <w:bookmarkEnd w:id="133"/>
    <w:bookmarkStart w:name="z170" w:id="134"/>
    <w:p>
      <w:pPr>
        <w:spacing w:after="0"/>
        <w:ind w:left="0"/>
        <w:jc w:val="both"/>
      </w:pPr>
      <w:r>
        <w:rPr>
          <w:rFonts w:ascii="Times New Roman"/>
          <w:b w:val="false"/>
          <w:i w:val="false"/>
          <w:color w:val="000000"/>
          <w:sz w:val="28"/>
        </w:rPr>
        <w:t>
      Бюджеттік бағдарламалар бойынша бюджеттік бағдарламалардың паспорттары туралы біріктірілген жиынтық ақпарат осы нысанға қосымшаға сәйкес бюджеттік бағдарламалардың паспорттары туралы біріктірілген жиынтық ақпаратты толтыру жөніндегі түсіндірмелерге сәйкес толтырылады.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w:t>
            </w:r>
            <w:r>
              <w:br/>
            </w:r>
            <w:r>
              <w:rPr>
                <w:rFonts w:ascii="Times New Roman"/>
                <w:b w:val="false"/>
                <w:i w:val="false"/>
                <w:color w:val="000000"/>
                <w:sz w:val="20"/>
              </w:rPr>
              <w:t>паспорттары туралы</w:t>
            </w:r>
            <w:r>
              <w:br/>
            </w:r>
            <w:r>
              <w:rPr>
                <w:rFonts w:ascii="Times New Roman"/>
                <w:b w:val="false"/>
                <w:i w:val="false"/>
                <w:color w:val="000000"/>
                <w:sz w:val="20"/>
              </w:rPr>
              <w:t>біріктірілген жиынтық</w:t>
            </w:r>
            <w:r>
              <w:br/>
            </w:r>
            <w:r>
              <w:rPr>
                <w:rFonts w:ascii="Times New Roman"/>
                <w:b w:val="false"/>
                <w:i w:val="false"/>
                <w:color w:val="000000"/>
                <w:sz w:val="20"/>
              </w:rPr>
              <w:t>ақпарат нысанына</w:t>
            </w:r>
            <w:r>
              <w:br/>
            </w:r>
            <w:r>
              <w:rPr>
                <w:rFonts w:ascii="Times New Roman"/>
                <w:b w:val="false"/>
                <w:i w:val="false"/>
                <w:color w:val="000000"/>
                <w:sz w:val="20"/>
              </w:rPr>
              <w:t>қосымша</w:t>
            </w:r>
          </w:p>
        </w:tc>
      </w:tr>
    </w:tbl>
    <w:bookmarkStart w:name="z172" w:id="135"/>
    <w:p>
      <w:pPr>
        <w:spacing w:after="0"/>
        <w:ind w:left="0"/>
        <w:jc w:val="left"/>
      </w:pPr>
      <w:r>
        <w:rPr>
          <w:rFonts w:ascii="Times New Roman"/>
          <w:b/>
          <w:i w:val="false"/>
          <w:color w:val="000000"/>
        </w:rPr>
        <w:t xml:space="preserve"> Бюджеттік бағдарламалардың паспорттары туралы біріктірілген жиынтық ақпаратты толтыру жөніндегі түсіндірмелер</w:t>
      </w:r>
    </w:p>
    <w:bookmarkEnd w:id="135"/>
    <w:bookmarkStart w:name="z173" w:id="136"/>
    <w:p>
      <w:pPr>
        <w:spacing w:after="0"/>
        <w:ind w:left="0"/>
        <w:jc w:val="both"/>
      </w:pPr>
      <w:r>
        <w:rPr>
          <w:rFonts w:ascii="Times New Roman"/>
          <w:b w:val="false"/>
          <w:i w:val="false"/>
          <w:color w:val="000000"/>
          <w:sz w:val="28"/>
        </w:rPr>
        <w:t>
      Бюджеттік бағдарламалар әкімшісінің бюджеттік бағдарламаларының паспорттары туралы біріктірілген жиынтық ақпарат былайша толтырылады:</w:t>
      </w:r>
    </w:p>
    <w:bookmarkEnd w:id="136"/>
    <w:bookmarkStart w:name="z174" w:id="137"/>
    <w:p>
      <w:pPr>
        <w:spacing w:after="0"/>
        <w:ind w:left="0"/>
        <w:jc w:val="both"/>
      </w:pPr>
      <w:r>
        <w:rPr>
          <w:rFonts w:ascii="Times New Roman"/>
          <w:b w:val="false"/>
          <w:i w:val="false"/>
          <w:color w:val="000000"/>
          <w:sz w:val="28"/>
        </w:rPr>
        <w:t>
      1) "Бюджеттік бағдарламалар әкімшісінің коды және атауы" деген жолда бюджеттік бағдарламалар әкімшісінің толық атауы және бірыңғай бюджеттік сыныптамаға сәйкес оның коды көрсетіледі;</w:t>
      </w:r>
    </w:p>
    <w:bookmarkEnd w:id="137"/>
    <w:bookmarkStart w:name="z175" w:id="138"/>
    <w:p>
      <w:pPr>
        <w:spacing w:after="0"/>
        <w:ind w:left="0"/>
        <w:jc w:val="both"/>
      </w:pPr>
      <w:r>
        <w:rPr>
          <w:rFonts w:ascii="Times New Roman"/>
          <w:b w:val="false"/>
          <w:i w:val="false"/>
          <w:color w:val="000000"/>
          <w:sz w:val="28"/>
        </w:rPr>
        <w:t>
      ағымдағы қаржы жылынан кейінгі үш қаржы жылы жоспарлы кезең болып табылады;</w:t>
      </w:r>
    </w:p>
    <w:bookmarkEnd w:id="138"/>
    <w:bookmarkStart w:name="z176" w:id="139"/>
    <w:p>
      <w:pPr>
        <w:spacing w:after="0"/>
        <w:ind w:left="0"/>
        <w:jc w:val="both"/>
      </w:pPr>
      <w:r>
        <w:rPr>
          <w:rFonts w:ascii="Times New Roman"/>
          <w:b w:val="false"/>
          <w:i w:val="false"/>
          <w:color w:val="000000"/>
          <w:sz w:val="28"/>
        </w:rPr>
        <w:t>
      2) "Көрсеткіштердің атауы" бағанында мынадай жолдар бойынша есептеуге жататын нәтижелер көрсеткіштері көрсетіледі;</w:t>
      </w:r>
    </w:p>
    <w:bookmarkEnd w:id="139"/>
    <w:bookmarkStart w:name="z177" w:id="140"/>
    <w:p>
      <w:pPr>
        <w:spacing w:after="0"/>
        <w:ind w:left="0"/>
        <w:jc w:val="both"/>
      </w:pPr>
      <w:r>
        <w:rPr>
          <w:rFonts w:ascii="Times New Roman"/>
          <w:b w:val="false"/>
          <w:i w:val="false"/>
          <w:color w:val="000000"/>
          <w:sz w:val="28"/>
        </w:rPr>
        <w:t>
      3) "Жоғары тұрған құжаттардан туындайтын нысаналы индикаторға немесе қойылған міндетке қол жеткізу үшін қажеттіліктің жалпы сомасы" деген жолда жоғары тұрған құжаттарға сәйкес бюджеттік бағдарлама әкімшісінің барлық нысаналы индикаторларына, міндеттеріне сәйкес түпкілікті нәтижелерге қол жеткізу үшін қажеттіліктің қажетті жалпы сомасы көрсетіледі;</w:t>
      </w:r>
    </w:p>
    <w:bookmarkEnd w:id="140"/>
    <w:bookmarkStart w:name="z178" w:id="141"/>
    <w:p>
      <w:pPr>
        <w:spacing w:after="0"/>
        <w:ind w:left="0"/>
        <w:jc w:val="both"/>
      </w:pPr>
      <w:r>
        <w:rPr>
          <w:rFonts w:ascii="Times New Roman"/>
          <w:b w:val="false"/>
          <w:i w:val="false"/>
          <w:color w:val="000000"/>
          <w:sz w:val="28"/>
        </w:rPr>
        <w:t>
      4) "Бюджеттік бағдарламалар әкімшілері шығыстары лимиттерінің жалпы сомасы" деген жолда бюджеттік жоспарлау жөніндегі орталық уәкілетті орган және (немесе) мемлекеттік жоспарлау жөніндегі тиісті жергілікті уәкілетті орган үш жылға жеткізген шығыстар лимиттерінің сомасы көрсетіледі;</w:t>
      </w:r>
    </w:p>
    <w:bookmarkEnd w:id="141"/>
    <w:bookmarkStart w:name="z179" w:id="142"/>
    <w:p>
      <w:pPr>
        <w:spacing w:after="0"/>
        <w:ind w:left="0"/>
        <w:jc w:val="both"/>
      </w:pPr>
      <w:r>
        <w:rPr>
          <w:rFonts w:ascii="Times New Roman"/>
          <w:b w:val="false"/>
          <w:i w:val="false"/>
          <w:color w:val="000000"/>
          <w:sz w:val="28"/>
        </w:rPr>
        <w:t>
      5) "Тұрақты сипаттағы сөзсіз базалық шығыстар" деген жолда бюджеттік жоспарлау жөніндегі орталық уәкілетті орган және (немесе) мемлекеттік жоспарлау жөніндегі тиісті жергілікті уәкілетті орган бекіткен шығыстардың қалыптастырылған тізбесіне сәйкес ақша қаражатын өзгертуді талап етпейтін тұрақты сипаттағы шығыстардың сомасы көрсетіледі;</w:t>
      </w:r>
    </w:p>
    <w:bookmarkEnd w:id="142"/>
    <w:bookmarkStart w:name="z180" w:id="143"/>
    <w:p>
      <w:pPr>
        <w:spacing w:after="0"/>
        <w:ind w:left="0"/>
        <w:jc w:val="both"/>
      </w:pPr>
      <w:r>
        <w:rPr>
          <w:rFonts w:ascii="Times New Roman"/>
          <w:b w:val="false"/>
          <w:i w:val="false"/>
          <w:color w:val="000000"/>
          <w:sz w:val="28"/>
        </w:rPr>
        <w:t>
      6) "Жаңа бастамаларға арналған шығыстар" деген жолда тұрақты сипаттағы базалық шығыстарға кірмейтін шығыстардың жаңадан енгізілген, өзекті бағыттарына бағытталған шығыстар сомасы көрсетіледі;</w:t>
      </w:r>
    </w:p>
    <w:bookmarkEnd w:id="143"/>
    <w:bookmarkStart w:name="z181" w:id="144"/>
    <w:p>
      <w:pPr>
        <w:spacing w:after="0"/>
        <w:ind w:left="0"/>
        <w:jc w:val="both"/>
      </w:pPr>
      <w:r>
        <w:rPr>
          <w:rFonts w:ascii="Times New Roman"/>
          <w:b w:val="false"/>
          <w:i w:val="false"/>
          <w:color w:val="000000"/>
          <w:sz w:val="28"/>
        </w:rPr>
        <w:t>
      7) "Макроэкономикалық және әлеуметтік көрсеткіштердің өзгеруіне байланысты емес және қолданыстағы бюджеттік бағдарламалар шеңберінде бюджет қаражатын жұмсаудың қосымша бағыттарын (орындалатын мемлекеттік функциялардың, өкілеттіктер мен құзыреттердің және көрсетілетін мемлекеттік қызметтердің көлемін кеңейту) көздейтін шартсыз базалық шығыстарды ұлғайту" деген жолда макроэкономикалық және әлеуметтік көрсеткіштердің өзгеруіне байланысты емес және қолданыстағы бюджеттік бағдарламалар шеңберінде бюджет қаражатын жұмсаудың қосымша бағыттарын (орындалатын мемлекеттік функциялардың, өкілеттіктер мен құзыреттердің және көрсетілетін мемлекеттік қызметтердің көлемін кеңейту) көздейтін шартсыз базалық шығыстарды ұлғайтуға қажетті шығыстар көрсетіледі;</w:t>
      </w:r>
    </w:p>
    <w:bookmarkEnd w:id="144"/>
    <w:bookmarkStart w:name="z182" w:id="145"/>
    <w:p>
      <w:pPr>
        <w:spacing w:after="0"/>
        <w:ind w:left="0"/>
        <w:jc w:val="both"/>
      </w:pPr>
      <w:r>
        <w:rPr>
          <w:rFonts w:ascii="Times New Roman"/>
          <w:b w:val="false"/>
          <w:i w:val="false"/>
          <w:color w:val="000000"/>
          <w:sz w:val="28"/>
        </w:rPr>
        <w:t>
      8) "Қазақстан Республикасы Президентінің бастамаларына арналған резервті және Қазақстан Республикасы Үкіметінің резервін немесе жергілікті атқарушы органның резервін қалыптастыру" деген жолда Қазақстан Республикасы Президентінің бастамасы бойынша және Қазақстан Республикасы Үкіметінің резервінен немесе жергілікті атқарушы органның резервінен көзделген қаражат көрсетіледі.</w:t>
      </w:r>
    </w:p>
    <w:bookmarkEnd w:id="145"/>
    <w:bookmarkStart w:name="z183" w:id="146"/>
    <w:p>
      <w:pPr>
        <w:spacing w:after="0"/>
        <w:ind w:left="0"/>
        <w:jc w:val="both"/>
      </w:pPr>
      <w:r>
        <w:rPr>
          <w:rFonts w:ascii="Times New Roman"/>
          <w:b w:val="false"/>
          <w:i w:val="false"/>
          <w:color w:val="000000"/>
          <w:sz w:val="28"/>
        </w:rPr>
        <w:t>
      Қазақстан Республикасы Президентінің бастамаларына резерв және Қазақстан Республикасы Үкіметінің резервін немесе жергілікті атқарушы органның резервін қалыптастыруды бөлінетін бюджеттік бағдарламалар әкімшісі жүзеге асырады.</w:t>
      </w:r>
    </w:p>
    <w:bookmarkEnd w:id="146"/>
    <w:bookmarkStart w:name="z184" w:id="147"/>
    <w:p>
      <w:pPr>
        <w:spacing w:after="0"/>
        <w:ind w:left="0"/>
        <w:jc w:val="both"/>
      </w:pPr>
      <w:r>
        <w:rPr>
          <w:rFonts w:ascii="Times New Roman"/>
          <w:b w:val="false"/>
          <w:i w:val="false"/>
          <w:color w:val="000000"/>
          <w:sz w:val="28"/>
        </w:rPr>
        <w:t>
      9) "Жеткізілген лимиттер сомасынан жалпы қажеттілік сомасының айырмасы" деген жолда бөлінген шығыстар лимиттерінің жалпы сомасынан қажетті қажеттіліктің ауытқу, толық қаржыландырылмау сомасы көрсетіледі;</w:t>
      </w:r>
    </w:p>
    <w:bookmarkEnd w:id="147"/>
    <w:bookmarkStart w:name="z185" w:id="148"/>
    <w:p>
      <w:pPr>
        <w:spacing w:after="0"/>
        <w:ind w:left="0"/>
        <w:jc w:val="both"/>
      </w:pPr>
      <w:r>
        <w:rPr>
          <w:rFonts w:ascii="Times New Roman"/>
          <w:b w:val="false"/>
          <w:i w:val="false"/>
          <w:color w:val="000000"/>
          <w:sz w:val="28"/>
        </w:rPr>
        <w:t>
      10) "Бюджеттік бағдарламалардың жалпы саны" деген жолда бюджеттік бағдарламалардың әкімшісі әзірлейтін бюджеттік бағдарламалардың саны көрсетіледі;</w:t>
      </w:r>
    </w:p>
    <w:bookmarkEnd w:id="148"/>
    <w:bookmarkStart w:name="z186" w:id="149"/>
    <w:p>
      <w:pPr>
        <w:spacing w:after="0"/>
        <w:ind w:left="0"/>
        <w:jc w:val="both"/>
      </w:pPr>
      <w:r>
        <w:rPr>
          <w:rFonts w:ascii="Times New Roman"/>
          <w:b w:val="false"/>
          <w:i w:val="false"/>
          <w:color w:val="000000"/>
          <w:sz w:val="28"/>
        </w:rPr>
        <w:t>
      11) "Ағымдағы бюджеттік бағдарламалар" деген жолда ағымдағы шығыстарға көзделген бюджеттік бағдарламалардың саны көрсетіледі;</w:t>
      </w:r>
    </w:p>
    <w:bookmarkEnd w:id="149"/>
    <w:bookmarkStart w:name="z187" w:id="150"/>
    <w:p>
      <w:pPr>
        <w:spacing w:after="0"/>
        <w:ind w:left="0"/>
        <w:jc w:val="both"/>
      </w:pPr>
      <w:r>
        <w:rPr>
          <w:rFonts w:ascii="Times New Roman"/>
          <w:b w:val="false"/>
          <w:i w:val="false"/>
          <w:color w:val="000000"/>
          <w:sz w:val="28"/>
        </w:rPr>
        <w:t>
      12) "Дамуға арналған бюджеттік бағдарламалар" деген жолда дамуға арналған шығыстар көзделген бюджеттік бағдарламалардың саны көрсетіледі;</w:t>
      </w:r>
    </w:p>
    <w:bookmarkEnd w:id="150"/>
    <w:bookmarkStart w:name="z188" w:id="151"/>
    <w:p>
      <w:pPr>
        <w:spacing w:after="0"/>
        <w:ind w:left="0"/>
        <w:jc w:val="both"/>
      </w:pPr>
      <w:r>
        <w:rPr>
          <w:rFonts w:ascii="Times New Roman"/>
          <w:b w:val="false"/>
          <w:i w:val="false"/>
          <w:color w:val="000000"/>
          <w:sz w:val="28"/>
        </w:rPr>
        <w:t>
      13) "Нысаналы индикаторлардың жалпы саны" деген жолда жоғары тұрған құжаттардан туындайтын бюджеттік бағдарламалар әкімшісінде көзделген барлық бюджеттік бағдарламалар бойынша нысаналы индикаторлардың жалпы саны көрсетіледі;</w:t>
      </w:r>
    </w:p>
    <w:bookmarkEnd w:id="151"/>
    <w:bookmarkStart w:name="z189" w:id="152"/>
    <w:p>
      <w:pPr>
        <w:spacing w:after="0"/>
        <w:ind w:left="0"/>
        <w:jc w:val="both"/>
      </w:pPr>
      <w:r>
        <w:rPr>
          <w:rFonts w:ascii="Times New Roman"/>
          <w:b w:val="false"/>
          <w:i w:val="false"/>
          <w:color w:val="000000"/>
          <w:sz w:val="28"/>
        </w:rPr>
        <w:t>
      14) "Түпкілікті нәтижелердің жалпы саны" деген жолда бюджеттік бағдарламалар әкімшісінде көзделген барлық бюджеттік бағдарламалар бойынша түпкілікті нәтижелердің жалпы саны көрсетіледі.</w:t>
      </w:r>
    </w:p>
    <w:bookmarkEnd w:id="152"/>
    <w:bookmarkStart w:name="z190" w:id="153"/>
    <w:p>
      <w:pPr>
        <w:spacing w:after="0"/>
        <w:ind w:left="0"/>
        <w:jc w:val="both"/>
      </w:pPr>
      <w:r>
        <w:rPr>
          <w:rFonts w:ascii="Times New Roman"/>
          <w:b w:val="false"/>
          <w:i w:val="false"/>
          <w:color w:val="000000"/>
          <w:sz w:val="28"/>
        </w:rPr>
        <w:t>
      15) "Орталық атқарушы орган аппаратының басшысы/мемлекеттік мекеменің басшысы" деген жолда тегі, аты-жөні көрсетіледі және оған орталық атқарушы орган аппаратының басшысы (белгіленген тәртіппен орталық атқарушы орган аппараты басшысының өкілеттігі жүктелген лауазымды адам), ал олар болмаған жағдайда – мемлекеттік мекеменің басшысы немесе ол уәкілеттік берген адам, мемлекеттік органның құрылымдық бөлімшесінің басшысы қол қояды оларды жасауға жауапты мекемелер, ал соңғысы болмаған кезде – тиісті бұйрықтармен міндеттерді орындау жүктелген адамдар.</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356 бұйрығына</w:t>
            </w:r>
            <w:r>
              <w:br/>
            </w:r>
            <w:r>
              <w:rPr>
                <w:rFonts w:ascii="Times New Roman"/>
                <w:b w:val="false"/>
                <w:i w:val="false"/>
                <w:color w:val="000000"/>
                <w:sz w:val="20"/>
              </w:rPr>
              <w:t>3-қосымша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____________________ нысан</w:t>
            </w:r>
          </w:p>
        </w:tc>
      </w:tr>
    </w:tbl>
    <w:bookmarkStart w:name="z192" w:id="154"/>
    <w:p>
      <w:pPr>
        <w:spacing w:after="0"/>
        <w:ind w:left="0"/>
        <w:jc w:val="left"/>
      </w:pPr>
      <w:r>
        <w:rPr>
          <w:rFonts w:ascii="Times New Roman"/>
          <w:b/>
          <w:i w:val="false"/>
          <w:color w:val="000000"/>
        </w:rPr>
        <w:t xml:space="preserve"> Бюджеттік бағдарлама паспорты Бюджеттік бағдарламалар әкімшісінің коды және атауы Жоспарлы кезең 20__-20__ жылдар</w:t>
      </w:r>
    </w:p>
    <w:bookmarkEnd w:id="154"/>
    <w:bookmarkStart w:name="z193" w:id="155"/>
    <w:p>
      <w:pPr>
        <w:spacing w:after="0"/>
        <w:ind w:left="0"/>
        <w:jc w:val="both"/>
      </w:pPr>
      <w:r>
        <w:rPr>
          <w:rFonts w:ascii="Times New Roman"/>
          <w:b w:val="false"/>
          <w:i w:val="false"/>
          <w:color w:val="000000"/>
          <w:sz w:val="28"/>
        </w:rPr>
        <w:t>
      Бюджеттік бағдарламаның коды мен атауы:</w:t>
      </w:r>
    </w:p>
    <w:bookmarkEnd w:id="155"/>
    <w:bookmarkStart w:name="z194" w:id="156"/>
    <w:p>
      <w:pPr>
        <w:spacing w:after="0"/>
        <w:ind w:left="0"/>
        <w:jc w:val="both"/>
      </w:pPr>
      <w:r>
        <w:rPr>
          <w:rFonts w:ascii="Times New Roman"/>
          <w:b w:val="false"/>
          <w:i w:val="false"/>
          <w:color w:val="000000"/>
          <w:sz w:val="28"/>
        </w:rPr>
        <w:t>
      Мемлекеттік органдар функцияларының тізіліміне сәйкес мемлекеттік орган функциясының (функцияларының) коды мен атауы:</w:t>
      </w:r>
    </w:p>
    <w:bookmarkEnd w:id="156"/>
    <w:bookmarkStart w:name="z195" w:id="157"/>
    <w:p>
      <w:pPr>
        <w:spacing w:after="0"/>
        <w:ind w:left="0"/>
        <w:jc w:val="both"/>
      </w:pPr>
      <w:r>
        <w:rPr>
          <w:rFonts w:ascii="Times New Roman"/>
          <w:b w:val="false"/>
          <w:i w:val="false"/>
          <w:color w:val="000000"/>
          <w:sz w:val="28"/>
        </w:rPr>
        <w:t>
      Мемлекеттік көрсетілетін қызметтер тізіліміне сәйкес мемлекеттік көрсетілетін қызметтің коды мен атауы:</w:t>
      </w:r>
    </w:p>
    <w:bookmarkEnd w:id="157"/>
    <w:bookmarkStart w:name="z196" w:id="158"/>
    <w:p>
      <w:pPr>
        <w:spacing w:after="0"/>
        <w:ind w:left="0"/>
        <w:jc w:val="both"/>
      </w:pPr>
      <w:r>
        <w:rPr>
          <w:rFonts w:ascii="Times New Roman"/>
          <w:b w:val="false"/>
          <w:i w:val="false"/>
          <w:color w:val="000000"/>
          <w:sz w:val="28"/>
        </w:rPr>
        <w:t>
      Сипаттама (негіздеме), оның ішінде ағымдағы мәртебе:</w:t>
      </w:r>
    </w:p>
    <w:bookmarkEnd w:id="158"/>
    <w:bookmarkStart w:name="z197" w:id="159"/>
    <w:p>
      <w:pPr>
        <w:spacing w:after="0"/>
        <w:ind w:left="0"/>
        <w:jc w:val="both"/>
      </w:pPr>
      <w:r>
        <w:rPr>
          <w:rFonts w:ascii="Times New Roman"/>
          <w:b w:val="false"/>
          <w:i w:val="false"/>
          <w:color w:val="000000"/>
          <w:sz w:val="28"/>
        </w:rPr>
        <w:t>
      Бюджеттік бағдарламаның түрі:</w:t>
      </w:r>
    </w:p>
    <w:bookmarkEnd w:id="159"/>
    <w:bookmarkStart w:name="z198" w:id="160"/>
    <w:p>
      <w:pPr>
        <w:spacing w:after="0"/>
        <w:ind w:left="0"/>
        <w:jc w:val="both"/>
      </w:pPr>
      <w:r>
        <w:rPr>
          <w:rFonts w:ascii="Times New Roman"/>
          <w:b w:val="false"/>
          <w:i w:val="false"/>
          <w:color w:val="000000"/>
          <w:sz w:val="28"/>
        </w:rPr>
        <w:t>
      мазмұнына байланысты:</w:t>
      </w:r>
    </w:p>
    <w:bookmarkEnd w:id="160"/>
    <w:bookmarkStart w:name="z199" w:id="161"/>
    <w:p>
      <w:pPr>
        <w:spacing w:after="0"/>
        <w:ind w:left="0"/>
        <w:jc w:val="both"/>
      </w:pPr>
      <w:r>
        <w:rPr>
          <w:rFonts w:ascii="Times New Roman"/>
          <w:b w:val="false"/>
          <w:i w:val="false"/>
          <w:color w:val="000000"/>
          <w:sz w:val="28"/>
        </w:rPr>
        <w:t>
      мемлекеттік басқару деңгейіне байланысты:</w:t>
      </w:r>
    </w:p>
    <w:bookmarkEnd w:id="161"/>
    <w:bookmarkStart w:name="z200" w:id="162"/>
    <w:p>
      <w:pPr>
        <w:spacing w:after="0"/>
        <w:ind w:left="0"/>
        <w:jc w:val="both"/>
      </w:pPr>
      <w:r>
        <w:rPr>
          <w:rFonts w:ascii="Times New Roman"/>
          <w:b w:val="false"/>
          <w:i w:val="false"/>
          <w:color w:val="000000"/>
          <w:sz w:val="28"/>
        </w:rPr>
        <w:t>
      іске асыру тәсіліне байланысты:</w:t>
      </w:r>
    </w:p>
    <w:bookmarkEnd w:id="162"/>
    <w:bookmarkStart w:name="z201" w:id="163"/>
    <w:p>
      <w:pPr>
        <w:spacing w:after="0"/>
        <w:ind w:left="0"/>
        <w:jc w:val="both"/>
      </w:pPr>
      <w:r>
        <w:rPr>
          <w:rFonts w:ascii="Times New Roman"/>
          <w:b w:val="false"/>
          <w:i w:val="false"/>
          <w:color w:val="000000"/>
          <w:sz w:val="28"/>
        </w:rPr>
        <w:t>
      ағымдағы/даму</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20__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түпкілікті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түпкілікті нәтижесінің нысаналы индикаторлардан ауытқуы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құжаттарына, бюджеттік бағдарлама әкімшісінің қызметінің көрсеткіштерін белгілейтін меншікті құжаттарға сәйкес бюджет қаражатына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индикаторларға қол жеткізу үшін жоспардың жоспарланған қаражаттан ауытқуы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64"/>
    <w:p>
      <w:pPr>
        <w:spacing w:after="0"/>
        <w:ind w:left="0"/>
        <w:jc w:val="both"/>
      </w:pPr>
      <w:r>
        <w:rPr>
          <w:rFonts w:ascii="Times New Roman"/>
          <w:b w:val="false"/>
          <w:i w:val="false"/>
          <w:color w:val="000000"/>
          <w:sz w:val="28"/>
        </w:rPr>
        <w:t>
      Бюджеттік бағдарламаның/кіші бағдарламаның коды мен атауы:</w:t>
      </w:r>
    </w:p>
    <w:bookmarkEnd w:id="164"/>
    <w:bookmarkStart w:name="z203" w:id="165"/>
    <w:p>
      <w:pPr>
        <w:spacing w:after="0"/>
        <w:ind w:left="0"/>
        <w:jc w:val="both"/>
      </w:pPr>
      <w:r>
        <w:rPr>
          <w:rFonts w:ascii="Times New Roman"/>
          <w:b w:val="false"/>
          <w:i w:val="false"/>
          <w:color w:val="000000"/>
          <w:sz w:val="28"/>
        </w:rPr>
        <w:t>
      20_________ жылға мың теңге</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жүйелері құжатының көрсеткіші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66"/>
    <w:p>
      <w:pPr>
        <w:spacing w:after="0"/>
        <w:ind w:left="0"/>
        <w:jc w:val="both"/>
      </w:pPr>
      <w:r>
        <w:rPr>
          <w:rFonts w:ascii="Times New Roman"/>
          <w:b w:val="false"/>
          <w:i w:val="false"/>
          <w:color w:val="000000"/>
          <w:sz w:val="28"/>
        </w:rPr>
        <w:t>
      20_________ жылға мың теңге</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жүйелері құжатының көрсеткіші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67"/>
    <w:p>
      <w:pPr>
        <w:spacing w:after="0"/>
        <w:ind w:left="0"/>
        <w:jc w:val="both"/>
      </w:pPr>
      <w:r>
        <w:rPr>
          <w:rFonts w:ascii="Times New Roman"/>
          <w:b w:val="false"/>
          <w:i w:val="false"/>
          <w:color w:val="000000"/>
          <w:sz w:val="28"/>
        </w:rPr>
        <w:t>
      20_________ жылға мың теңге</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жүйелері құжатының көрсеткіші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68"/>
    <w:p>
      <w:pPr>
        <w:spacing w:after="0"/>
        <w:ind w:left="0"/>
        <w:jc w:val="both"/>
      </w:pPr>
      <w:r>
        <w:rPr>
          <w:rFonts w:ascii="Times New Roman"/>
          <w:b w:val="false"/>
          <w:i w:val="false"/>
          <w:color w:val="000000"/>
          <w:sz w:val="28"/>
        </w:rPr>
        <w:t>
      Бюджеттік бағдарламаның басшысы</w:t>
      </w:r>
    </w:p>
    <w:bookmarkEnd w:id="168"/>
    <w:bookmarkStart w:name="z207" w:id="169"/>
    <w:p>
      <w:pPr>
        <w:spacing w:after="0"/>
        <w:ind w:left="0"/>
        <w:jc w:val="both"/>
      </w:pPr>
      <w:r>
        <w:rPr>
          <w:rFonts w:ascii="Times New Roman"/>
          <w:b w:val="false"/>
          <w:i w:val="false"/>
          <w:color w:val="000000"/>
          <w:sz w:val="28"/>
        </w:rPr>
        <w:t>
      __________________________________________________________________</w:t>
      </w:r>
    </w:p>
    <w:bookmarkEnd w:id="169"/>
    <w:bookmarkStart w:name="z208" w:id="170"/>
    <w:p>
      <w:pPr>
        <w:spacing w:after="0"/>
        <w:ind w:left="0"/>
        <w:jc w:val="both"/>
      </w:pPr>
      <w:r>
        <w:rPr>
          <w:rFonts w:ascii="Times New Roman"/>
          <w:b w:val="false"/>
          <w:i w:val="false"/>
          <w:color w:val="000000"/>
          <w:sz w:val="28"/>
        </w:rPr>
        <w:t>
      (қолы) (тегі, аты, әкесінің аты (бар болса)</w:t>
      </w:r>
    </w:p>
    <w:bookmarkEnd w:id="170"/>
    <w:bookmarkStart w:name="z209" w:id="171"/>
    <w:p>
      <w:pPr>
        <w:spacing w:after="0"/>
        <w:ind w:left="0"/>
        <w:jc w:val="both"/>
      </w:pPr>
      <w:r>
        <w:rPr>
          <w:rFonts w:ascii="Times New Roman"/>
          <w:b w:val="false"/>
          <w:i w:val="false"/>
          <w:color w:val="000000"/>
          <w:sz w:val="28"/>
        </w:rPr>
        <w:t xml:space="preserve">
      Ескертпе: </w:t>
      </w:r>
    </w:p>
    <w:bookmarkEnd w:id="171"/>
    <w:bookmarkStart w:name="z210" w:id="172"/>
    <w:p>
      <w:pPr>
        <w:spacing w:after="0"/>
        <w:ind w:left="0"/>
        <w:jc w:val="both"/>
      </w:pPr>
      <w:r>
        <w:rPr>
          <w:rFonts w:ascii="Times New Roman"/>
          <w:b w:val="false"/>
          <w:i w:val="false"/>
          <w:color w:val="000000"/>
          <w:sz w:val="28"/>
        </w:rPr>
        <w:t>
      Бюджеттік бағдарламаның паспорты осы нысанға қосымшаға сәйкес бюджеттік бағдарламалар паспортын толтыру жөніндегі түсіндірмелерге сәйкес толтырылады.</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w:t>
            </w:r>
            <w:r>
              <w:br/>
            </w:r>
            <w:r>
              <w:rPr>
                <w:rFonts w:ascii="Times New Roman"/>
                <w:b w:val="false"/>
                <w:i w:val="false"/>
                <w:color w:val="000000"/>
                <w:sz w:val="20"/>
              </w:rPr>
              <w:t>паспортының нысанына</w:t>
            </w:r>
            <w:r>
              <w:br/>
            </w:r>
            <w:r>
              <w:rPr>
                <w:rFonts w:ascii="Times New Roman"/>
                <w:b w:val="false"/>
                <w:i w:val="false"/>
                <w:color w:val="000000"/>
                <w:sz w:val="20"/>
              </w:rPr>
              <w:t>қосымша</w:t>
            </w:r>
          </w:p>
        </w:tc>
      </w:tr>
    </w:tbl>
    <w:bookmarkStart w:name="z212" w:id="173"/>
    <w:p>
      <w:pPr>
        <w:spacing w:after="0"/>
        <w:ind w:left="0"/>
        <w:jc w:val="left"/>
      </w:pPr>
      <w:r>
        <w:rPr>
          <w:rFonts w:ascii="Times New Roman"/>
          <w:b/>
          <w:i w:val="false"/>
          <w:color w:val="000000"/>
        </w:rPr>
        <w:t xml:space="preserve"> Бюджеттік бағдарламалар паспортын толтыру бойынша түсіндірмелер</w:t>
      </w:r>
    </w:p>
    <w:bookmarkEnd w:id="173"/>
    <w:bookmarkStart w:name="z213" w:id="174"/>
    <w:p>
      <w:pPr>
        <w:spacing w:after="0"/>
        <w:ind w:left="0"/>
        <w:jc w:val="both"/>
      </w:pPr>
      <w:r>
        <w:rPr>
          <w:rFonts w:ascii="Times New Roman"/>
          <w:b w:val="false"/>
          <w:i w:val="false"/>
          <w:color w:val="000000"/>
          <w:sz w:val="28"/>
        </w:rPr>
        <w:t>
      Бюджеттік бағдарламалар әкімшісінің бюджеттік бағдарламаларының паспорты мынадай талаптарға сәйкес жасалады:</w:t>
      </w:r>
    </w:p>
    <w:bookmarkEnd w:id="174"/>
    <w:bookmarkStart w:name="z214" w:id="175"/>
    <w:p>
      <w:pPr>
        <w:spacing w:after="0"/>
        <w:ind w:left="0"/>
        <w:jc w:val="both"/>
      </w:pPr>
      <w:r>
        <w:rPr>
          <w:rFonts w:ascii="Times New Roman"/>
          <w:b w:val="false"/>
          <w:i w:val="false"/>
          <w:color w:val="000000"/>
          <w:sz w:val="28"/>
        </w:rPr>
        <w:t>
      1) "бюджеттік бағдарлама әкімшісінің коды мен атауы" деген жолда бюджеттік бағдарлама әкімшісінің толық атауы және бірыңғай бюджеттік сыныптамаға сәйкес оның коды көрсетіледі;</w:t>
      </w:r>
    </w:p>
    <w:bookmarkEnd w:id="175"/>
    <w:bookmarkStart w:name="z215" w:id="176"/>
    <w:p>
      <w:pPr>
        <w:spacing w:after="0"/>
        <w:ind w:left="0"/>
        <w:jc w:val="both"/>
      </w:pPr>
      <w:r>
        <w:rPr>
          <w:rFonts w:ascii="Times New Roman"/>
          <w:b w:val="false"/>
          <w:i w:val="false"/>
          <w:color w:val="000000"/>
          <w:sz w:val="28"/>
        </w:rPr>
        <w:t>
      жоспарлы кезең ағымдағы қаржы жылынан кейінгі үш қаржы жылы болып табылады;</w:t>
      </w:r>
    </w:p>
    <w:bookmarkEnd w:id="176"/>
    <w:bookmarkStart w:name="z216" w:id="177"/>
    <w:p>
      <w:pPr>
        <w:spacing w:after="0"/>
        <w:ind w:left="0"/>
        <w:jc w:val="both"/>
      </w:pPr>
      <w:r>
        <w:rPr>
          <w:rFonts w:ascii="Times New Roman"/>
          <w:b w:val="false"/>
          <w:i w:val="false"/>
          <w:color w:val="000000"/>
          <w:sz w:val="28"/>
        </w:rPr>
        <w:t>
      2) "бюджеттік бағдарламаның коды мен атауы" деген жолда бірыңғай бюджеттік сыныптамаға сәйкес бюджеттік бағдарламаның коды мен атауы көрсетіледі;</w:t>
      </w:r>
    </w:p>
    <w:bookmarkEnd w:id="177"/>
    <w:bookmarkStart w:name="z217" w:id="178"/>
    <w:p>
      <w:pPr>
        <w:spacing w:after="0"/>
        <w:ind w:left="0"/>
        <w:jc w:val="both"/>
      </w:pPr>
      <w:r>
        <w:rPr>
          <w:rFonts w:ascii="Times New Roman"/>
          <w:b w:val="false"/>
          <w:i w:val="false"/>
          <w:color w:val="000000"/>
          <w:sz w:val="28"/>
        </w:rPr>
        <w:t>
      3) "мемлекеттік орган функциясының (функцияларының) коды мен атауы (мемлекеттік органдар функцияларының тізіліміне сәйкес)" деген жолда Қазақстан Республикасының заңдарына сәйкес, сондай-ақ әкімшілік рәсімдік туралы Қазақстан Республикасының заңнамасына сәйкес қалыптастырылатын мемлекеттік органдар функцияларының тізілімінің негізінде бекітілген мемлекеттік орган функциясының (функцияларының) коды және атауы;</w:t>
      </w:r>
    </w:p>
    <w:bookmarkEnd w:id="178"/>
    <w:bookmarkStart w:name="z218" w:id="179"/>
    <w:p>
      <w:pPr>
        <w:spacing w:after="0"/>
        <w:ind w:left="0"/>
        <w:jc w:val="both"/>
      </w:pPr>
      <w:r>
        <w:rPr>
          <w:rFonts w:ascii="Times New Roman"/>
          <w:b w:val="false"/>
          <w:i w:val="false"/>
          <w:color w:val="000000"/>
          <w:sz w:val="28"/>
        </w:rPr>
        <w:t>
      4) "мемлекеттік көрсетілетін қызметтің коды мен атауы (мемлекеттік көрсетілетін қызметтер тізіліміне сәйкес)" деген жолда Қазақстан Республикасының мемлекеттік қызметтер көрсету саласындағы заңнамасына сәйкес қалыптастырылатын мемлекеттік көрсетілетін қызметтер тізілімінің негізінде мемлекеттік көрсетілетін қызметтің коды мен атауы көрсетіледі;</w:t>
      </w:r>
    </w:p>
    <w:bookmarkEnd w:id="179"/>
    <w:bookmarkStart w:name="z219" w:id="180"/>
    <w:p>
      <w:pPr>
        <w:spacing w:after="0"/>
        <w:ind w:left="0"/>
        <w:jc w:val="both"/>
      </w:pPr>
      <w:r>
        <w:rPr>
          <w:rFonts w:ascii="Times New Roman"/>
          <w:b w:val="false"/>
          <w:i w:val="false"/>
          <w:color w:val="000000"/>
          <w:sz w:val="28"/>
        </w:rPr>
        <w:t>
      5) "Сипаттама (негіздеме), оның ішінде ағымдағы мәртебе" деген жолда бюджеттік бағдарламаны жоспарлаудың негіздері, жоспарланатын бюджет қаражатының мақсаттармен, нысаналы индикаторлармен не функциялармен, өкілеттіктермен және құзыреттермен өзара байланысы, бюджеттік бағдарлама шеңберінде жоспарланатын жобалар туралы жалпы ақпарат, бюджеттік бағдарламаны іске асырудан күтілетін әсерлер, нысаналы индикаторлардың түпкілікті нәтижелерден ауытқу көлемдері мен себептері ашылады. Бюджеттік бағдарламаның сипаттамасы (негіздемесі) бюджеттік бағдарламаның мақсатына жетудің тәсілдері мен әдістерін қамтуы мүмкін және өте толық, қысқа, түсінікті, нақты және сапалы болуы тиіс;</w:t>
      </w:r>
    </w:p>
    <w:bookmarkEnd w:id="180"/>
    <w:bookmarkStart w:name="z220" w:id="181"/>
    <w:p>
      <w:pPr>
        <w:spacing w:after="0"/>
        <w:ind w:left="0"/>
        <w:jc w:val="both"/>
      </w:pPr>
      <w:r>
        <w:rPr>
          <w:rFonts w:ascii="Times New Roman"/>
          <w:b w:val="false"/>
          <w:i w:val="false"/>
          <w:color w:val="000000"/>
          <w:sz w:val="28"/>
        </w:rPr>
        <w:t>
      6) "бюджеттік бағдарламаның түрі" деген жолда:</w:t>
      </w:r>
    </w:p>
    <w:bookmarkEnd w:id="181"/>
    <w:bookmarkStart w:name="z221" w:id="182"/>
    <w:p>
      <w:pPr>
        <w:spacing w:after="0"/>
        <w:ind w:left="0"/>
        <w:jc w:val="both"/>
      </w:pPr>
      <w:r>
        <w:rPr>
          <w:rFonts w:ascii="Times New Roman"/>
          <w:b w:val="false"/>
          <w:i w:val="false"/>
          <w:color w:val="000000"/>
          <w:sz w:val="28"/>
        </w:rPr>
        <w:t>
      "мазмұнына қарай" жолы бойынша Кодекстің 14-бабының 1-тармағына сәйкес бюджеттік бағдарламаның бағыты көрсетіледі;</w:t>
      </w:r>
    </w:p>
    <w:bookmarkEnd w:id="182"/>
    <w:bookmarkStart w:name="z222" w:id="183"/>
    <w:p>
      <w:pPr>
        <w:spacing w:after="0"/>
        <w:ind w:left="0"/>
        <w:jc w:val="both"/>
      </w:pPr>
      <w:r>
        <w:rPr>
          <w:rFonts w:ascii="Times New Roman"/>
          <w:b w:val="false"/>
          <w:i w:val="false"/>
          <w:color w:val="000000"/>
          <w:sz w:val="28"/>
        </w:rPr>
        <w:t>
      "мемлекеттік басқару деңгейіне байланысты" деген жол бойынша басқару деңгейіне байланысты бюджеттік бағдарламаның түрі көрсетіледі;</w:t>
      </w:r>
    </w:p>
    <w:bookmarkEnd w:id="183"/>
    <w:bookmarkStart w:name="z223" w:id="184"/>
    <w:p>
      <w:pPr>
        <w:spacing w:after="0"/>
        <w:ind w:left="0"/>
        <w:jc w:val="both"/>
      </w:pPr>
      <w:r>
        <w:rPr>
          <w:rFonts w:ascii="Times New Roman"/>
          <w:b w:val="false"/>
          <w:i w:val="false"/>
          <w:color w:val="000000"/>
          <w:sz w:val="28"/>
        </w:rPr>
        <w:t>
      "іске асыру тәсіліне байланысты" деген жол бойынша жеке не бөлінетін бюджеттік бағдарлама көрсетіледі;</w:t>
      </w:r>
    </w:p>
    <w:bookmarkEnd w:id="184"/>
    <w:bookmarkStart w:name="z224" w:id="185"/>
    <w:p>
      <w:pPr>
        <w:spacing w:after="0"/>
        <w:ind w:left="0"/>
        <w:jc w:val="both"/>
      </w:pPr>
      <w:r>
        <w:rPr>
          <w:rFonts w:ascii="Times New Roman"/>
          <w:b w:val="false"/>
          <w:i w:val="false"/>
          <w:color w:val="000000"/>
          <w:sz w:val="28"/>
        </w:rPr>
        <w:t>
      "ағымдағы/даму" деген жол бойынша ағымдағы бюджеттік бағдарлама не бюджеттік даму бағдарламасы көрсетіледі;</w:t>
      </w:r>
    </w:p>
    <w:bookmarkEnd w:id="185"/>
    <w:bookmarkStart w:name="z225" w:id="186"/>
    <w:p>
      <w:pPr>
        <w:spacing w:after="0"/>
        <w:ind w:left="0"/>
        <w:jc w:val="both"/>
      </w:pPr>
      <w:r>
        <w:rPr>
          <w:rFonts w:ascii="Times New Roman"/>
          <w:b w:val="false"/>
          <w:i w:val="false"/>
          <w:color w:val="000000"/>
          <w:sz w:val="28"/>
        </w:rPr>
        <w:t>
      7) 1-кестеде (нысаналы индикатордың көрсеткіштері):</w:t>
      </w:r>
    </w:p>
    <w:bookmarkEnd w:id="186"/>
    <w:bookmarkStart w:name="z226" w:id="187"/>
    <w:p>
      <w:pPr>
        <w:spacing w:after="0"/>
        <w:ind w:left="0"/>
        <w:jc w:val="both"/>
      </w:pPr>
      <w:r>
        <w:rPr>
          <w:rFonts w:ascii="Times New Roman"/>
          <w:b w:val="false"/>
          <w:i w:val="false"/>
          <w:color w:val="000000"/>
          <w:sz w:val="28"/>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 деген жолда нысаналы индикатордың атауы, есепті жыл алдындағы нысаналы индикатордың нақты көрсеткіші, бекітілген және нақтыланған (Бюджет кодексінің 36-бабында көзделген негіздер бойынша есепті жыл ішінде нысаналы индикатор өзгерген жағдайда) нысаналы индикатордың көрсеткіші, жоспарлы кезеңге арналған нысаналы индикатордың көрсеткіші көрсетіледі;</w:t>
      </w:r>
    </w:p>
    <w:bookmarkEnd w:id="187"/>
    <w:bookmarkStart w:name="z227" w:id="188"/>
    <w:p>
      <w:pPr>
        <w:spacing w:after="0"/>
        <w:ind w:left="0"/>
        <w:jc w:val="both"/>
      </w:pPr>
      <w:r>
        <w:rPr>
          <w:rFonts w:ascii="Times New Roman"/>
          <w:b w:val="false"/>
          <w:i w:val="false"/>
          <w:color w:val="000000"/>
          <w:sz w:val="28"/>
        </w:rPr>
        <w:t>
      "Бюджеттік бағдарламаның түпкілікті нәтижесі" деген жолда мемлекеттік органның даму жоспары немесе облыстың, республикалық маңызы бар қаланың, астананың даму жоспары құжаттарының нысаналы индикаторына сапалы қол жеткізу немесе бюджеттік бағдарламаның іс-шараларын іске асыру қорытындылары бойынша қол жеткізуге тиіс жоспарланған бюджет қаражатының көлемін негізге ала отырып, Қазақстан Республикасының заңнамалық актілерінде айқындалған функцияларды, өкілеттіктер мен құзыреттерді іске асыру нәтижесі көрсетіледі. Бюджеттік бағдарламаның түпкілікті нәтижелері айқын, анық және нақты болуы тиіс оның сандық көрсеткішін және оған қол жеткізудің нақты күнін (кезеңін) айқындау арқылы бюджеттік бағдарламаны іске асырудың сапалық қорытындыларын (белгілі бір уақыт аралығы үшін, жоспарлы кезеңнің соңында, жоспарлы кезеңнің жылдары бойынша бөліністе) көрсетуге тиіс.</w:t>
      </w:r>
    </w:p>
    <w:bookmarkEnd w:id="188"/>
    <w:bookmarkStart w:name="z228" w:id="189"/>
    <w:p>
      <w:pPr>
        <w:spacing w:after="0"/>
        <w:ind w:left="0"/>
        <w:jc w:val="both"/>
      </w:pPr>
      <w:r>
        <w:rPr>
          <w:rFonts w:ascii="Times New Roman"/>
          <w:b w:val="false"/>
          <w:i w:val="false"/>
          <w:color w:val="000000"/>
          <w:sz w:val="28"/>
        </w:rPr>
        <w:t>
      Даму жоспарларын әзірлейтін республикалық бюджеттік бағдарламалардың әкімшілерінің бюджеттік бағдарламаларының паспорттары үшін түпкілікті нәтижелер мен олардың көрсеткіштерінің тұжырымдамасы бекітілген мемлекеттік органның даму жоспарлары немесе мемлекеттік органның даму жоспарларының жобасының мақсаттары мен (немесе) нысаналы индикаторларына қол жеткізу дәрежесін сипаттауы тиіс.</w:t>
      </w:r>
    </w:p>
    <w:bookmarkEnd w:id="189"/>
    <w:bookmarkStart w:name="z229" w:id="190"/>
    <w:p>
      <w:pPr>
        <w:spacing w:after="0"/>
        <w:ind w:left="0"/>
        <w:jc w:val="both"/>
      </w:pPr>
      <w:r>
        <w:rPr>
          <w:rFonts w:ascii="Times New Roman"/>
          <w:b w:val="false"/>
          <w:i w:val="false"/>
          <w:color w:val="000000"/>
          <w:sz w:val="28"/>
        </w:rPr>
        <w:t>
      Түпкілікті нәтижелер мемлекеттік органның даму жоспарларында айқындалған нысаналы индикаторларымен өзара байланысады.</w:t>
      </w:r>
    </w:p>
    <w:bookmarkEnd w:id="190"/>
    <w:bookmarkStart w:name="z230" w:id="191"/>
    <w:p>
      <w:pPr>
        <w:spacing w:after="0"/>
        <w:ind w:left="0"/>
        <w:jc w:val="both"/>
      </w:pPr>
      <w:r>
        <w:rPr>
          <w:rFonts w:ascii="Times New Roman"/>
          <w:b w:val="false"/>
          <w:i w:val="false"/>
          <w:color w:val="000000"/>
          <w:sz w:val="28"/>
        </w:rPr>
        <w:t>
      Түпкілікті нәтиже нысаналы индикаторларға қол жеткізілгенін/жеткізілмегенін көрсетуге мүмкіндік беретіндей айқындалуы тиіс.</w:t>
      </w:r>
    </w:p>
    <w:bookmarkEnd w:id="191"/>
    <w:bookmarkStart w:name="z231" w:id="192"/>
    <w:p>
      <w:pPr>
        <w:spacing w:after="0"/>
        <w:ind w:left="0"/>
        <w:jc w:val="both"/>
      </w:pPr>
      <w:r>
        <w:rPr>
          <w:rFonts w:ascii="Times New Roman"/>
          <w:b w:val="false"/>
          <w:i w:val="false"/>
          <w:color w:val="000000"/>
          <w:sz w:val="28"/>
        </w:rPr>
        <w:t>
      Даму жоспарларын әзірлемейтін республикалық бюджеттік бағдарламалар әкімшілерінің бюджеттік бағдарламаларының паспорттары үшін түпкілікті нәтижелер мен олардың көрсеткіштерінің тұжырымдамасы мемлекеттік орган құжаттарының нысаналы индикаторларына қол жеткізу дәрежесін немесе мемлекеттік органның функцияларын, өкілеттіктері мен құзыреттерін сапалы іске асыру деңгейін сипаттауы тиіс.</w:t>
      </w:r>
    </w:p>
    <w:bookmarkEnd w:id="192"/>
    <w:bookmarkStart w:name="z232" w:id="193"/>
    <w:p>
      <w:pPr>
        <w:spacing w:after="0"/>
        <w:ind w:left="0"/>
        <w:jc w:val="both"/>
      </w:pPr>
      <w:r>
        <w:rPr>
          <w:rFonts w:ascii="Times New Roman"/>
          <w:b w:val="false"/>
          <w:i w:val="false"/>
          <w:color w:val="000000"/>
          <w:sz w:val="28"/>
        </w:rPr>
        <w:t>
      Мемлекеттік органның даму жоспарларын әзірлемейтін жергілікті бюджеттік бағдарламалар әкімшілерінің бюджеттік бағдарламаларының паспорттары үшін түпкілікті нәтижелер мен олардың көрсеткіштерінің тұжырымдамасы мемлекеттік органның функцияларын, өкілеттіктері мен құзыреттерін сапалы іске асыру деңгейін сипаттауы тиіс.</w:t>
      </w:r>
    </w:p>
    <w:bookmarkEnd w:id="193"/>
    <w:bookmarkStart w:name="z233" w:id="194"/>
    <w:p>
      <w:pPr>
        <w:spacing w:after="0"/>
        <w:ind w:left="0"/>
        <w:jc w:val="both"/>
      </w:pPr>
      <w:r>
        <w:rPr>
          <w:rFonts w:ascii="Times New Roman"/>
          <w:b w:val="false"/>
          <w:i w:val="false"/>
          <w:color w:val="000000"/>
          <w:sz w:val="28"/>
        </w:rPr>
        <w:t>
      Түпкілікті нәтижелердің тұжырымдамасы нысаналы индикаторлардың тұжырымдамасына немесе функциялардың, өкілеттіктер мен құзыреттерінің сапалы іске асыру деңгейіне сәйкес келуі тиіс.</w:t>
      </w:r>
    </w:p>
    <w:bookmarkEnd w:id="194"/>
    <w:bookmarkStart w:name="z234" w:id="195"/>
    <w:p>
      <w:pPr>
        <w:spacing w:after="0"/>
        <w:ind w:left="0"/>
        <w:jc w:val="both"/>
      </w:pPr>
      <w:r>
        <w:rPr>
          <w:rFonts w:ascii="Times New Roman"/>
          <w:b w:val="false"/>
          <w:i w:val="false"/>
          <w:color w:val="000000"/>
          <w:sz w:val="28"/>
        </w:rPr>
        <w:t>
      Түпкілікті нәтиже мен нысаналы индикаторлар мәндерінің арасындағы айырма (бар болған жағдайда) түпкілікті нәтиженің сандық көрсеткішінде көрсетілуі тиіс.</w:t>
      </w:r>
    </w:p>
    <w:bookmarkEnd w:id="195"/>
    <w:bookmarkStart w:name="z235" w:id="196"/>
    <w:p>
      <w:pPr>
        <w:spacing w:after="0"/>
        <w:ind w:left="0"/>
        <w:jc w:val="both"/>
      </w:pPr>
      <w:r>
        <w:rPr>
          <w:rFonts w:ascii="Times New Roman"/>
          <w:b w:val="false"/>
          <w:i w:val="false"/>
          <w:color w:val="000000"/>
          <w:sz w:val="28"/>
        </w:rPr>
        <w:t>
      Керісінше жағдайда бюджеттік бағдарламаның сипаттамасында түпкілікті нәтиженің нысаналы индикаторға сәйкес келмеу себептері, сондай-ақ түпкілікті нәтиженің сандық көрсеткіші мен нысаналы индикатордың сандық көрсеткіші арасындағы айырманың туындау себептері баяндалады.</w:t>
      </w:r>
    </w:p>
    <w:bookmarkEnd w:id="196"/>
    <w:bookmarkStart w:name="z236" w:id="197"/>
    <w:p>
      <w:pPr>
        <w:spacing w:after="0"/>
        <w:ind w:left="0"/>
        <w:jc w:val="both"/>
      </w:pPr>
      <w:r>
        <w:rPr>
          <w:rFonts w:ascii="Times New Roman"/>
          <w:b w:val="false"/>
          <w:i w:val="false"/>
          <w:color w:val="000000"/>
          <w:sz w:val="28"/>
        </w:rPr>
        <w:t>
      Түпкілікті нәтижелер абсолюттік, салыстырмалы немесе пайыздық мәндермен көрсетіледі және ақшалай түрде көрсетілмейді.</w:t>
      </w:r>
    </w:p>
    <w:bookmarkEnd w:id="197"/>
    <w:bookmarkStart w:name="z237" w:id="198"/>
    <w:p>
      <w:pPr>
        <w:spacing w:after="0"/>
        <w:ind w:left="0"/>
        <w:jc w:val="both"/>
      </w:pPr>
      <w:r>
        <w:rPr>
          <w:rFonts w:ascii="Times New Roman"/>
          <w:b w:val="false"/>
          <w:i w:val="false"/>
          <w:color w:val="000000"/>
          <w:sz w:val="28"/>
        </w:rPr>
        <w:t>
      Мемлекеттік мекемелердің мемлекеттік функцияларды, өкілеттіктерді жүзеге асыру және олардан туындайтын тұрақты сипаттағы мемлекеттік қызметтерді көрсету жөніндегі қызметін қамтамасыз етуге бағытталған бюджеттік бағдарламалар бойынша түпкілікті нәтижелер олардың көрсеткіштері көрсетілмей айқындалады.</w:t>
      </w:r>
    </w:p>
    <w:bookmarkEnd w:id="198"/>
    <w:bookmarkStart w:name="z238" w:id="199"/>
    <w:p>
      <w:pPr>
        <w:spacing w:after="0"/>
        <w:ind w:left="0"/>
        <w:jc w:val="both"/>
      </w:pPr>
      <w:r>
        <w:rPr>
          <w:rFonts w:ascii="Times New Roman"/>
          <w:b w:val="false"/>
          <w:i w:val="false"/>
          <w:color w:val="000000"/>
          <w:sz w:val="28"/>
        </w:rPr>
        <w:t>
      Бюджеттік инвестициялық жобаларды іске асыруға бағытталған бюджеттік бағдарламалардың түпкілікті нәтижелерінде қаржы жылында аяқталатын жобалардың саны және пайда алушылардың саны көрсетіледі.</w:t>
      </w:r>
    </w:p>
    <w:bookmarkEnd w:id="199"/>
    <w:bookmarkStart w:name="z239" w:id="200"/>
    <w:p>
      <w:pPr>
        <w:spacing w:after="0"/>
        <w:ind w:left="0"/>
        <w:jc w:val="both"/>
      </w:pPr>
      <w:r>
        <w:rPr>
          <w:rFonts w:ascii="Times New Roman"/>
          <w:b w:val="false"/>
          <w:i w:val="false"/>
          <w:color w:val="000000"/>
          <w:sz w:val="28"/>
        </w:rPr>
        <w:t>
      Бөлінетін бюджеттік бағдарламаның түпкілікті нәтижелері Қазақстан Республикасы Президентінің бастамаларына арналған резервті, Қазақстан Республикасы Үкіметінің және жергілікті атқарушы органдардың резервтерін пайдалануға бағытталған бюджеттік бағдарламаларды қоспағанда, бөлінетін бюджеттік бағдарламаны бөлетін бюджеттік бағдарламалар әкімшісінің бюджеттік бағдарламасының паспортында көрсетіледі.</w:t>
      </w:r>
    </w:p>
    <w:bookmarkEnd w:id="200"/>
    <w:bookmarkStart w:name="z240" w:id="201"/>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 Қазақстан Республикасы Үкіметінің және жергілікті атқарушы органдардың резервтерін пайдалануға бағытталған бөлінетін бюджеттік бағдарламалардың түпкілікті нәтижелері осы бөлінетін бюджеттік бағдарламалар есебінен қаражат алатын бюджеттік бағдарламалар әкімшісінің бюджеттік бағдарламасының паспортында көрсетіледі.</w:t>
      </w:r>
    </w:p>
    <w:bookmarkEnd w:id="201"/>
    <w:bookmarkStart w:name="z241" w:id="202"/>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 Қазақстан Республикасы Үкіметінің және жергілікті атқарушы органдардың резервтерін пайдалануға бағытталған бөлінетін бюджеттік бағдарламаларды бөлетін бюджеттік бағдарламалардың әкімшілері түпкілікті нәтижелерді көрсетпейді.</w:t>
      </w:r>
    </w:p>
    <w:bookmarkEnd w:id="202"/>
    <w:bookmarkStart w:name="z242" w:id="203"/>
    <w:p>
      <w:pPr>
        <w:spacing w:after="0"/>
        <w:ind w:left="0"/>
        <w:jc w:val="both"/>
      </w:pPr>
      <w:r>
        <w:rPr>
          <w:rFonts w:ascii="Times New Roman"/>
          <w:b w:val="false"/>
          <w:i w:val="false"/>
          <w:color w:val="000000"/>
          <w:sz w:val="28"/>
        </w:rPr>
        <w:t>
      "Бюджеттік бағдарламаның түпкілікті нәтижесінің нысаналы индикаторлардан ауытқуы" деген жолда бюджеттік бағдарламаның сандық түпкілікті нәтижесі мен нысаналы индикатордың арасындағы айырма көрсетіледі;</w:t>
      </w:r>
    </w:p>
    <w:bookmarkEnd w:id="203"/>
    <w:bookmarkStart w:name="z243" w:id="204"/>
    <w:p>
      <w:pPr>
        <w:spacing w:after="0"/>
        <w:ind w:left="0"/>
        <w:jc w:val="both"/>
      </w:pPr>
      <w:r>
        <w:rPr>
          <w:rFonts w:ascii="Times New Roman"/>
          <w:b w:val="false"/>
          <w:i w:val="false"/>
          <w:color w:val="000000"/>
          <w:sz w:val="28"/>
        </w:rPr>
        <w:t>
      "Мемлекеттік жоспарлау жүйесінің құжаттарына, бюджеттік бағдарлама әкімшісінің қызметінің көрсеткіштерін белгілейтін меншікті құжаттарға сәйкес бюджет қаражатына қажеттілік" деген жолда Мемлекеттік жоспарлау жүйесінің құжаттарына сәйкес нысаналы индикаторға қол жеткізу үшін бюджет қаражатына, бюджеттік бағдарлама әкімшісінің қызметінің көрсеткіштерін белгілейтін меншікті құжаттарға қажеттілік көрсетіледі;</w:t>
      </w:r>
    </w:p>
    <w:bookmarkEnd w:id="204"/>
    <w:bookmarkStart w:name="z244" w:id="205"/>
    <w:p>
      <w:pPr>
        <w:spacing w:after="0"/>
        <w:ind w:left="0"/>
        <w:jc w:val="both"/>
      </w:pPr>
      <w:r>
        <w:rPr>
          <w:rFonts w:ascii="Times New Roman"/>
          <w:b w:val="false"/>
          <w:i w:val="false"/>
          <w:color w:val="000000"/>
          <w:sz w:val="28"/>
        </w:rPr>
        <w:t>
      "жоспар" деген жолда қаржыландыру көзделген сома көрсетіледі;</w:t>
      </w:r>
    </w:p>
    <w:bookmarkEnd w:id="205"/>
    <w:bookmarkStart w:name="z245" w:id="206"/>
    <w:p>
      <w:pPr>
        <w:spacing w:after="0"/>
        <w:ind w:left="0"/>
        <w:jc w:val="both"/>
      </w:pPr>
      <w:r>
        <w:rPr>
          <w:rFonts w:ascii="Times New Roman"/>
          <w:b w:val="false"/>
          <w:i w:val="false"/>
          <w:color w:val="000000"/>
          <w:sz w:val="28"/>
        </w:rPr>
        <w:t>
      "Нысаналы индикаторларға қол жеткізу үшін жоспардың жоспарланған қаражаттан ауытқуы" деген жолда нысаналы индикаторларға қол жеткізу үшін жоспардың жоспарланған қаражаттан ауытқуы көрсетіледі.</w:t>
      </w:r>
    </w:p>
    <w:bookmarkEnd w:id="206"/>
    <w:bookmarkStart w:name="z246" w:id="207"/>
    <w:p>
      <w:pPr>
        <w:spacing w:after="0"/>
        <w:ind w:left="0"/>
        <w:jc w:val="both"/>
      </w:pPr>
      <w:r>
        <w:rPr>
          <w:rFonts w:ascii="Times New Roman"/>
          <w:b w:val="false"/>
          <w:i w:val="false"/>
          <w:color w:val="000000"/>
          <w:sz w:val="28"/>
        </w:rPr>
        <w:t>
      1-кесте әрбір нысаналы индикаторға қатысты толтырылады.</w:t>
      </w:r>
    </w:p>
    <w:bookmarkEnd w:id="207"/>
    <w:bookmarkStart w:name="z247" w:id="208"/>
    <w:p>
      <w:pPr>
        <w:spacing w:after="0"/>
        <w:ind w:left="0"/>
        <w:jc w:val="both"/>
      </w:pPr>
      <w:r>
        <w:rPr>
          <w:rFonts w:ascii="Times New Roman"/>
          <w:b w:val="false"/>
          <w:i w:val="false"/>
          <w:color w:val="000000"/>
          <w:sz w:val="28"/>
        </w:rPr>
        <w:t>
      8) "бюджеттік бағдарламаның/кіші бағдарламаның коды мен атауы" деген жолда бірыңғай бюджеттік сыныптамаға сәйкес бюджеттік бағдарламаның/кіші бағдарламаның коды мен атауы көрсетіледі;</w:t>
      </w:r>
    </w:p>
    <w:bookmarkEnd w:id="208"/>
    <w:bookmarkStart w:name="z248" w:id="209"/>
    <w:p>
      <w:pPr>
        <w:spacing w:after="0"/>
        <w:ind w:left="0"/>
        <w:jc w:val="both"/>
      </w:pPr>
      <w:r>
        <w:rPr>
          <w:rFonts w:ascii="Times New Roman"/>
          <w:b w:val="false"/>
          <w:i w:val="false"/>
          <w:color w:val="000000"/>
          <w:sz w:val="28"/>
        </w:rPr>
        <w:t>
      9) 2,3,4-кестеде (бюджеттік бағдарлама бойынша іс-шаралар):</w:t>
      </w:r>
    </w:p>
    <w:bookmarkEnd w:id="209"/>
    <w:bookmarkStart w:name="z249" w:id="210"/>
    <w:p>
      <w:pPr>
        <w:spacing w:after="0"/>
        <w:ind w:left="0"/>
        <w:jc w:val="both"/>
      </w:pPr>
      <w:r>
        <w:rPr>
          <w:rFonts w:ascii="Times New Roman"/>
          <w:b w:val="false"/>
          <w:i w:val="false"/>
          <w:color w:val="000000"/>
          <w:sz w:val="28"/>
        </w:rPr>
        <w:t>
      "іс-шаралар, барлығы, оның ішінде" деген бағанда бюджеттік бағдарламаның түпкілікті нәтижесіне қол жеткізу үшін іске асыру керек іс-шаралардың атауы, сондай-ақ бюджеттік кіші бағдарлама бойынша көзделген шығыстардың бар сомасына барлық іс-шаралар көрсетіледі.</w:t>
      </w:r>
    </w:p>
    <w:bookmarkEnd w:id="210"/>
    <w:bookmarkStart w:name="z250" w:id="211"/>
    <w:p>
      <w:pPr>
        <w:spacing w:after="0"/>
        <w:ind w:left="0"/>
        <w:jc w:val="both"/>
      </w:pPr>
      <w:r>
        <w:rPr>
          <w:rFonts w:ascii="Times New Roman"/>
          <w:b w:val="false"/>
          <w:i w:val="false"/>
          <w:color w:val="000000"/>
          <w:sz w:val="28"/>
        </w:rPr>
        <w:t>
      Мемлекеттік инвестициялық жобаларды жоспарлауды көздейтін бюджеттік кіші бағдарламалардың іс-шаралары жобалар бөлінісінде, қажет болған жағдайда төмен тұрған бюджеттер бөлінісінде көрсетіледі.</w:t>
      </w:r>
    </w:p>
    <w:bookmarkEnd w:id="211"/>
    <w:bookmarkStart w:name="z251" w:id="212"/>
    <w:p>
      <w:pPr>
        <w:spacing w:after="0"/>
        <w:ind w:left="0"/>
        <w:jc w:val="both"/>
      </w:pPr>
      <w:r>
        <w:rPr>
          <w:rFonts w:ascii="Times New Roman"/>
          <w:b w:val="false"/>
          <w:i w:val="false"/>
          <w:color w:val="000000"/>
          <w:sz w:val="28"/>
        </w:rPr>
        <w:t>
      Бюджеттік бағдарламада кіші бағдарлама жоқ болған жағдайда іс-шаралар бюджеттік бағдарлама қатысында қалаптасады;</w:t>
      </w:r>
    </w:p>
    <w:bookmarkEnd w:id="212"/>
    <w:bookmarkStart w:name="z252" w:id="213"/>
    <w:p>
      <w:pPr>
        <w:spacing w:after="0"/>
        <w:ind w:left="0"/>
        <w:jc w:val="both"/>
      </w:pPr>
      <w:r>
        <w:rPr>
          <w:rFonts w:ascii="Times New Roman"/>
          <w:b w:val="false"/>
          <w:i w:val="false"/>
          <w:color w:val="000000"/>
          <w:sz w:val="28"/>
        </w:rPr>
        <w:t>
      "іс-шара көрсеткіші" деген бағанда іс-шараның іске асырылуын сипаттайтын сандық көрсеткіш көрсетіледі.</w:t>
      </w:r>
    </w:p>
    <w:bookmarkEnd w:id="213"/>
    <w:bookmarkStart w:name="z253" w:id="214"/>
    <w:p>
      <w:pPr>
        <w:spacing w:after="0"/>
        <w:ind w:left="0"/>
        <w:jc w:val="both"/>
      </w:pPr>
      <w:r>
        <w:rPr>
          <w:rFonts w:ascii="Times New Roman"/>
          <w:b w:val="false"/>
          <w:i w:val="false"/>
          <w:color w:val="000000"/>
          <w:sz w:val="28"/>
        </w:rPr>
        <w:t>
      "Мемлекеттік жоспарлау жүйесінің құжатының көрсеткіші" деген бағанда бар болған жағдайда, бюджеттік бағдарламаның іс-шарасының көрсеткішіне салыстырмалы немесе ұқсас мемлекеттік органның құжатының сандық көрсеткіші көрсетіледі.</w:t>
      </w:r>
    </w:p>
    <w:bookmarkEnd w:id="214"/>
    <w:bookmarkStart w:name="z254" w:id="215"/>
    <w:p>
      <w:pPr>
        <w:spacing w:after="0"/>
        <w:ind w:left="0"/>
        <w:jc w:val="both"/>
      </w:pPr>
      <w:r>
        <w:rPr>
          <w:rFonts w:ascii="Times New Roman"/>
          <w:b w:val="false"/>
          <w:i w:val="false"/>
          <w:color w:val="000000"/>
          <w:sz w:val="28"/>
        </w:rPr>
        <w:t>
      "ауытқу" деген бағанда іс-шараны сандық көрсеткіші мен нысаналы индикатордың көрсеткіші арасындағы айырмасы көрсетіледі;</w:t>
      </w:r>
    </w:p>
    <w:bookmarkEnd w:id="215"/>
    <w:bookmarkStart w:name="z255" w:id="216"/>
    <w:p>
      <w:pPr>
        <w:spacing w:after="0"/>
        <w:ind w:left="0"/>
        <w:jc w:val="both"/>
      </w:pPr>
      <w:r>
        <w:rPr>
          <w:rFonts w:ascii="Times New Roman"/>
          <w:b w:val="false"/>
          <w:i w:val="false"/>
          <w:color w:val="000000"/>
          <w:sz w:val="28"/>
        </w:rPr>
        <w:t>
      "шығыстар" деген бағанда іс-шараларға арналған шығыстардың бөлінген бюджеттік сомасы көрсетіледі, ағымдағы кезеңге арналған жобалар бөлінісінде, жобалар болмаған жағдайда іс-шаралар ғана көрсетіледі;</w:t>
      </w:r>
    </w:p>
    <w:bookmarkEnd w:id="216"/>
    <w:bookmarkStart w:name="z256" w:id="217"/>
    <w:p>
      <w:pPr>
        <w:spacing w:after="0"/>
        <w:ind w:left="0"/>
        <w:jc w:val="both"/>
      </w:pPr>
      <w:r>
        <w:rPr>
          <w:rFonts w:ascii="Times New Roman"/>
          <w:b w:val="false"/>
          <w:i w:val="false"/>
          <w:color w:val="000000"/>
          <w:sz w:val="28"/>
        </w:rPr>
        <w:t>
      10) "Бюджеттік бағдарламаның басшысы" деген жолда бюджеттік бағдарламаны жоспарлауды және атқаруды қамтамасыз ететін ақпаратты жасауға және оның дұрыстығына жауапты бюджеттік бағдарлама басшысының тегі, аты-жөні және лауазымы көрсетіледі.</w:t>
      </w:r>
    </w:p>
    <w:bookmarkEnd w:id="217"/>
    <w:bookmarkStart w:name="z257" w:id="218"/>
    <w:p>
      <w:pPr>
        <w:spacing w:after="0"/>
        <w:ind w:left="0"/>
        <w:jc w:val="both"/>
      </w:pPr>
      <w:r>
        <w:rPr>
          <w:rFonts w:ascii="Times New Roman"/>
          <w:b w:val="false"/>
          <w:i w:val="false"/>
          <w:color w:val="000000"/>
          <w:sz w:val="28"/>
        </w:rPr>
        <w:t>
      Мемлекеттік басқарудың жергілікті деңгейінде бюджеттік бағдарламаның басшысы ауыл, кент, ауылдық округ әкімі, әкім аппаратының басшысы не әкімдік қызметінің тиісті бағыттарына жетекшілік ететін әкімнің орынбасары, мемлекеттік орган қызметінің тиісті бағыттарына жетекшілік ететін жергілікті бюджеттік бағдарламалар әкімшілерінің бірінші басшылары не бірінші басшыларының орынбасарлары болып табылады.</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356 бұйрығына</w:t>
            </w:r>
            <w:r>
              <w:br/>
            </w:r>
            <w:r>
              <w:rPr>
                <w:rFonts w:ascii="Times New Roman"/>
                <w:b w:val="false"/>
                <w:i w:val="false"/>
                <w:color w:val="000000"/>
                <w:sz w:val="20"/>
              </w:rPr>
              <w:t>4-қосымша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01-111-нысан</w:t>
            </w:r>
          </w:p>
        </w:tc>
      </w:tr>
    </w:tbl>
    <w:bookmarkStart w:name="z259" w:id="219"/>
    <w:p>
      <w:pPr>
        <w:spacing w:after="0"/>
        <w:ind w:left="0"/>
        <w:jc w:val="left"/>
      </w:pPr>
      <w:r>
        <w:rPr>
          <w:rFonts w:ascii="Times New Roman"/>
          <w:b/>
          <w:i w:val="false"/>
          <w:color w:val="000000"/>
        </w:rPr>
        <w:t xml:space="preserve"> Әкiмшiлiк мемлекеттiк қызметшiлердiң еңбегіне ақы төлеуге арналған шығыcтарды есептеу</w:t>
      </w:r>
    </w:p>
    <w:bookmarkEnd w:id="219"/>
    <w:bookmarkStart w:name="z260" w:id="220"/>
    <w:p>
      <w:pPr>
        <w:spacing w:after="0"/>
        <w:ind w:left="0"/>
        <w:jc w:val="both"/>
      </w:pPr>
      <w:r>
        <w:rPr>
          <w:rFonts w:ascii="Times New Roman"/>
          <w:b w:val="false"/>
          <w:i w:val="false"/>
          <w:color w:val="000000"/>
          <w:sz w:val="28"/>
        </w:rPr>
        <w:t>
      Кодтары</w:t>
      </w:r>
    </w:p>
    <w:bookmarkEnd w:id="220"/>
    <w:bookmarkStart w:name="z261" w:id="221"/>
    <w:p>
      <w:pPr>
        <w:spacing w:after="0"/>
        <w:ind w:left="0"/>
        <w:jc w:val="both"/>
      </w:pPr>
      <w:r>
        <w:rPr>
          <w:rFonts w:ascii="Times New Roman"/>
          <w:b w:val="false"/>
          <w:i w:val="false"/>
          <w:color w:val="000000"/>
          <w:sz w:val="28"/>
        </w:rPr>
        <w:t>
      Жылы |_________________|</w:t>
      </w:r>
    </w:p>
    <w:bookmarkEnd w:id="221"/>
    <w:bookmarkStart w:name="z262" w:id="222"/>
    <w:p>
      <w:pPr>
        <w:spacing w:after="0"/>
        <w:ind w:left="0"/>
        <w:jc w:val="both"/>
      </w:pPr>
      <w:r>
        <w:rPr>
          <w:rFonts w:ascii="Times New Roman"/>
          <w:b w:val="false"/>
          <w:i w:val="false"/>
          <w:color w:val="000000"/>
          <w:sz w:val="28"/>
        </w:rPr>
        <w:t>
      Деректер түрi (болжам, жоспар, есеп) |_________________|</w:t>
      </w:r>
    </w:p>
    <w:bookmarkEnd w:id="222"/>
    <w:bookmarkStart w:name="z263" w:id="223"/>
    <w:p>
      <w:pPr>
        <w:spacing w:after="0"/>
        <w:ind w:left="0"/>
        <w:jc w:val="both"/>
      </w:pPr>
      <w:r>
        <w:rPr>
          <w:rFonts w:ascii="Times New Roman"/>
          <w:b w:val="false"/>
          <w:i w:val="false"/>
          <w:color w:val="000000"/>
          <w:sz w:val="28"/>
        </w:rPr>
        <w:t>
      Функционалдық топ |_________________|</w:t>
      </w:r>
    </w:p>
    <w:bookmarkEnd w:id="223"/>
    <w:bookmarkStart w:name="z264" w:id="224"/>
    <w:p>
      <w:pPr>
        <w:spacing w:after="0"/>
        <w:ind w:left="0"/>
        <w:jc w:val="both"/>
      </w:pPr>
      <w:r>
        <w:rPr>
          <w:rFonts w:ascii="Times New Roman"/>
          <w:b w:val="false"/>
          <w:i w:val="false"/>
          <w:color w:val="000000"/>
          <w:sz w:val="28"/>
        </w:rPr>
        <w:t>
      Бағдарламалардың әкiмшiсi |_________________|</w:t>
      </w:r>
    </w:p>
    <w:bookmarkEnd w:id="224"/>
    <w:bookmarkStart w:name="z265" w:id="225"/>
    <w:p>
      <w:pPr>
        <w:spacing w:after="0"/>
        <w:ind w:left="0"/>
        <w:jc w:val="both"/>
      </w:pPr>
      <w:r>
        <w:rPr>
          <w:rFonts w:ascii="Times New Roman"/>
          <w:b w:val="false"/>
          <w:i w:val="false"/>
          <w:color w:val="000000"/>
          <w:sz w:val="28"/>
        </w:rPr>
        <w:t>
      Мемлекеттiк мекеме |_________________|</w:t>
      </w:r>
    </w:p>
    <w:bookmarkEnd w:id="225"/>
    <w:bookmarkStart w:name="z266" w:id="226"/>
    <w:p>
      <w:pPr>
        <w:spacing w:after="0"/>
        <w:ind w:left="0"/>
        <w:jc w:val="both"/>
      </w:pPr>
      <w:r>
        <w:rPr>
          <w:rFonts w:ascii="Times New Roman"/>
          <w:b w:val="false"/>
          <w:i w:val="false"/>
          <w:color w:val="000000"/>
          <w:sz w:val="28"/>
        </w:rPr>
        <w:t>
      Бағдарлама |_________________|</w:t>
      </w:r>
    </w:p>
    <w:bookmarkEnd w:id="226"/>
    <w:bookmarkStart w:name="z267" w:id="227"/>
    <w:p>
      <w:pPr>
        <w:spacing w:after="0"/>
        <w:ind w:left="0"/>
        <w:jc w:val="both"/>
      </w:pPr>
      <w:r>
        <w:rPr>
          <w:rFonts w:ascii="Times New Roman"/>
          <w:b w:val="false"/>
          <w:i w:val="false"/>
          <w:color w:val="000000"/>
          <w:sz w:val="28"/>
        </w:rPr>
        <w:t>
      Ерекшелiк |_________________|</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деңгейі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блок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Жылдармен мемлекеттiк қызмет өтiлi</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ақы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 коэффициент фициент*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жалақылар сомасы (6-баған х 7-баған х 8-баған)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үшiн өтемақы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алатын мемлекеттiк қызметшiлердiң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4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9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15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18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жылдан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28"/>
    <w:p>
      <w:pPr>
        <w:spacing w:after="0"/>
        <w:ind w:left="0"/>
        <w:jc w:val="both"/>
      </w:pPr>
      <w:r>
        <w:rPr>
          <w:rFonts w:ascii="Times New Roman"/>
          <w:b w:val="false"/>
          <w:i w:val="false"/>
          <w:color w:val="000000"/>
          <w:sz w:val="28"/>
        </w:rPr>
        <w:t>
      кестенiң жалғасы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Радиациалық қауiп-қатер аумақтарында тұрғаны үшiн қосымша еңбекақы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(2х13-баған+1,75х14-баған+х1,5 х15баған+1,25х16-баған+1х17-баған))/1000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коэффициент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29"/>
    <w:p>
      <w:pPr>
        <w:spacing w:after="0"/>
        <w:ind w:left="0"/>
        <w:jc w:val="both"/>
      </w:pPr>
      <w:r>
        <w:rPr>
          <w:rFonts w:ascii="Times New Roman"/>
          <w:b w:val="false"/>
          <w:i w:val="false"/>
          <w:color w:val="000000"/>
          <w:sz w:val="28"/>
        </w:rPr>
        <w:t>
      кестенiң жалғасы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жалақының жиыны баған 9 + баған 11 + баған 18 + баған 23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жалпы еңбек ақы сомасы 12х баған 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(баған 9+баған 31/12)/6 баған х (баған20 х 1,5+ баған 21 х 1,3+ баған 22 х1,2)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коэффициент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30"/>
    <w:p>
      <w:pPr>
        <w:spacing w:after="0"/>
        <w:ind w:left="0"/>
        <w:jc w:val="both"/>
      </w:pPr>
      <w:r>
        <w:rPr>
          <w:rFonts w:ascii="Times New Roman"/>
          <w:b w:val="false"/>
          <w:i w:val="false"/>
          <w:color w:val="000000"/>
          <w:sz w:val="28"/>
        </w:rPr>
        <w:t>
      кестенiң жалғасы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атақтарды және сыныптық шендерді иелену құқығы бар тұлғалардың жалақысының айырмашылығы, сондай-ақ нысандық киім киіп жүру жойылған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есебінен қамтылған барлық органдар үшін қызметкерлердің еңбегіне ақы төлеудің бірыңғай жүйесін бекіту туралы" Қазақстан Республикасы Үкіметінің 2017 жылғы 16 қазандағы № 646 қбп қаулысымен көзделген үстемелер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барлығы (баған 25 + баған 28+ баған 32)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ұлғаюы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жалақының барлығы (баған 33х12+ баган баған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коммуналдық қызметке төлемді және тұрғын-үйді ұстауға тіркелген ақшалай үлес және ақшалай өтемақы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айырмашылығы (баған 27 - (баған 24 + баған34/12)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айлық жалақының айырмашылығы (баған 28 х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алатын мемлекеттiк қызметшiлердiң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х(х30-баған+ х31-баған/1000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1"/>
          <w:p>
            <w:pPr>
              <w:spacing w:after="20"/>
              <w:ind w:left="20"/>
              <w:jc w:val="both"/>
            </w:pPr>
            <w:r>
              <w:rPr>
                <w:rFonts w:ascii="Times New Roman"/>
                <w:b w:val="false"/>
                <w:i w:val="false"/>
                <w:color w:val="000000"/>
                <w:sz w:val="20"/>
              </w:rPr>
              <w:t>
 </w:t>
            </w:r>
          </w:p>
          <w:bookmarkEnd w:id="231"/>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32"/>
    <w:p>
      <w:pPr>
        <w:spacing w:after="0"/>
        <w:ind w:left="0"/>
        <w:jc w:val="both"/>
      </w:pPr>
      <w:r>
        <w:rPr>
          <w:rFonts w:ascii="Times New Roman"/>
          <w:b w:val="false"/>
          <w:i w:val="false"/>
          <w:color w:val="000000"/>
          <w:sz w:val="28"/>
        </w:rPr>
        <w:t>
      Орталық атқарушы органның аппарат басшысы/</w:t>
      </w:r>
    </w:p>
    <w:bookmarkEnd w:id="232"/>
    <w:bookmarkStart w:name="z273" w:id="233"/>
    <w:p>
      <w:pPr>
        <w:spacing w:after="0"/>
        <w:ind w:left="0"/>
        <w:jc w:val="both"/>
      </w:pPr>
      <w:r>
        <w:rPr>
          <w:rFonts w:ascii="Times New Roman"/>
          <w:b w:val="false"/>
          <w:i w:val="false"/>
          <w:color w:val="000000"/>
          <w:sz w:val="28"/>
        </w:rPr>
        <w:t>
      мемлекеттiк мекеме басшысы ________________________________________________</w:t>
      </w:r>
    </w:p>
    <w:bookmarkEnd w:id="233"/>
    <w:bookmarkStart w:name="z274" w:id="234"/>
    <w:p>
      <w:pPr>
        <w:spacing w:after="0"/>
        <w:ind w:left="0"/>
        <w:jc w:val="both"/>
      </w:pPr>
      <w:r>
        <w:rPr>
          <w:rFonts w:ascii="Times New Roman"/>
          <w:b w:val="false"/>
          <w:i w:val="false"/>
          <w:color w:val="000000"/>
          <w:sz w:val="28"/>
        </w:rPr>
        <w:t>
      (қолы) (тегі, аты, әкесінің аты (ол болған жағдайда))</w:t>
      </w:r>
    </w:p>
    <w:bookmarkEnd w:id="234"/>
    <w:bookmarkStart w:name="z275" w:id="235"/>
    <w:p>
      <w:pPr>
        <w:spacing w:after="0"/>
        <w:ind w:left="0"/>
        <w:jc w:val="both"/>
      </w:pPr>
      <w:r>
        <w:rPr>
          <w:rFonts w:ascii="Times New Roman"/>
          <w:b w:val="false"/>
          <w:i w:val="false"/>
          <w:color w:val="000000"/>
          <w:sz w:val="28"/>
        </w:rPr>
        <w:t>
      Бюджеттік бағдарлама басшысы ________________________________________________</w:t>
      </w:r>
    </w:p>
    <w:bookmarkEnd w:id="235"/>
    <w:bookmarkStart w:name="z276" w:id="236"/>
    <w:p>
      <w:pPr>
        <w:spacing w:after="0"/>
        <w:ind w:left="0"/>
        <w:jc w:val="both"/>
      </w:pPr>
      <w:r>
        <w:rPr>
          <w:rFonts w:ascii="Times New Roman"/>
          <w:b w:val="false"/>
          <w:i w:val="false"/>
          <w:color w:val="000000"/>
          <w:sz w:val="28"/>
        </w:rPr>
        <w:t>
      (қолы) (тегі, аты, әкесінің аты (ол болған жағдайда))</w:t>
      </w:r>
    </w:p>
    <w:bookmarkEnd w:id="236"/>
    <w:bookmarkStart w:name="z277" w:id="237"/>
    <w:p>
      <w:pPr>
        <w:spacing w:after="0"/>
        <w:ind w:left="0"/>
        <w:jc w:val="both"/>
      </w:pPr>
      <w:r>
        <w:rPr>
          <w:rFonts w:ascii="Times New Roman"/>
          <w:b w:val="false"/>
          <w:i w:val="false"/>
          <w:color w:val="000000"/>
          <w:sz w:val="28"/>
        </w:rPr>
        <w:t>
      Бас бухгалтер/қаржы-</w:t>
      </w:r>
    </w:p>
    <w:bookmarkEnd w:id="237"/>
    <w:bookmarkStart w:name="z278" w:id="238"/>
    <w:p>
      <w:pPr>
        <w:spacing w:after="0"/>
        <w:ind w:left="0"/>
        <w:jc w:val="both"/>
      </w:pPr>
      <w:r>
        <w:rPr>
          <w:rFonts w:ascii="Times New Roman"/>
          <w:b w:val="false"/>
          <w:i w:val="false"/>
          <w:color w:val="000000"/>
          <w:sz w:val="28"/>
        </w:rPr>
        <w:t>
      экономикалық бөлімінің бастығы _________________________________________________</w:t>
      </w:r>
    </w:p>
    <w:bookmarkEnd w:id="238"/>
    <w:bookmarkStart w:name="z279" w:id="239"/>
    <w:p>
      <w:pPr>
        <w:spacing w:after="0"/>
        <w:ind w:left="0"/>
        <w:jc w:val="both"/>
      </w:pPr>
      <w:r>
        <w:rPr>
          <w:rFonts w:ascii="Times New Roman"/>
          <w:b w:val="false"/>
          <w:i w:val="false"/>
          <w:color w:val="000000"/>
          <w:sz w:val="28"/>
        </w:rPr>
        <w:t>
      (қолы) (тегі, аты, әкесінің аты (ол болған жағдайда))</w:t>
      </w:r>
    </w:p>
    <w:bookmarkEnd w:id="239"/>
    <w:bookmarkStart w:name="z280" w:id="240"/>
    <w:p>
      <w:pPr>
        <w:spacing w:after="0"/>
        <w:ind w:left="0"/>
        <w:jc w:val="both"/>
      </w:pPr>
      <w:r>
        <w:rPr>
          <w:rFonts w:ascii="Times New Roman"/>
          <w:b w:val="false"/>
          <w:i w:val="false"/>
          <w:color w:val="000000"/>
          <w:sz w:val="28"/>
        </w:rPr>
        <w:t>
      Ескертпе:</w:t>
      </w:r>
    </w:p>
    <w:bookmarkEnd w:id="240"/>
    <w:bookmarkStart w:name="z281" w:id="241"/>
    <w:p>
      <w:pPr>
        <w:spacing w:after="0"/>
        <w:ind w:left="0"/>
        <w:jc w:val="both"/>
      </w:pPr>
      <w:r>
        <w:rPr>
          <w:rFonts w:ascii="Times New Roman"/>
          <w:b w:val="false"/>
          <w:i w:val="false"/>
          <w:color w:val="000000"/>
          <w:sz w:val="28"/>
        </w:rPr>
        <w:t>
      * Әрбiр санат бойынша толтырылады;</w:t>
      </w:r>
    </w:p>
    <w:bookmarkEnd w:id="241"/>
    <w:bookmarkStart w:name="z282" w:id="242"/>
    <w:p>
      <w:pPr>
        <w:spacing w:after="0"/>
        <w:ind w:left="0"/>
        <w:jc w:val="both"/>
      </w:pPr>
      <w:r>
        <w:rPr>
          <w:rFonts w:ascii="Times New Roman"/>
          <w:b w:val="false"/>
          <w:i w:val="false"/>
          <w:color w:val="000000"/>
          <w:sz w:val="28"/>
        </w:rPr>
        <w:t>
      ** Жалақыны көтерілген жағдайда толтырылады;</w:t>
      </w:r>
    </w:p>
    <w:bookmarkEnd w:id="242"/>
    <w:bookmarkStart w:name="z283" w:id="243"/>
    <w:p>
      <w:pPr>
        <w:spacing w:after="0"/>
        <w:ind w:left="0"/>
        <w:jc w:val="both"/>
      </w:pPr>
      <w:r>
        <w:rPr>
          <w:rFonts w:ascii="Times New Roman"/>
          <w:b w:val="false"/>
          <w:i w:val="false"/>
          <w:color w:val="000000"/>
          <w:sz w:val="28"/>
        </w:rPr>
        <w:t>
      *** 26, 27, 28 және 29-бағандары тек қана арнаулы атақтар мен сыныптық шендері бар тұлғалар бойынша "Арнаулы атақтарды және сыныптық шендерді иелену,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қағидаларын бекіту туралы" Қазақстан Республикасы Үкіметінің 2012 жылғы 14 желтоқсандағы № 1597 қаулысына сәйкес толтырылады, егер мемлекеттік әкімшілік қызметшінің атқаратын лауазымы бойынша белгіленген үстемеақылар мен қосымша ақыларды ескере отырып, есептелген еңбекақы тұрғын үйді ұстауға және коммуналдық төлемдерді төлеуге белгіленген ақшалай үлес пен ақшалай өтемақының бұрын алып отырған сомасынан төмен болған жағдайда еңбекақыдағы тиісті айырма төлеу талап етілген жағдайда нысандық киімді кию жойылған.</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356 бұйрығына</w:t>
            </w:r>
            <w:r>
              <w:br/>
            </w:r>
            <w:r>
              <w:rPr>
                <w:rFonts w:ascii="Times New Roman"/>
                <w:b w:val="false"/>
                <w:i w:val="false"/>
                <w:color w:val="000000"/>
                <w:sz w:val="20"/>
              </w:rPr>
              <w:t>5-қосымша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r>
              <w:br/>
            </w:r>
            <w:r>
              <w:rPr>
                <w:rFonts w:ascii="Times New Roman"/>
                <w:b w:val="false"/>
                <w:i w:val="false"/>
                <w:color w:val="000000"/>
                <w:sz w:val="20"/>
              </w:rPr>
              <w:t>12-111-нысан</w:t>
            </w:r>
          </w:p>
        </w:tc>
      </w:tr>
    </w:tbl>
    <w:bookmarkStart w:name="z285" w:id="244"/>
    <w:p>
      <w:pPr>
        <w:spacing w:after="0"/>
        <w:ind w:left="0"/>
        <w:jc w:val="left"/>
      </w:pPr>
      <w:r>
        <w:rPr>
          <w:rFonts w:ascii="Times New Roman"/>
          <w:b/>
          <w:i w:val="false"/>
          <w:color w:val="000000"/>
        </w:rPr>
        <w:t xml:space="preserve"> Прокуратура органдары қызметкерлерiнiң еңбегіне ақы төлеуге арналған шығыстарды есептеу</w:t>
      </w:r>
    </w:p>
    <w:bookmarkEnd w:id="244"/>
    <w:bookmarkStart w:name="z286" w:id="245"/>
    <w:p>
      <w:pPr>
        <w:spacing w:after="0"/>
        <w:ind w:left="0"/>
        <w:jc w:val="both"/>
      </w:pPr>
      <w:r>
        <w:rPr>
          <w:rFonts w:ascii="Times New Roman"/>
          <w:b w:val="false"/>
          <w:i w:val="false"/>
          <w:color w:val="000000"/>
          <w:sz w:val="28"/>
        </w:rPr>
        <w:t>
      Жылы ___________________</w:t>
      </w:r>
    </w:p>
    <w:bookmarkEnd w:id="245"/>
    <w:bookmarkStart w:name="z287" w:id="246"/>
    <w:p>
      <w:pPr>
        <w:spacing w:after="0"/>
        <w:ind w:left="0"/>
        <w:jc w:val="both"/>
      </w:pPr>
      <w:r>
        <w:rPr>
          <w:rFonts w:ascii="Times New Roman"/>
          <w:b w:val="false"/>
          <w:i w:val="false"/>
          <w:color w:val="000000"/>
          <w:sz w:val="28"/>
        </w:rPr>
        <w:t>
      Деректер түрi (болжам, жоспар, есеп) ___________________</w:t>
      </w:r>
    </w:p>
    <w:bookmarkEnd w:id="246"/>
    <w:bookmarkStart w:name="z288" w:id="247"/>
    <w:p>
      <w:pPr>
        <w:spacing w:after="0"/>
        <w:ind w:left="0"/>
        <w:jc w:val="both"/>
      </w:pPr>
      <w:r>
        <w:rPr>
          <w:rFonts w:ascii="Times New Roman"/>
          <w:b w:val="false"/>
          <w:i w:val="false"/>
          <w:color w:val="000000"/>
          <w:sz w:val="28"/>
        </w:rPr>
        <w:t>
      Функционалдық топ ___________________</w:t>
      </w:r>
    </w:p>
    <w:bookmarkEnd w:id="247"/>
    <w:bookmarkStart w:name="z289" w:id="248"/>
    <w:p>
      <w:pPr>
        <w:spacing w:after="0"/>
        <w:ind w:left="0"/>
        <w:jc w:val="both"/>
      </w:pPr>
      <w:r>
        <w:rPr>
          <w:rFonts w:ascii="Times New Roman"/>
          <w:b w:val="false"/>
          <w:i w:val="false"/>
          <w:color w:val="000000"/>
          <w:sz w:val="28"/>
        </w:rPr>
        <w:t>
      Бағдарламалардың әкiмшiсi ___________________</w:t>
      </w:r>
    </w:p>
    <w:bookmarkEnd w:id="248"/>
    <w:bookmarkStart w:name="z290" w:id="249"/>
    <w:p>
      <w:pPr>
        <w:spacing w:after="0"/>
        <w:ind w:left="0"/>
        <w:jc w:val="both"/>
      </w:pPr>
      <w:r>
        <w:rPr>
          <w:rFonts w:ascii="Times New Roman"/>
          <w:b w:val="false"/>
          <w:i w:val="false"/>
          <w:color w:val="000000"/>
          <w:sz w:val="28"/>
        </w:rPr>
        <w:t>
      Мемлекеттiк мекеме ___________________</w:t>
      </w:r>
    </w:p>
    <w:bookmarkEnd w:id="249"/>
    <w:bookmarkStart w:name="z291" w:id="250"/>
    <w:p>
      <w:pPr>
        <w:spacing w:after="0"/>
        <w:ind w:left="0"/>
        <w:jc w:val="both"/>
      </w:pPr>
      <w:r>
        <w:rPr>
          <w:rFonts w:ascii="Times New Roman"/>
          <w:b w:val="false"/>
          <w:i w:val="false"/>
          <w:color w:val="000000"/>
          <w:sz w:val="28"/>
        </w:rPr>
        <w:t>
      Бағдарлама ___________________</w:t>
      </w:r>
    </w:p>
    <w:bookmarkEnd w:id="250"/>
    <w:bookmarkStart w:name="z292" w:id="251"/>
    <w:p>
      <w:pPr>
        <w:spacing w:after="0"/>
        <w:ind w:left="0"/>
        <w:jc w:val="both"/>
      </w:pPr>
      <w:r>
        <w:rPr>
          <w:rFonts w:ascii="Times New Roman"/>
          <w:b w:val="false"/>
          <w:i w:val="false"/>
          <w:color w:val="000000"/>
          <w:sz w:val="28"/>
        </w:rPr>
        <w:t>
      Ерекшелiк ___________________</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мен арнаулы қызмет өтiлi</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ақы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үстемеақы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 III-дәрежелi юрист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 II-дәрежелi юрист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капитан-лейтенант, I-дәрежелi юрист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7-бағанх базалық лауазымдық жалақы х 8-баған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10-бағанх базалық лауазымдық жалақы х 11-баған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10-бағанх базалық лауазымдық жалақы х 11-баған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4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9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15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18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жылдан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52"/>
    <w:p>
      <w:pPr>
        <w:spacing w:after="0"/>
        <w:ind w:left="0"/>
        <w:jc w:val="both"/>
      </w:pPr>
      <w:r>
        <w:rPr>
          <w:rFonts w:ascii="Times New Roman"/>
          <w:b w:val="false"/>
          <w:i w:val="false"/>
          <w:color w:val="000000"/>
          <w:sz w:val="28"/>
        </w:rPr>
        <w:t>
      кестенiң жалғасы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үстемақы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капитан III дәрежелi, кіші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II дәрежелi капитан,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I дәрежелi капитан, аға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дәрежелі генерал-майор, III сыныпты мемлекеттiк әдiлет кеңесшiсi</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16-бағанх базалық лауазымдық жалақы х 17-баған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19-бағанх базалық лауазымдық жалақы х 20-баған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22-бағанх базалық лауазымдық жалақы х 23-баған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25-бағанх базалық лауазымдық жалақы х 26-баған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53"/>
    <w:p>
      <w:pPr>
        <w:spacing w:after="0"/>
        <w:ind w:left="0"/>
        <w:jc w:val="both"/>
      </w:pPr>
      <w:r>
        <w:rPr>
          <w:rFonts w:ascii="Times New Roman"/>
          <w:b w:val="false"/>
          <w:i w:val="false"/>
          <w:color w:val="000000"/>
          <w:sz w:val="28"/>
        </w:rPr>
        <w:t>
      кестенiң жалғасы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үстемақы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сыныптық шендер үшiн үстеме ақылардың жиыны (9-баған+ 12-баған+ 15-баған+ 18 баған+ 21 баған + 24 баған+ 27 баған+ 30-баған + 33-баған + 36-баған)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қауiп-қатер аумақтарында тұрғаны үшiн қосымша еңбекақы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үстемақы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I сыныпты мемлекеттiк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 жоғары сыныпты мемлекеттiк әдiлет кеңесшiсi</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28-бағанх базалық лауазымдық жалақы х 29-баған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31-бағанх базалық лауазымдық жалақы х 32-баған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34-бағанх базалық лауазымдық жалақы х 35-баған</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коэффициент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коэффициент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54"/>
    <w:p>
      <w:pPr>
        <w:spacing w:after="0"/>
        <w:ind w:left="0"/>
        <w:jc w:val="both"/>
      </w:pPr>
      <w:r>
        <w:rPr>
          <w:rFonts w:ascii="Times New Roman"/>
          <w:b w:val="false"/>
          <w:i w:val="false"/>
          <w:color w:val="000000"/>
          <w:sz w:val="28"/>
        </w:rPr>
        <w:t>
      кестенің жалғасы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коэффициент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коэффициент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х(2х39-баған+1,75 х40-баған+1,5 х41-баған+1,25 х42-баған+1 х43-баған)/ 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үстемеақылар (құпия)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жалақының жиыны (6-баған +37-баған +44-баған +49-баған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жылғы жалақының жиыны 51-бағанх12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(лауазымдық жалақы х1,5 х 46-баған+ 1,3 х 47-баған +1,2х 48-баған)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коэффициент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коэффициент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55"/>
    <w:p>
      <w:pPr>
        <w:spacing w:after="0"/>
        <w:ind w:left="0"/>
        <w:jc w:val="both"/>
      </w:pPr>
      <w:r>
        <w:rPr>
          <w:rFonts w:ascii="Times New Roman"/>
          <w:b w:val="false"/>
          <w:i w:val="false"/>
          <w:color w:val="000000"/>
          <w:sz w:val="28"/>
        </w:rPr>
        <w:t>
      Санат бойынша жиыны*</w:t>
      </w:r>
    </w:p>
    <w:bookmarkEnd w:id="255"/>
    <w:bookmarkStart w:name="z297" w:id="256"/>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 ___________________________________________</w:t>
      </w:r>
    </w:p>
    <w:bookmarkEnd w:id="256"/>
    <w:bookmarkStart w:name="z298" w:id="257"/>
    <w:p>
      <w:pPr>
        <w:spacing w:after="0"/>
        <w:ind w:left="0"/>
        <w:jc w:val="both"/>
      </w:pPr>
      <w:r>
        <w:rPr>
          <w:rFonts w:ascii="Times New Roman"/>
          <w:b w:val="false"/>
          <w:i w:val="false"/>
          <w:color w:val="000000"/>
          <w:sz w:val="28"/>
        </w:rPr>
        <w:t>
      (қолы) (тегі, аты, әкесінің аты (ол болған жағдайда))</w:t>
      </w:r>
    </w:p>
    <w:bookmarkEnd w:id="257"/>
    <w:bookmarkStart w:name="z299" w:id="258"/>
    <w:p>
      <w:pPr>
        <w:spacing w:after="0"/>
        <w:ind w:left="0"/>
        <w:jc w:val="both"/>
      </w:pPr>
      <w:r>
        <w:rPr>
          <w:rFonts w:ascii="Times New Roman"/>
          <w:b w:val="false"/>
          <w:i w:val="false"/>
          <w:color w:val="000000"/>
          <w:sz w:val="28"/>
        </w:rPr>
        <w:t>
      Бюджеттік бағдарлама басшысы _____________________________________________</w:t>
      </w:r>
    </w:p>
    <w:bookmarkEnd w:id="258"/>
    <w:bookmarkStart w:name="z300" w:id="259"/>
    <w:p>
      <w:pPr>
        <w:spacing w:after="0"/>
        <w:ind w:left="0"/>
        <w:jc w:val="both"/>
      </w:pPr>
      <w:r>
        <w:rPr>
          <w:rFonts w:ascii="Times New Roman"/>
          <w:b w:val="false"/>
          <w:i w:val="false"/>
          <w:color w:val="000000"/>
          <w:sz w:val="28"/>
        </w:rPr>
        <w:t>
      (қолы) (тегі, аты, әкесінің аты (ол болған жағдайда))</w:t>
      </w:r>
    </w:p>
    <w:bookmarkEnd w:id="259"/>
    <w:bookmarkStart w:name="z301" w:id="260"/>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______________________________________</w:t>
      </w:r>
    </w:p>
    <w:bookmarkEnd w:id="260"/>
    <w:bookmarkStart w:name="z302" w:id="261"/>
    <w:p>
      <w:pPr>
        <w:spacing w:after="0"/>
        <w:ind w:left="0"/>
        <w:jc w:val="both"/>
      </w:pPr>
      <w:r>
        <w:rPr>
          <w:rFonts w:ascii="Times New Roman"/>
          <w:b w:val="false"/>
          <w:i w:val="false"/>
          <w:color w:val="000000"/>
          <w:sz w:val="28"/>
        </w:rPr>
        <w:t>
      (қолы) (тегі, аты, әкесінің аты (ол болған жағдайда))</w:t>
      </w:r>
    </w:p>
    <w:bookmarkEnd w:id="261"/>
    <w:bookmarkStart w:name="z303" w:id="262"/>
    <w:p>
      <w:pPr>
        <w:spacing w:after="0"/>
        <w:ind w:left="0"/>
        <w:jc w:val="both"/>
      </w:pPr>
      <w:r>
        <w:rPr>
          <w:rFonts w:ascii="Times New Roman"/>
          <w:b w:val="false"/>
          <w:i w:val="false"/>
          <w:color w:val="000000"/>
          <w:sz w:val="28"/>
        </w:rPr>
        <w:t>
      Ескертпе: * – Әрбiр санат бойынша толтырылады.</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356 бұйрығына</w:t>
            </w:r>
            <w:r>
              <w:br/>
            </w:r>
            <w:r>
              <w:rPr>
                <w:rFonts w:ascii="Times New Roman"/>
                <w:b w:val="false"/>
                <w:i w:val="false"/>
                <w:color w:val="000000"/>
                <w:sz w:val="20"/>
              </w:rPr>
              <w:t>6-қосымша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r>
              <w:br/>
            </w:r>
            <w:r>
              <w:rPr>
                <w:rFonts w:ascii="Times New Roman"/>
                <w:b w:val="false"/>
                <w:i w:val="false"/>
                <w:color w:val="000000"/>
                <w:sz w:val="20"/>
              </w:rPr>
              <w:t>13-111-нысан</w:t>
            </w:r>
          </w:p>
        </w:tc>
      </w:tr>
    </w:tbl>
    <w:bookmarkStart w:name="z305" w:id="263"/>
    <w:p>
      <w:pPr>
        <w:spacing w:after="0"/>
        <w:ind w:left="0"/>
        <w:jc w:val="left"/>
      </w:pPr>
      <w:r>
        <w:rPr>
          <w:rFonts w:ascii="Times New Roman"/>
          <w:b/>
          <w:i w:val="false"/>
          <w:color w:val="000000"/>
        </w:rPr>
        <w:t xml:space="preserve"> Әскери қызметшiлердің, ішкі істер органдары, сыбайлас жемқорлыққа қарсы қызмет, экономикалық тергеу қызметі, құқық қорғау органдары, азаматтық қорғау органдары, мемлекеттік фельдъегерлік қызмет, қылмыстық-атқару жүйесі органдары қызметкерлерінің еңбегіне ақы төлеуге арналған шығыстарды есептеу</w:t>
      </w:r>
    </w:p>
    <w:bookmarkEnd w:id="263"/>
    <w:bookmarkStart w:name="z306" w:id="264"/>
    <w:p>
      <w:pPr>
        <w:spacing w:after="0"/>
        <w:ind w:left="0"/>
        <w:jc w:val="both"/>
      </w:pPr>
      <w:r>
        <w:rPr>
          <w:rFonts w:ascii="Times New Roman"/>
          <w:b w:val="false"/>
          <w:i w:val="false"/>
          <w:color w:val="000000"/>
          <w:sz w:val="28"/>
        </w:rPr>
        <w:t>
      Кодтары</w:t>
      </w:r>
    </w:p>
    <w:bookmarkEnd w:id="264"/>
    <w:bookmarkStart w:name="z307" w:id="265"/>
    <w:p>
      <w:pPr>
        <w:spacing w:after="0"/>
        <w:ind w:left="0"/>
        <w:jc w:val="both"/>
      </w:pPr>
      <w:r>
        <w:rPr>
          <w:rFonts w:ascii="Times New Roman"/>
          <w:b w:val="false"/>
          <w:i w:val="false"/>
          <w:color w:val="000000"/>
          <w:sz w:val="28"/>
        </w:rPr>
        <w:t>
      Жылы ___________________</w:t>
      </w:r>
    </w:p>
    <w:bookmarkEnd w:id="265"/>
    <w:bookmarkStart w:name="z308" w:id="266"/>
    <w:p>
      <w:pPr>
        <w:spacing w:after="0"/>
        <w:ind w:left="0"/>
        <w:jc w:val="both"/>
      </w:pPr>
      <w:r>
        <w:rPr>
          <w:rFonts w:ascii="Times New Roman"/>
          <w:b w:val="false"/>
          <w:i w:val="false"/>
          <w:color w:val="000000"/>
          <w:sz w:val="28"/>
        </w:rPr>
        <w:t>
      Деректер түрi (болжам, жоспар, есеп) ___________________</w:t>
      </w:r>
    </w:p>
    <w:bookmarkEnd w:id="266"/>
    <w:bookmarkStart w:name="z309" w:id="267"/>
    <w:p>
      <w:pPr>
        <w:spacing w:after="0"/>
        <w:ind w:left="0"/>
        <w:jc w:val="both"/>
      </w:pPr>
      <w:r>
        <w:rPr>
          <w:rFonts w:ascii="Times New Roman"/>
          <w:b w:val="false"/>
          <w:i w:val="false"/>
          <w:color w:val="000000"/>
          <w:sz w:val="28"/>
        </w:rPr>
        <w:t>
      Функционалдық топ ___________________</w:t>
      </w:r>
    </w:p>
    <w:bookmarkEnd w:id="267"/>
    <w:bookmarkStart w:name="z310" w:id="268"/>
    <w:p>
      <w:pPr>
        <w:spacing w:after="0"/>
        <w:ind w:left="0"/>
        <w:jc w:val="both"/>
      </w:pPr>
      <w:r>
        <w:rPr>
          <w:rFonts w:ascii="Times New Roman"/>
          <w:b w:val="false"/>
          <w:i w:val="false"/>
          <w:color w:val="000000"/>
          <w:sz w:val="28"/>
        </w:rPr>
        <w:t>
      Бағдарламалардың әкiмшiсi ___________________</w:t>
      </w:r>
    </w:p>
    <w:bookmarkEnd w:id="268"/>
    <w:bookmarkStart w:name="z311" w:id="269"/>
    <w:p>
      <w:pPr>
        <w:spacing w:after="0"/>
        <w:ind w:left="0"/>
        <w:jc w:val="both"/>
      </w:pPr>
      <w:r>
        <w:rPr>
          <w:rFonts w:ascii="Times New Roman"/>
          <w:b w:val="false"/>
          <w:i w:val="false"/>
          <w:color w:val="000000"/>
          <w:sz w:val="28"/>
        </w:rPr>
        <w:t>
      Мемлекеттiк мекеме __________________ Бағдарлама ___________________</w:t>
      </w:r>
    </w:p>
    <w:bookmarkEnd w:id="269"/>
    <w:bookmarkStart w:name="z312" w:id="270"/>
    <w:p>
      <w:pPr>
        <w:spacing w:after="0"/>
        <w:ind w:left="0"/>
        <w:jc w:val="both"/>
      </w:pPr>
      <w:r>
        <w:rPr>
          <w:rFonts w:ascii="Times New Roman"/>
          <w:b w:val="false"/>
          <w:i w:val="false"/>
          <w:color w:val="000000"/>
          <w:sz w:val="28"/>
        </w:rPr>
        <w:t>
      Ерекшелiк ___________________</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деңгейі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4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9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15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18 жылға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313" w:id="271"/>
    <w:p>
      <w:pPr>
        <w:spacing w:after="0"/>
        <w:ind w:left="0"/>
        <w:jc w:val="both"/>
      </w:pPr>
      <w:r>
        <w:rPr>
          <w:rFonts w:ascii="Times New Roman"/>
          <w:b w:val="false"/>
          <w:i w:val="false"/>
          <w:color w:val="000000"/>
          <w:sz w:val="28"/>
        </w:rPr>
        <w:t>
      кестенiң жалғасы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жылдан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 баған + 4 баған +…+9 баған +10баған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(3-баған х лауазымдық жалақы +... + 10-баған х лауазымдық жалақы)/1000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314" w:id="272"/>
    <w:p>
      <w:pPr>
        <w:spacing w:after="0"/>
        <w:ind w:left="0"/>
        <w:jc w:val="both"/>
      </w:pPr>
      <w:r>
        <w:rPr>
          <w:rFonts w:ascii="Times New Roman"/>
          <w:b w:val="false"/>
          <w:i w:val="false"/>
          <w:color w:val="000000"/>
          <w:sz w:val="28"/>
        </w:rPr>
        <w:t>
      кестенiң жалғасы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атақтары үшiн қосымша ақы алатын қызметкерлердiң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сыныптағы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сыныптағы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сыныптағы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Сержант-шебер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315" w:id="273"/>
    <w:p>
      <w:pPr>
        <w:spacing w:after="0"/>
        <w:ind w:left="0"/>
        <w:jc w:val="both"/>
      </w:pPr>
      <w:r>
        <w:rPr>
          <w:rFonts w:ascii="Times New Roman"/>
          <w:b w:val="false"/>
          <w:i w:val="false"/>
          <w:color w:val="000000"/>
          <w:sz w:val="28"/>
        </w:rPr>
        <w:t>
      кестенiң жалғасы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атақтары үшiн қосымша ақы алатын қызметкерлердiң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прапорщик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 кеден қызметiнiң III-дәрежелi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 кеден қызметiнiң II-дәрежелi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кеден қызметiнiң I-дәрежелi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кеден қызметiнiң III-дәрежелi кеңесшiсi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316" w:id="274"/>
    <w:p>
      <w:pPr>
        <w:spacing w:after="0"/>
        <w:ind w:left="0"/>
        <w:jc w:val="both"/>
      </w:pPr>
      <w:r>
        <w:rPr>
          <w:rFonts w:ascii="Times New Roman"/>
          <w:b w:val="false"/>
          <w:i w:val="false"/>
          <w:color w:val="000000"/>
          <w:sz w:val="28"/>
        </w:rPr>
        <w:t>
      кестенiң жалғасы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атақтары үшiн қосымша ақы алатын қызметкерлердiң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кеден қызметiнiң II-дәрежелi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кеден қызметiнiң I-дәрежелi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кеден қызметiнiң III-дәрежелi мемлекеттiк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кеден қызметiнiң II-дәрежелi мемлекеттiк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кеден қызметiнiң I-дәрежелi мемлекеттiк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 нағыз мемлекеттiк кеңесшi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317" w:id="275"/>
    <w:p>
      <w:pPr>
        <w:spacing w:after="0"/>
        <w:ind w:left="0"/>
        <w:jc w:val="both"/>
      </w:pPr>
      <w:r>
        <w:rPr>
          <w:rFonts w:ascii="Times New Roman"/>
          <w:b w:val="false"/>
          <w:i w:val="false"/>
          <w:color w:val="000000"/>
          <w:sz w:val="28"/>
        </w:rPr>
        <w:t>
      кестенiң жалғасы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 атақтар үшiн қосымша ақының сомасы (13-бағанх базалық лауазымдық жалақы х коэффициент+...+36-бағанх базалық лауазымдық жалақы х коэффициент)/1000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өткерудiң ерекше жағдайлары үшiн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үстемақыны алатын қызметкерлердiң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(2х41-баған+1,75х42-баған+х1,5 х43-баған+1,25х44-баған+1х45-баған))/1000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318" w:id="276"/>
    <w:p>
      <w:pPr>
        <w:spacing w:after="0"/>
        <w:ind w:left="0"/>
        <w:jc w:val="both"/>
      </w:pPr>
      <w:r>
        <w:rPr>
          <w:rFonts w:ascii="Times New Roman"/>
          <w:b w:val="false"/>
          <w:i w:val="false"/>
          <w:color w:val="000000"/>
          <w:sz w:val="28"/>
        </w:rPr>
        <w:t>
      кестенiң жалғасы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 үшін үстемақы (шифрлық жұмыс)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 қоры (12-баған+37-баған+39-баған+46-баған+48-баған+50-баған)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 қоры (51-баған х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үстемақыны алатын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 үшін үстемақы алатын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319" w:id="277"/>
    <w:p>
      <w:pPr>
        <w:spacing w:after="0"/>
        <w:ind w:left="0"/>
        <w:jc w:val="both"/>
      </w:pPr>
      <w:r>
        <w:rPr>
          <w:rFonts w:ascii="Times New Roman"/>
          <w:b w:val="false"/>
          <w:i w:val="false"/>
          <w:color w:val="000000"/>
          <w:sz w:val="28"/>
        </w:rPr>
        <w:t>
      Орталық атқарушы органның аппарат басшысы/мемлекеттiк мекеме</w:t>
      </w:r>
    </w:p>
    <w:bookmarkEnd w:id="277"/>
    <w:bookmarkStart w:name="z320" w:id="278"/>
    <w:p>
      <w:pPr>
        <w:spacing w:after="0"/>
        <w:ind w:left="0"/>
        <w:jc w:val="both"/>
      </w:pPr>
      <w:r>
        <w:rPr>
          <w:rFonts w:ascii="Times New Roman"/>
          <w:b w:val="false"/>
          <w:i w:val="false"/>
          <w:color w:val="000000"/>
          <w:sz w:val="28"/>
        </w:rPr>
        <w:t>
      басшысы ___________________________________________</w:t>
      </w:r>
    </w:p>
    <w:bookmarkEnd w:id="278"/>
    <w:bookmarkStart w:name="z321" w:id="279"/>
    <w:p>
      <w:pPr>
        <w:spacing w:after="0"/>
        <w:ind w:left="0"/>
        <w:jc w:val="both"/>
      </w:pPr>
      <w:r>
        <w:rPr>
          <w:rFonts w:ascii="Times New Roman"/>
          <w:b w:val="false"/>
          <w:i w:val="false"/>
          <w:color w:val="000000"/>
          <w:sz w:val="28"/>
        </w:rPr>
        <w:t>
      (қолы) (тегі, аты, әкесінің аты (ол болған жағдайда))</w:t>
      </w:r>
    </w:p>
    <w:bookmarkEnd w:id="279"/>
    <w:bookmarkStart w:name="z322" w:id="280"/>
    <w:p>
      <w:pPr>
        <w:spacing w:after="0"/>
        <w:ind w:left="0"/>
        <w:jc w:val="both"/>
      </w:pPr>
      <w:r>
        <w:rPr>
          <w:rFonts w:ascii="Times New Roman"/>
          <w:b w:val="false"/>
          <w:i w:val="false"/>
          <w:color w:val="000000"/>
          <w:sz w:val="28"/>
        </w:rPr>
        <w:t>
      Бюджеттік бағдарлама басшысы __________________________________________</w:t>
      </w:r>
    </w:p>
    <w:bookmarkEnd w:id="280"/>
    <w:bookmarkStart w:name="z323" w:id="281"/>
    <w:p>
      <w:pPr>
        <w:spacing w:after="0"/>
        <w:ind w:left="0"/>
        <w:jc w:val="both"/>
      </w:pPr>
      <w:r>
        <w:rPr>
          <w:rFonts w:ascii="Times New Roman"/>
          <w:b w:val="false"/>
          <w:i w:val="false"/>
          <w:color w:val="000000"/>
          <w:sz w:val="28"/>
        </w:rPr>
        <w:t>
      (қолы) (тегі, аты, әкесінің аты (ол болған жағдайда))</w:t>
      </w:r>
    </w:p>
    <w:bookmarkEnd w:id="281"/>
    <w:bookmarkStart w:name="z324" w:id="282"/>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_________________________________________</w:t>
      </w:r>
    </w:p>
    <w:bookmarkEnd w:id="282"/>
    <w:bookmarkStart w:name="z325" w:id="283"/>
    <w:p>
      <w:pPr>
        <w:spacing w:after="0"/>
        <w:ind w:left="0"/>
        <w:jc w:val="both"/>
      </w:pPr>
      <w:r>
        <w:rPr>
          <w:rFonts w:ascii="Times New Roman"/>
          <w:b w:val="false"/>
          <w:i w:val="false"/>
          <w:color w:val="000000"/>
          <w:sz w:val="28"/>
        </w:rPr>
        <w:t>
      (қолы) (тегі, аты, әкесінің аты (ол болған жағдайда))</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356 бұйрығына</w:t>
            </w:r>
            <w:r>
              <w:br/>
            </w:r>
            <w:r>
              <w:rPr>
                <w:rFonts w:ascii="Times New Roman"/>
                <w:b w:val="false"/>
                <w:i w:val="false"/>
                <w:color w:val="000000"/>
                <w:sz w:val="20"/>
              </w:rPr>
              <w:t>7-қосымша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r>
              <w:br/>
            </w:r>
            <w:r>
              <w:rPr>
                <w:rFonts w:ascii="Times New Roman"/>
                <w:b w:val="false"/>
                <w:i w:val="false"/>
                <w:color w:val="000000"/>
                <w:sz w:val="20"/>
              </w:rPr>
              <w:t>14-111-нысан</w:t>
            </w:r>
          </w:p>
        </w:tc>
      </w:tr>
    </w:tbl>
    <w:bookmarkStart w:name="z327" w:id="284"/>
    <w:p>
      <w:pPr>
        <w:spacing w:after="0"/>
        <w:ind w:left="0"/>
        <w:jc w:val="left"/>
      </w:pPr>
      <w:r>
        <w:rPr>
          <w:rFonts w:ascii="Times New Roman"/>
          <w:b/>
          <w:i w:val="false"/>
          <w:color w:val="000000"/>
        </w:rPr>
        <w:t xml:space="preserve"> Әскери қызметшiлердің еңбегіне ақы төлеуге арналған шығыстарды есептеу</w:t>
      </w:r>
    </w:p>
    <w:bookmarkEnd w:id="284"/>
    <w:bookmarkStart w:name="z328" w:id="285"/>
    <w:p>
      <w:pPr>
        <w:spacing w:after="0"/>
        <w:ind w:left="0"/>
        <w:jc w:val="both"/>
      </w:pPr>
      <w:r>
        <w:rPr>
          <w:rFonts w:ascii="Times New Roman"/>
          <w:b w:val="false"/>
          <w:i w:val="false"/>
          <w:color w:val="000000"/>
          <w:sz w:val="28"/>
        </w:rPr>
        <w:t>
      Жылы ___________________</w:t>
      </w:r>
    </w:p>
    <w:bookmarkEnd w:id="285"/>
    <w:bookmarkStart w:name="z329" w:id="286"/>
    <w:p>
      <w:pPr>
        <w:spacing w:after="0"/>
        <w:ind w:left="0"/>
        <w:jc w:val="both"/>
      </w:pPr>
      <w:r>
        <w:rPr>
          <w:rFonts w:ascii="Times New Roman"/>
          <w:b w:val="false"/>
          <w:i w:val="false"/>
          <w:color w:val="000000"/>
          <w:sz w:val="28"/>
        </w:rPr>
        <w:t>
      Кодтары</w:t>
      </w:r>
    </w:p>
    <w:bookmarkEnd w:id="286"/>
    <w:bookmarkStart w:name="z330" w:id="287"/>
    <w:p>
      <w:pPr>
        <w:spacing w:after="0"/>
        <w:ind w:left="0"/>
        <w:jc w:val="both"/>
      </w:pPr>
      <w:r>
        <w:rPr>
          <w:rFonts w:ascii="Times New Roman"/>
          <w:b w:val="false"/>
          <w:i w:val="false"/>
          <w:color w:val="000000"/>
          <w:sz w:val="28"/>
        </w:rPr>
        <w:t>
      Деректер түрi (болжам, жоспар, есеп) ___________________</w:t>
      </w:r>
    </w:p>
    <w:bookmarkEnd w:id="287"/>
    <w:bookmarkStart w:name="z331" w:id="288"/>
    <w:p>
      <w:pPr>
        <w:spacing w:after="0"/>
        <w:ind w:left="0"/>
        <w:jc w:val="both"/>
      </w:pPr>
      <w:r>
        <w:rPr>
          <w:rFonts w:ascii="Times New Roman"/>
          <w:b w:val="false"/>
          <w:i w:val="false"/>
          <w:color w:val="000000"/>
          <w:sz w:val="28"/>
        </w:rPr>
        <w:t>
      Функционалдық топ ___________________</w:t>
      </w:r>
    </w:p>
    <w:bookmarkEnd w:id="288"/>
    <w:bookmarkStart w:name="z332" w:id="289"/>
    <w:p>
      <w:pPr>
        <w:spacing w:after="0"/>
        <w:ind w:left="0"/>
        <w:jc w:val="both"/>
      </w:pPr>
      <w:r>
        <w:rPr>
          <w:rFonts w:ascii="Times New Roman"/>
          <w:b w:val="false"/>
          <w:i w:val="false"/>
          <w:color w:val="000000"/>
          <w:sz w:val="28"/>
        </w:rPr>
        <w:t>
      Бағдарламалардың әкiмшiсi ___________________</w:t>
      </w:r>
    </w:p>
    <w:bookmarkEnd w:id="289"/>
    <w:bookmarkStart w:name="z333" w:id="290"/>
    <w:p>
      <w:pPr>
        <w:spacing w:after="0"/>
        <w:ind w:left="0"/>
        <w:jc w:val="both"/>
      </w:pPr>
      <w:r>
        <w:rPr>
          <w:rFonts w:ascii="Times New Roman"/>
          <w:b w:val="false"/>
          <w:i w:val="false"/>
          <w:color w:val="000000"/>
          <w:sz w:val="28"/>
        </w:rPr>
        <w:t>
      Мемлекеттiк мекеме ___________________</w:t>
      </w:r>
    </w:p>
    <w:bookmarkEnd w:id="290"/>
    <w:bookmarkStart w:name="z334" w:id="291"/>
    <w:p>
      <w:pPr>
        <w:spacing w:after="0"/>
        <w:ind w:left="0"/>
        <w:jc w:val="both"/>
      </w:pPr>
      <w:r>
        <w:rPr>
          <w:rFonts w:ascii="Times New Roman"/>
          <w:b w:val="false"/>
          <w:i w:val="false"/>
          <w:color w:val="000000"/>
          <w:sz w:val="28"/>
        </w:rPr>
        <w:t>
      Бағдарлама ___________________</w:t>
      </w:r>
    </w:p>
    <w:bookmarkEnd w:id="291"/>
    <w:bookmarkStart w:name="z335" w:id="292"/>
    <w:p>
      <w:pPr>
        <w:spacing w:after="0"/>
        <w:ind w:left="0"/>
        <w:jc w:val="both"/>
      </w:pPr>
      <w:r>
        <w:rPr>
          <w:rFonts w:ascii="Times New Roman"/>
          <w:b w:val="false"/>
          <w:i w:val="false"/>
          <w:color w:val="000000"/>
          <w:sz w:val="28"/>
        </w:rPr>
        <w:t>
      Ерекшелiк ___________________</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4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9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15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18 жылға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336" w:id="293"/>
    <w:p>
      <w:pPr>
        <w:spacing w:after="0"/>
        <w:ind w:left="0"/>
        <w:jc w:val="both"/>
      </w:pPr>
      <w:r>
        <w:rPr>
          <w:rFonts w:ascii="Times New Roman"/>
          <w:b w:val="false"/>
          <w:i w:val="false"/>
          <w:color w:val="000000"/>
          <w:sz w:val="28"/>
        </w:rPr>
        <w:t>
      кестенiң жалғасы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жылдан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 баған + 4 баған +…+9 баған +10 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(3-баған х лауазымдық жалақы +... + 10-баған х лауазымдық жалақы)/1000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337" w:id="294"/>
    <w:p>
      <w:pPr>
        <w:spacing w:after="0"/>
        <w:ind w:left="0"/>
        <w:jc w:val="both"/>
      </w:pPr>
      <w:r>
        <w:rPr>
          <w:rFonts w:ascii="Times New Roman"/>
          <w:b w:val="false"/>
          <w:i w:val="false"/>
          <w:color w:val="000000"/>
          <w:sz w:val="28"/>
        </w:rPr>
        <w:t>
      кестенiң жалғасы</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қызметкерлердің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 аға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сержант, II статья старшинасы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I статьялы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 аға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кеменiң аға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сыныптағы сержант, 3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сыныптағы сержант, 2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сыныптағы сержант, 1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 ӘТК штаб-сержанты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Сержант-шебер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 мичман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прапорщик, аға мичман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338" w:id="295"/>
    <w:p>
      <w:pPr>
        <w:spacing w:after="0"/>
        <w:ind w:left="0"/>
        <w:jc w:val="both"/>
      </w:pPr>
      <w:r>
        <w:rPr>
          <w:rFonts w:ascii="Times New Roman"/>
          <w:b w:val="false"/>
          <w:i w:val="false"/>
          <w:color w:val="000000"/>
          <w:sz w:val="28"/>
        </w:rPr>
        <w:t>
      кестенiң жалғасы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қызметкерлердің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Әскерi атақтары үшiн қосымша ақының сомасы (13-бағанх базалық лауазымдық жалақы х коэффициент+...+36-бағанх базалық лауазымдық жалақы х коэффициент)/1000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III-дәрежелi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II-дәрежелi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контр-адмирал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вице-адмирал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 флот адмиралы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339" w:id="296"/>
    <w:p>
      <w:pPr>
        <w:spacing w:after="0"/>
        <w:ind w:left="0"/>
        <w:jc w:val="both"/>
      </w:pPr>
      <w:r>
        <w:rPr>
          <w:rFonts w:ascii="Times New Roman"/>
          <w:b w:val="false"/>
          <w:i w:val="false"/>
          <w:color w:val="000000"/>
          <w:sz w:val="28"/>
        </w:rPr>
        <w:t>
      кестенiң жалғасы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өткерудiң ерекше жағдайлары үшiн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үстемақыны алатын қызметкерлердiң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(2х41-баған+1,75х42-баған+х1,5 х43-баған+1,25х44-баған+1х45-баған))/1000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340" w:id="297"/>
    <w:p>
      <w:pPr>
        <w:spacing w:after="0"/>
        <w:ind w:left="0"/>
        <w:jc w:val="both"/>
      </w:pPr>
      <w:r>
        <w:rPr>
          <w:rFonts w:ascii="Times New Roman"/>
          <w:b w:val="false"/>
          <w:i w:val="false"/>
          <w:color w:val="000000"/>
          <w:sz w:val="28"/>
        </w:rPr>
        <w:t>
      кестенiң жалғасы</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 қоры (12-баған+37-баған+39-баған+46-баған+48-баған)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 қоры (49-баған 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қызметшiлердiң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341" w:id="298"/>
    <w:p>
      <w:pPr>
        <w:spacing w:after="0"/>
        <w:ind w:left="0"/>
        <w:jc w:val="both"/>
      </w:pPr>
      <w:r>
        <w:rPr>
          <w:rFonts w:ascii="Times New Roman"/>
          <w:b w:val="false"/>
          <w:i w:val="false"/>
          <w:color w:val="000000"/>
          <w:sz w:val="28"/>
        </w:rPr>
        <w:t>
      Орталық атқарушы органның аппарат басшысы/мемлекеттiк мекеме</w:t>
      </w:r>
    </w:p>
    <w:bookmarkEnd w:id="298"/>
    <w:bookmarkStart w:name="z342" w:id="299"/>
    <w:p>
      <w:pPr>
        <w:spacing w:after="0"/>
        <w:ind w:left="0"/>
        <w:jc w:val="both"/>
      </w:pPr>
      <w:r>
        <w:rPr>
          <w:rFonts w:ascii="Times New Roman"/>
          <w:b w:val="false"/>
          <w:i w:val="false"/>
          <w:color w:val="000000"/>
          <w:sz w:val="28"/>
        </w:rPr>
        <w:t>
      басшысы ___________________________________________</w:t>
      </w:r>
    </w:p>
    <w:bookmarkEnd w:id="299"/>
    <w:bookmarkStart w:name="z343" w:id="300"/>
    <w:p>
      <w:pPr>
        <w:spacing w:after="0"/>
        <w:ind w:left="0"/>
        <w:jc w:val="both"/>
      </w:pPr>
      <w:r>
        <w:rPr>
          <w:rFonts w:ascii="Times New Roman"/>
          <w:b w:val="false"/>
          <w:i w:val="false"/>
          <w:color w:val="000000"/>
          <w:sz w:val="28"/>
        </w:rPr>
        <w:t>
      (қолы) (тегі, аты, әкесінің аты (ол болған жағдайда))</w:t>
      </w:r>
    </w:p>
    <w:bookmarkEnd w:id="300"/>
    <w:bookmarkStart w:name="z344" w:id="301"/>
    <w:p>
      <w:pPr>
        <w:spacing w:after="0"/>
        <w:ind w:left="0"/>
        <w:jc w:val="both"/>
      </w:pPr>
      <w:r>
        <w:rPr>
          <w:rFonts w:ascii="Times New Roman"/>
          <w:b w:val="false"/>
          <w:i w:val="false"/>
          <w:color w:val="000000"/>
          <w:sz w:val="28"/>
        </w:rPr>
        <w:t>
      Бюджеттік бағдарлама басшысы ____________________________________________</w:t>
      </w:r>
    </w:p>
    <w:bookmarkEnd w:id="301"/>
    <w:bookmarkStart w:name="z345" w:id="302"/>
    <w:p>
      <w:pPr>
        <w:spacing w:after="0"/>
        <w:ind w:left="0"/>
        <w:jc w:val="both"/>
      </w:pPr>
      <w:r>
        <w:rPr>
          <w:rFonts w:ascii="Times New Roman"/>
          <w:b w:val="false"/>
          <w:i w:val="false"/>
          <w:color w:val="000000"/>
          <w:sz w:val="28"/>
        </w:rPr>
        <w:t>
       (қолы) (тегі, аты, әкесінің аты (ол болған жағдайда))</w:t>
      </w:r>
    </w:p>
    <w:bookmarkEnd w:id="302"/>
    <w:bookmarkStart w:name="z346" w:id="303"/>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______________________________________</w:t>
      </w:r>
    </w:p>
    <w:bookmarkEnd w:id="303"/>
    <w:bookmarkStart w:name="z347" w:id="304"/>
    <w:p>
      <w:pPr>
        <w:spacing w:after="0"/>
        <w:ind w:left="0"/>
        <w:jc w:val="both"/>
      </w:pPr>
      <w:r>
        <w:rPr>
          <w:rFonts w:ascii="Times New Roman"/>
          <w:b w:val="false"/>
          <w:i w:val="false"/>
          <w:color w:val="000000"/>
          <w:sz w:val="28"/>
        </w:rPr>
        <w:t>
      (қолы) (тегі, аты, әкесінің аты (ол болған жағдайда))</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8-қосымша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21-1-қосымша</w:t>
            </w:r>
            <w:r>
              <w:br/>
            </w:r>
            <w:r>
              <w:rPr>
                <w:rFonts w:ascii="Times New Roman"/>
                <w:b w:val="false"/>
                <w:i w:val="false"/>
                <w:color w:val="000000"/>
                <w:sz w:val="20"/>
              </w:rPr>
              <w:t>16-111-нысан</w:t>
            </w:r>
          </w:p>
        </w:tc>
      </w:tr>
    </w:tbl>
    <w:bookmarkStart w:name="z349" w:id="305"/>
    <w:p>
      <w:pPr>
        <w:spacing w:after="0"/>
        <w:ind w:left="0"/>
        <w:jc w:val="left"/>
      </w:pPr>
      <w:r>
        <w:rPr>
          <w:rFonts w:ascii="Times New Roman"/>
          <w:b/>
          <w:i w:val="false"/>
          <w:color w:val="000000"/>
        </w:rPr>
        <w:t xml:space="preserve"> Әскери қызметшiлердің және арнайы мемлекеттік органдар қызметкерлерінің еңбегіне ақы төлеуге арналған шығыстарды есептеу</w:t>
      </w:r>
    </w:p>
    <w:bookmarkEnd w:id="305"/>
    <w:bookmarkStart w:name="z350" w:id="306"/>
    <w:p>
      <w:pPr>
        <w:spacing w:after="0"/>
        <w:ind w:left="0"/>
        <w:jc w:val="both"/>
      </w:pPr>
      <w:r>
        <w:rPr>
          <w:rFonts w:ascii="Times New Roman"/>
          <w:b w:val="false"/>
          <w:i w:val="false"/>
          <w:color w:val="000000"/>
          <w:sz w:val="28"/>
        </w:rPr>
        <w:t>
      Кодтары</w:t>
      </w:r>
    </w:p>
    <w:bookmarkEnd w:id="306"/>
    <w:bookmarkStart w:name="z351" w:id="307"/>
    <w:p>
      <w:pPr>
        <w:spacing w:after="0"/>
        <w:ind w:left="0"/>
        <w:jc w:val="both"/>
      </w:pPr>
      <w:r>
        <w:rPr>
          <w:rFonts w:ascii="Times New Roman"/>
          <w:b w:val="false"/>
          <w:i w:val="false"/>
          <w:color w:val="000000"/>
          <w:sz w:val="28"/>
        </w:rPr>
        <w:t>
      Жылы ___________________</w:t>
      </w:r>
    </w:p>
    <w:bookmarkEnd w:id="307"/>
    <w:bookmarkStart w:name="z352" w:id="308"/>
    <w:p>
      <w:pPr>
        <w:spacing w:after="0"/>
        <w:ind w:left="0"/>
        <w:jc w:val="both"/>
      </w:pPr>
      <w:r>
        <w:rPr>
          <w:rFonts w:ascii="Times New Roman"/>
          <w:b w:val="false"/>
          <w:i w:val="false"/>
          <w:color w:val="000000"/>
          <w:sz w:val="28"/>
        </w:rPr>
        <w:t>
      Деректер түрi (болжам, жоспар, есеп) ___________________</w:t>
      </w:r>
    </w:p>
    <w:bookmarkEnd w:id="308"/>
    <w:bookmarkStart w:name="z353" w:id="309"/>
    <w:p>
      <w:pPr>
        <w:spacing w:after="0"/>
        <w:ind w:left="0"/>
        <w:jc w:val="both"/>
      </w:pPr>
      <w:r>
        <w:rPr>
          <w:rFonts w:ascii="Times New Roman"/>
          <w:b w:val="false"/>
          <w:i w:val="false"/>
          <w:color w:val="000000"/>
          <w:sz w:val="28"/>
        </w:rPr>
        <w:t>
      Функционалдық топ ___________________</w:t>
      </w:r>
    </w:p>
    <w:bookmarkEnd w:id="309"/>
    <w:bookmarkStart w:name="z354" w:id="310"/>
    <w:p>
      <w:pPr>
        <w:spacing w:after="0"/>
        <w:ind w:left="0"/>
        <w:jc w:val="both"/>
      </w:pPr>
      <w:r>
        <w:rPr>
          <w:rFonts w:ascii="Times New Roman"/>
          <w:b w:val="false"/>
          <w:i w:val="false"/>
          <w:color w:val="000000"/>
          <w:sz w:val="28"/>
        </w:rPr>
        <w:t>
      Бағдарламалардың әкiмшiсi ___________________</w:t>
      </w:r>
    </w:p>
    <w:bookmarkEnd w:id="310"/>
    <w:bookmarkStart w:name="z355" w:id="311"/>
    <w:p>
      <w:pPr>
        <w:spacing w:after="0"/>
        <w:ind w:left="0"/>
        <w:jc w:val="both"/>
      </w:pPr>
      <w:r>
        <w:rPr>
          <w:rFonts w:ascii="Times New Roman"/>
          <w:b w:val="false"/>
          <w:i w:val="false"/>
          <w:color w:val="000000"/>
          <w:sz w:val="28"/>
        </w:rPr>
        <w:t>
      Мемлекеттiк мекеме ___________________</w:t>
      </w:r>
    </w:p>
    <w:bookmarkEnd w:id="311"/>
    <w:bookmarkStart w:name="z356" w:id="312"/>
    <w:p>
      <w:pPr>
        <w:spacing w:after="0"/>
        <w:ind w:left="0"/>
        <w:jc w:val="both"/>
      </w:pPr>
      <w:r>
        <w:rPr>
          <w:rFonts w:ascii="Times New Roman"/>
          <w:b w:val="false"/>
          <w:i w:val="false"/>
          <w:color w:val="000000"/>
          <w:sz w:val="28"/>
        </w:rPr>
        <w:t>
      Бағдарлама ___________________</w:t>
      </w:r>
    </w:p>
    <w:bookmarkEnd w:id="312"/>
    <w:bookmarkStart w:name="z357" w:id="313"/>
    <w:p>
      <w:pPr>
        <w:spacing w:after="0"/>
        <w:ind w:left="0"/>
        <w:jc w:val="both"/>
      </w:pPr>
      <w:r>
        <w:rPr>
          <w:rFonts w:ascii="Times New Roman"/>
          <w:b w:val="false"/>
          <w:i w:val="false"/>
          <w:color w:val="000000"/>
          <w:sz w:val="28"/>
        </w:rPr>
        <w:t>
      Ерекшелiк ___________________</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358" w:id="314"/>
    <w:p>
      <w:pPr>
        <w:spacing w:after="0"/>
        <w:ind w:left="0"/>
        <w:jc w:val="both"/>
      </w:pPr>
      <w:r>
        <w:rPr>
          <w:rFonts w:ascii="Times New Roman"/>
          <w:b w:val="false"/>
          <w:i w:val="false"/>
          <w:color w:val="000000"/>
          <w:sz w:val="28"/>
        </w:rPr>
        <w:t>
      кестенiң жалғасы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бірлікiктерінің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14-ке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+…+11 баған +12 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+ 12-баған х базалық лауазымдық жалақы х коэффициент)/1000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359" w:id="315"/>
    <w:p>
      <w:pPr>
        <w:spacing w:after="0"/>
        <w:ind w:left="0"/>
        <w:jc w:val="both"/>
      </w:pPr>
      <w:r>
        <w:rPr>
          <w:rFonts w:ascii="Times New Roman"/>
          <w:b w:val="false"/>
          <w:i w:val="false"/>
          <w:color w:val="000000"/>
          <w:sz w:val="28"/>
        </w:rPr>
        <w:t>
      кестенiң жалғасы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қызметшiлер мен қызметкерлердің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 аға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сержант, II статья старшинасы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I статьялы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 аға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кеменiң аға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сыныптағы сержант, 3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сыныптағы сержант, 2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сыныптағы сержант, 1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 ӘТК штаб-сержанты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Сержант-шебер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 мичман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прапорщик, аға мичман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bookmarkStart w:name="z360" w:id="316"/>
    <w:p>
      <w:pPr>
        <w:spacing w:after="0"/>
        <w:ind w:left="0"/>
        <w:jc w:val="both"/>
      </w:pPr>
      <w:r>
        <w:rPr>
          <w:rFonts w:ascii="Times New Roman"/>
          <w:b w:val="false"/>
          <w:i w:val="false"/>
          <w:color w:val="000000"/>
          <w:sz w:val="28"/>
        </w:rPr>
        <w:t>
      кестенiң жалғасы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қызметшiлер мен қызметкерлердің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Әскерi атақтары үшiн қосымша ақының сомасы (15-бағанх базалық лауазымдық жалақы х коэффициент+...+38-бағанх базалық лауазымдық жалақы х коэффициент)/1000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III-дәрежелi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II-дәрежелi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контр-адмирал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вице-адмирал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 флот адмиралы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361" w:id="317"/>
    <w:p>
      <w:pPr>
        <w:spacing w:after="0"/>
        <w:ind w:left="0"/>
        <w:jc w:val="both"/>
      </w:pPr>
      <w:r>
        <w:rPr>
          <w:rFonts w:ascii="Times New Roman"/>
          <w:b w:val="false"/>
          <w:i w:val="false"/>
          <w:color w:val="000000"/>
          <w:sz w:val="28"/>
        </w:rPr>
        <w:t>
      кестенiң жалғасы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өткерудiң ерекше жағдайлары үшiн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үстемақыны алатын әскери қызметшiлер мен қызметкерлердің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әскери қызметшiлер мен қызметкерлердің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(2х43-баған+1,75х44-баған+х1,5 х45-баған+1,25х46-баған+1х47-баған))/1000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362" w:id="318"/>
    <w:p>
      <w:pPr>
        <w:spacing w:after="0"/>
        <w:ind w:left="0"/>
        <w:jc w:val="both"/>
      </w:pPr>
      <w:r>
        <w:rPr>
          <w:rFonts w:ascii="Times New Roman"/>
          <w:b w:val="false"/>
          <w:i w:val="false"/>
          <w:color w:val="000000"/>
          <w:sz w:val="28"/>
        </w:rPr>
        <w:t>
      кестенiң жалғасы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 қоры (14-баған+39-баған+41-баған+48-баған+50-баған)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 қоры (51-баған 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әскери қызметшiлер мен қызметкерлердің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363" w:id="319"/>
    <w:p>
      <w:pPr>
        <w:spacing w:after="0"/>
        <w:ind w:left="0"/>
        <w:jc w:val="both"/>
      </w:pPr>
      <w:r>
        <w:rPr>
          <w:rFonts w:ascii="Times New Roman"/>
          <w:b w:val="false"/>
          <w:i w:val="false"/>
          <w:color w:val="000000"/>
          <w:sz w:val="28"/>
        </w:rPr>
        <w:t>
      Орталық атқарушы органның аппарат басшысы/мемлекеттiк мекеме</w:t>
      </w:r>
    </w:p>
    <w:bookmarkEnd w:id="319"/>
    <w:bookmarkStart w:name="z364" w:id="320"/>
    <w:p>
      <w:pPr>
        <w:spacing w:after="0"/>
        <w:ind w:left="0"/>
        <w:jc w:val="both"/>
      </w:pPr>
      <w:r>
        <w:rPr>
          <w:rFonts w:ascii="Times New Roman"/>
          <w:b w:val="false"/>
          <w:i w:val="false"/>
          <w:color w:val="000000"/>
          <w:sz w:val="28"/>
        </w:rPr>
        <w:t>
      басшысы ___________________________________________</w:t>
      </w:r>
    </w:p>
    <w:bookmarkEnd w:id="320"/>
    <w:bookmarkStart w:name="z365" w:id="321"/>
    <w:p>
      <w:pPr>
        <w:spacing w:after="0"/>
        <w:ind w:left="0"/>
        <w:jc w:val="both"/>
      </w:pPr>
      <w:r>
        <w:rPr>
          <w:rFonts w:ascii="Times New Roman"/>
          <w:b w:val="false"/>
          <w:i w:val="false"/>
          <w:color w:val="000000"/>
          <w:sz w:val="28"/>
        </w:rPr>
        <w:t>
      (қолы) (тегі, аты, әкесінің аты (ол болған жағдайда))</w:t>
      </w:r>
    </w:p>
    <w:bookmarkEnd w:id="321"/>
    <w:bookmarkStart w:name="z366" w:id="322"/>
    <w:p>
      <w:pPr>
        <w:spacing w:after="0"/>
        <w:ind w:left="0"/>
        <w:jc w:val="both"/>
      </w:pPr>
      <w:r>
        <w:rPr>
          <w:rFonts w:ascii="Times New Roman"/>
          <w:b w:val="false"/>
          <w:i w:val="false"/>
          <w:color w:val="000000"/>
          <w:sz w:val="28"/>
        </w:rPr>
        <w:t>
      Бюджеттік бағдарлама басшысы _____________________________________________</w:t>
      </w:r>
    </w:p>
    <w:bookmarkEnd w:id="322"/>
    <w:bookmarkStart w:name="z367" w:id="323"/>
    <w:p>
      <w:pPr>
        <w:spacing w:after="0"/>
        <w:ind w:left="0"/>
        <w:jc w:val="both"/>
      </w:pPr>
      <w:r>
        <w:rPr>
          <w:rFonts w:ascii="Times New Roman"/>
          <w:b w:val="false"/>
          <w:i w:val="false"/>
          <w:color w:val="000000"/>
          <w:sz w:val="28"/>
        </w:rPr>
        <w:t>
      (қолы) (тегі, аты, әкесінің аты (ол болған жағдайда))</w:t>
      </w:r>
    </w:p>
    <w:bookmarkEnd w:id="323"/>
    <w:bookmarkStart w:name="z368" w:id="324"/>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_______________________________________</w:t>
      </w:r>
    </w:p>
    <w:bookmarkEnd w:id="324"/>
    <w:bookmarkStart w:name="z369" w:id="325"/>
    <w:p>
      <w:pPr>
        <w:spacing w:after="0"/>
        <w:ind w:left="0"/>
        <w:jc w:val="both"/>
      </w:pPr>
      <w:r>
        <w:rPr>
          <w:rFonts w:ascii="Times New Roman"/>
          <w:b w:val="false"/>
          <w:i w:val="false"/>
          <w:color w:val="000000"/>
          <w:sz w:val="28"/>
        </w:rPr>
        <w:t>
      (қолы) (тегі, аты, әкесінің аты (ол болған жағдайда))</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9-қосымша</w:t>
            </w:r>
            <w:r>
              <w:br/>
            </w: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22-қосымша</w:t>
            </w:r>
            <w:r>
              <w:br/>
            </w:r>
            <w:r>
              <w:rPr>
                <w:rFonts w:ascii="Times New Roman"/>
                <w:b w:val="false"/>
                <w:i w:val="false"/>
                <w:color w:val="000000"/>
                <w:sz w:val="20"/>
              </w:rPr>
              <w:t>01-112-нысан</w:t>
            </w:r>
          </w:p>
        </w:tc>
      </w:tr>
    </w:tbl>
    <w:bookmarkStart w:name="z371" w:id="326"/>
    <w:p>
      <w:pPr>
        <w:spacing w:after="0"/>
        <w:ind w:left="0"/>
        <w:jc w:val="left"/>
      </w:pPr>
      <w:r>
        <w:rPr>
          <w:rFonts w:ascii="Times New Roman"/>
          <w:b/>
          <w:i w:val="false"/>
          <w:color w:val="000000"/>
        </w:rPr>
        <w:t xml:space="preserve"> Қосымша ақшалай төлемдерге арналған шығындарды есептеу</w:t>
      </w:r>
    </w:p>
    <w:bookmarkEnd w:id="326"/>
    <w:bookmarkStart w:name="z372" w:id="327"/>
    <w:p>
      <w:pPr>
        <w:spacing w:after="0"/>
        <w:ind w:left="0"/>
        <w:jc w:val="both"/>
      </w:pPr>
      <w:r>
        <w:rPr>
          <w:rFonts w:ascii="Times New Roman"/>
          <w:b w:val="false"/>
          <w:i w:val="false"/>
          <w:color w:val="000000"/>
          <w:sz w:val="28"/>
        </w:rPr>
        <w:t>
      Жылы _______________</w:t>
      </w:r>
    </w:p>
    <w:bookmarkEnd w:id="327"/>
    <w:bookmarkStart w:name="z373" w:id="328"/>
    <w:p>
      <w:pPr>
        <w:spacing w:after="0"/>
        <w:ind w:left="0"/>
        <w:jc w:val="both"/>
      </w:pPr>
      <w:r>
        <w:rPr>
          <w:rFonts w:ascii="Times New Roman"/>
          <w:b w:val="false"/>
          <w:i w:val="false"/>
          <w:color w:val="000000"/>
          <w:sz w:val="28"/>
        </w:rPr>
        <w:t>
      Деректер түрi (болжам, жоспар, есеп) _______________</w:t>
      </w:r>
    </w:p>
    <w:bookmarkEnd w:id="328"/>
    <w:bookmarkStart w:name="z374" w:id="329"/>
    <w:p>
      <w:pPr>
        <w:spacing w:after="0"/>
        <w:ind w:left="0"/>
        <w:jc w:val="both"/>
      </w:pPr>
      <w:r>
        <w:rPr>
          <w:rFonts w:ascii="Times New Roman"/>
          <w:b w:val="false"/>
          <w:i w:val="false"/>
          <w:color w:val="000000"/>
          <w:sz w:val="28"/>
        </w:rPr>
        <w:t>
      Функционалдық топ_______________</w:t>
      </w:r>
    </w:p>
    <w:bookmarkEnd w:id="329"/>
    <w:bookmarkStart w:name="z375" w:id="330"/>
    <w:p>
      <w:pPr>
        <w:spacing w:after="0"/>
        <w:ind w:left="0"/>
        <w:jc w:val="both"/>
      </w:pPr>
      <w:r>
        <w:rPr>
          <w:rFonts w:ascii="Times New Roman"/>
          <w:b w:val="false"/>
          <w:i w:val="false"/>
          <w:color w:val="000000"/>
          <w:sz w:val="28"/>
        </w:rPr>
        <w:t>
      Бағдарламалардың әкiмшiсi_______________</w:t>
      </w:r>
    </w:p>
    <w:bookmarkEnd w:id="330"/>
    <w:bookmarkStart w:name="z376" w:id="331"/>
    <w:p>
      <w:pPr>
        <w:spacing w:after="0"/>
        <w:ind w:left="0"/>
        <w:jc w:val="both"/>
      </w:pPr>
      <w:r>
        <w:rPr>
          <w:rFonts w:ascii="Times New Roman"/>
          <w:b w:val="false"/>
          <w:i w:val="false"/>
          <w:color w:val="000000"/>
          <w:sz w:val="28"/>
        </w:rPr>
        <w:t>
      Мемлекеттiк мекеме_______________</w:t>
      </w:r>
    </w:p>
    <w:bookmarkEnd w:id="331"/>
    <w:bookmarkStart w:name="z377" w:id="332"/>
    <w:p>
      <w:pPr>
        <w:spacing w:after="0"/>
        <w:ind w:left="0"/>
        <w:jc w:val="both"/>
      </w:pPr>
      <w:r>
        <w:rPr>
          <w:rFonts w:ascii="Times New Roman"/>
          <w:b w:val="false"/>
          <w:i w:val="false"/>
          <w:color w:val="000000"/>
          <w:sz w:val="28"/>
        </w:rPr>
        <w:t>
      Бағдарлама_______________</w:t>
      </w:r>
    </w:p>
    <w:bookmarkEnd w:id="332"/>
    <w:bookmarkStart w:name="z378" w:id="333"/>
    <w:p>
      <w:pPr>
        <w:spacing w:after="0"/>
        <w:ind w:left="0"/>
        <w:jc w:val="both"/>
      </w:pPr>
      <w:r>
        <w:rPr>
          <w:rFonts w:ascii="Times New Roman"/>
          <w:b w:val="false"/>
          <w:i w:val="false"/>
          <w:color w:val="000000"/>
          <w:sz w:val="28"/>
        </w:rPr>
        <w:t>
      Ерекшелiк_______________</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лауазымдық жалақының сомасы (7 баған 01-111 нысаннан)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ұлғаюы (31 баған 01-111 нысаннан)/12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үшін жылына екі лауазымдық жалақының сомасы (баған2+ баған3) 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есебінен қамтылатын барлық органдар үшін бірыңғай қызметкерлерге еңбекақы төлеу жүйесін бекіту туралы" Қазақстан Республикасы Үкіметінің 2017 жылғы 16 қазандағы № 646 ҚБПҮ қаулысына сәйкес қосымша ақшалай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 4+баған5)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 w:id="334"/>
    <w:p>
      <w:pPr>
        <w:spacing w:after="0"/>
        <w:ind w:left="0"/>
        <w:jc w:val="both"/>
      </w:pPr>
      <w:r>
        <w:rPr>
          <w:rFonts w:ascii="Times New Roman"/>
          <w:b w:val="false"/>
          <w:i w:val="false"/>
          <w:color w:val="000000"/>
          <w:sz w:val="28"/>
        </w:rPr>
        <w:t>
      Орталық атқарушы органның аппарат басшысы/мемлекеттiк мекеме</w:t>
      </w:r>
    </w:p>
    <w:bookmarkEnd w:id="334"/>
    <w:bookmarkStart w:name="z380" w:id="335"/>
    <w:p>
      <w:pPr>
        <w:spacing w:after="0"/>
        <w:ind w:left="0"/>
        <w:jc w:val="both"/>
      </w:pPr>
      <w:r>
        <w:rPr>
          <w:rFonts w:ascii="Times New Roman"/>
          <w:b w:val="false"/>
          <w:i w:val="false"/>
          <w:color w:val="000000"/>
          <w:sz w:val="28"/>
        </w:rPr>
        <w:t>
      басшысы ______________________________________________</w:t>
      </w:r>
    </w:p>
    <w:bookmarkEnd w:id="335"/>
    <w:bookmarkStart w:name="z381" w:id="336"/>
    <w:p>
      <w:pPr>
        <w:spacing w:after="0"/>
        <w:ind w:left="0"/>
        <w:jc w:val="both"/>
      </w:pPr>
      <w:r>
        <w:rPr>
          <w:rFonts w:ascii="Times New Roman"/>
          <w:b w:val="false"/>
          <w:i w:val="false"/>
          <w:color w:val="000000"/>
          <w:sz w:val="28"/>
        </w:rPr>
        <w:t>
      (қолы) (тегі, аты, әкесінің аты (ол болған жағдайда))</w:t>
      </w:r>
    </w:p>
    <w:bookmarkEnd w:id="336"/>
    <w:bookmarkStart w:name="z382" w:id="337"/>
    <w:p>
      <w:pPr>
        <w:spacing w:after="0"/>
        <w:ind w:left="0"/>
        <w:jc w:val="both"/>
      </w:pPr>
      <w:r>
        <w:rPr>
          <w:rFonts w:ascii="Times New Roman"/>
          <w:b w:val="false"/>
          <w:i w:val="false"/>
          <w:color w:val="000000"/>
          <w:sz w:val="28"/>
        </w:rPr>
        <w:t>
      Бюджеттік бағдарлама басшысы ____________________________________________</w:t>
      </w:r>
    </w:p>
    <w:bookmarkEnd w:id="337"/>
    <w:bookmarkStart w:name="z383" w:id="338"/>
    <w:p>
      <w:pPr>
        <w:spacing w:after="0"/>
        <w:ind w:left="0"/>
        <w:jc w:val="both"/>
      </w:pPr>
      <w:r>
        <w:rPr>
          <w:rFonts w:ascii="Times New Roman"/>
          <w:b w:val="false"/>
          <w:i w:val="false"/>
          <w:color w:val="000000"/>
          <w:sz w:val="28"/>
        </w:rPr>
        <w:t>
      (қолы) (тегі, аты, әкесінің аты (ол болған жағдайда))</w:t>
      </w:r>
    </w:p>
    <w:bookmarkEnd w:id="338"/>
    <w:bookmarkStart w:name="z384" w:id="339"/>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w:t>
      </w:r>
    </w:p>
    <w:bookmarkEnd w:id="339"/>
    <w:bookmarkStart w:name="z385" w:id="340"/>
    <w:p>
      <w:pPr>
        <w:spacing w:after="0"/>
        <w:ind w:left="0"/>
        <w:jc w:val="both"/>
      </w:pPr>
      <w:r>
        <w:rPr>
          <w:rFonts w:ascii="Times New Roman"/>
          <w:b w:val="false"/>
          <w:i w:val="false"/>
          <w:color w:val="000000"/>
          <w:sz w:val="28"/>
        </w:rPr>
        <w:t>
      (қолы) (тегі, аты, әкесінің аты (ол болған жағдайда))</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10-қосымша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r>
              <w:br/>
            </w:r>
            <w:r>
              <w:rPr>
                <w:rFonts w:ascii="Times New Roman"/>
                <w:b w:val="false"/>
                <w:i w:val="false"/>
                <w:color w:val="000000"/>
                <w:sz w:val="20"/>
              </w:rPr>
              <w:t>01-113-нысан</w:t>
            </w:r>
          </w:p>
        </w:tc>
      </w:tr>
    </w:tbl>
    <w:bookmarkStart w:name="z387" w:id="341"/>
    <w:p>
      <w:pPr>
        <w:spacing w:after="0"/>
        <w:ind w:left="0"/>
        <w:jc w:val="left"/>
      </w:pPr>
      <w:r>
        <w:rPr>
          <w:rFonts w:ascii="Times New Roman"/>
          <w:b/>
          <w:i w:val="false"/>
          <w:color w:val="000000"/>
        </w:rPr>
        <w:t xml:space="preserve"> Өтемақы төлемдерiне арналған шығыстарды есептеу</w:t>
      </w:r>
    </w:p>
    <w:bookmarkEnd w:id="341"/>
    <w:bookmarkStart w:name="z388" w:id="342"/>
    <w:p>
      <w:pPr>
        <w:spacing w:after="0"/>
        <w:ind w:left="0"/>
        <w:jc w:val="both"/>
      </w:pPr>
      <w:r>
        <w:rPr>
          <w:rFonts w:ascii="Times New Roman"/>
          <w:b w:val="false"/>
          <w:i w:val="false"/>
          <w:color w:val="000000"/>
          <w:sz w:val="28"/>
        </w:rPr>
        <w:t>
      Кодтары</w:t>
      </w:r>
    </w:p>
    <w:bookmarkEnd w:id="342"/>
    <w:bookmarkStart w:name="z389" w:id="343"/>
    <w:p>
      <w:pPr>
        <w:spacing w:after="0"/>
        <w:ind w:left="0"/>
        <w:jc w:val="both"/>
      </w:pPr>
      <w:r>
        <w:rPr>
          <w:rFonts w:ascii="Times New Roman"/>
          <w:b w:val="false"/>
          <w:i w:val="false"/>
          <w:color w:val="000000"/>
          <w:sz w:val="28"/>
        </w:rPr>
        <w:t>
      Жылы ___________________</w:t>
      </w:r>
    </w:p>
    <w:bookmarkEnd w:id="343"/>
    <w:bookmarkStart w:name="z390" w:id="344"/>
    <w:p>
      <w:pPr>
        <w:spacing w:after="0"/>
        <w:ind w:left="0"/>
        <w:jc w:val="both"/>
      </w:pPr>
      <w:r>
        <w:rPr>
          <w:rFonts w:ascii="Times New Roman"/>
          <w:b w:val="false"/>
          <w:i w:val="false"/>
          <w:color w:val="000000"/>
          <w:sz w:val="28"/>
        </w:rPr>
        <w:t>
      Деректер түрi (болжам, жоспар, есеп) ___________________</w:t>
      </w:r>
    </w:p>
    <w:bookmarkEnd w:id="344"/>
    <w:bookmarkStart w:name="z391" w:id="345"/>
    <w:p>
      <w:pPr>
        <w:spacing w:after="0"/>
        <w:ind w:left="0"/>
        <w:jc w:val="both"/>
      </w:pPr>
      <w:r>
        <w:rPr>
          <w:rFonts w:ascii="Times New Roman"/>
          <w:b w:val="false"/>
          <w:i w:val="false"/>
          <w:color w:val="000000"/>
          <w:sz w:val="28"/>
        </w:rPr>
        <w:t>
      Функционалдық топ ___________________</w:t>
      </w:r>
    </w:p>
    <w:bookmarkEnd w:id="345"/>
    <w:bookmarkStart w:name="z392" w:id="346"/>
    <w:p>
      <w:pPr>
        <w:spacing w:after="0"/>
        <w:ind w:left="0"/>
        <w:jc w:val="both"/>
      </w:pPr>
      <w:r>
        <w:rPr>
          <w:rFonts w:ascii="Times New Roman"/>
          <w:b w:val="false"/>
          <w:i w:val="false"/>
          <w:color w:val="000000"/>
          <w:sz w:val="28"/>
        </w:rPr>
        <w:t>
      Бағдарламалардың әкiмшiсi ___________________</w:t>
      </w:r>
    </w:p>
    <w:bookmarkEnd w:id="346"/>
    <w:bookmarkStart w:name="z393" w:id="347"/>
    <w:p>
      <w:pPr>
        <w:spacing w:after="0"/>
        <w:ind w:left="0"/>
        <w:jc w:val="both"/>
      </w:pPr>
      <w:r>
        <w:rPr>
          <w:rFonts w:ascii="Times New Roman"/>
          <w:b w:val="false"/>
          <w:i w:val="false"/>
          <w:color w:val="000000"/>
          <w:sz w:val="28"/>
        </w:rPr>
        <w:t>
      Мемлекеттiк мекеме ___________________</w:t>
      </w:r>
    </w:p>
    <w:bookmarkEnd w:id="347"/>
    <w:bookmarkStart w:name="z394" w:id="348"/>
    <w:p>
      <w:pPr>
        <w:spacing w:after="0"/>
        <w:ind w:left="0"/>
        <w:jc w:val="both"/>
      </w:pPr>
      <w:r>
        <w:rPr>
          <w:rFonts w:ascii="Times New Roman"/>
          <w:b w:val="false"/>
          <w:i w:val="false"/>
          <w:color w:val="000000"/>
          <w:sz w:val="28"/>
        </w:rPr>
        <w:t>
      Бағдарлама ___________________</w:t>
      </w:r>
    </w:p>
    <w:bookmarkEnd w:id="348"/>
    <w:bookmarkStart w:name="z395" w:id="349"/>
    <w:p>
      <w:pPr>
        <w:spacing w:after="0"/>
        <w:ind w:left="0"/>
        <w:jc w:val="both"/>
      </w:pPr>
      <w:r>
        <w:rPr>
          <w:rFonts w:ascii="Times New Roman"/>
          <w:b w:val="false"/>
          <w:i w:val="false"/>
          <w:color w:val="000000"/>
          <w:sz w:val="28"/>
        </w:rPr>
        <w:t>
      Ерекшелiк ___________________</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арналған шығыстарды есептеу тиiстi нысандар бойынша 1 айдағы лауазымдық еңбек ақы мөлшерi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және азаматтық қызметкерлерге сауықтыруға арналған жәрдемақы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аймағында тұратын қызметкерлерге сауықтыруға арналған жәрдемақы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сауықтыруға арналған жәрдемақы сомасы (4-баған+ 6-баған)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ауыстыру кезiндегi көтерме жәрдемақы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2-бағанх 3-баған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Қызметшiлер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396" w:id="350"/>
    <w:p>
      <w:pPr>
        <w:spacing w:after="0"/>
        <w:ind w:left="0"/>
        <w:jc w:val="both"/>
      </w:pPr>
      <w:r>
        <w:rPr>
          <w:rFonts w:ascii="Times New Roman"/>
          <w:b w:val="false"/>
          <w:i w:val="false"/>
          <w:color w:val="000000"/>
          <w:sz w:val="28"/>
        </w:rPr>
        <w:t>
      кестенiң жалғасы</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қызметтен босаған кездегi бiрыңғай жәрдемақы, отставкаға кетер кездегi судьяларға демалыс жәрдемақысы және оның өкiлеттiгiнiң мерзiмi өту жөнiнде депутатқа жәрдемақы, сондай-ақ мерзiмдiк қызмет әскери қызметшiлерiне әскери қызметтен босаған кездегi бiрыңғай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және қауiптi еңбек жағдайлары үшiн өтемақы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үшiн өтемақы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жолда өтетін немесе жүріп-тұру сипаты бар не қызмет көрсету учаскелері, елді мекендер шегіндегі қызметтік сапарлармен байланысты өтемақы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 + 9-баған + 11-баған + 13-баған + 15-баған +17 баған 113-ерекшелiк бойынша жиыны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397" w:id="351"/>
    <w:p>
      <w:pPr>
        <w:spacing w:after="0"/>
        <w:ind w:left="0"/>
        <w:jc w:val="both"/>
      </w:pPr>
      <w:r>
        <w:rPr>
          <w:rFonts w:ascii="Times New Roman"/>
          <w:b w:val="false"/>
          <w:i w:val="false"/>
          <w:color w:val="000000"/>
          <w:sz w:val="28"/>
        </w:rPr>
        <w:t>
      Орталық атқарушы органның аппарат басшысы/мемлекеттiк мекеме</w:t>
      </w:r>
    </w:p>
    <w:bookmarkEnd w:id="351"/>
    <w:bookmarkStart w:name="z398" w:id="352"/>
    <w:p>
      <w:pPr>
        <w:spacing w:after="0"/>
        <w:ind w:left="0"/>
        <w:jc w:val="both"/>
      </w:pPr>
      <w:r>
        <w:rPr>
          <w:rFonts w:ascii="Times New Roman"/>
          <w:b w:val="false"/>
          <w:i w:val="false"/>
          <w:color w:val="000000"/>
          <w:sz w:val="28"/>
        </w:rPr>
        <w:t>
      басшысы ____________________________________________</w:t>
      </w:r>
    </w:p>
    <w:bookmarkEnd w:id="352"/>
    <w:bookmarkStart w:name="z399" w:id="353"/>
    <w:p>
      <w:pPr>
        <w:spacing w:after="0"/>
        <w:ind w:left="0"/>
        <w:jc w:val="both"/>
      </w:pPr>
      <w:r>
        <w:rPr>
          <w:rFonts w:ascii="Times New Roman"/>
          <w:b w:val="false"/>
          <w:i w:val="false"/>
          <w:color w:val="000000"/>
          <w:sz w:val="28"/>
        </w:rPr>
        <w:t>
      (қолы) (тегі, аты, әкесінің аты (ол болған жағдайда))</w:t>
      </w:r>
    </w:p>
    <w:bookmarkEnd w:id="353"/>
    <w:bookmarkStart w:name="z400" w:id="354"/>
    <w:p>
      <w:pPr>
        <w:spacing w:after="0"/>
        <w:ind w:left="0"/>
        <w:jc w:val="both"/>
      </w:pPr>
      <w:r>
        <w:rPr>
          <w:rFonts w:ascii="Times New Roman"/>
          <w:b w:val="false"/>
          <w:i w:val="false"/>
          <w:color w:val="000000"/>
          <w:sz w:val="28"/>
        </w:rPr>
        <w:t>
      Бюджеттік бағдарлама басшысы ____________________________________________</w:t>
      </w:r>
    </w:p>
    <w:bookmarkEnd w:id="354"/>
    <w:bookmarkStart w:name="z401" w:id="355"/>
    <w:p>
      <w:pPr>
        <w:spacing w:after="0"/>
        <w:ind w:left="0"/>
        <w:jc w:val="both"/>
      </w:pPr>
      <w:r>
        <w:rPr>
          <w:rFonts w:ascii="Times New Roman"/>
          <w:b w:val="false"/>
          <w:i w:val="false"/>
          <w:color w:val="000000"/>
          <w:sz w:val="28"/>
        </w:rPr>
        <w:t>
      (қолы) (тегі, аты, әкесінің аты (ол болған жағдайда))</w:t>
      </w:r>
    </w:p>
    <w:bookmarkEnd w:id="355"/>
    <w:bookmarkStart w:name="z402" w:id="356"/>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w:t>
      </w:r>
    </w:p>
    <w:bookmarkEnd w:id="356"/>
    <w:bookmarkStart w:name="z403" w:id="357"/>
    <w:p>
      <w:pPr>
        <w:spacing w:after="0"/>
        <w:ind w:left="0"/>
        <w:jc w:val="both"/>
      </w:pPr>
      <w:r>
        <w:rPr>
          <w:rFonts w:ascii="Times New Roman"/>
          <w:b w:val="false"/>
          <w:i w:val="false"/>
          <w:color w:val="000000"/>
          <w:sz w:val="28"/>
        </w:rPr>
        <w:t>
      (қолы) (тегі, аты, әкесінің аты (ол болған жағдайда))</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11-қосымша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45-қосымша</w:t>
            </w:r>
            <w:r>
              <w:br/>
            </w:r>
            <w:r>
              <w:rPr>
                <w:rFonts w:ascii="Times New Roman"/>
                <w:b w:val="false"/>
                <w:i w:val="false"/>
                <w:color w:val="000000"/>
                <w:sz w:val="20"/>
              </w:rPr>
              <w:t>02-149-нысан</w:t>
            </w:r>
          </w:p>
        </w:tc>
      </w:tr>
    </w:tbl>
    <w:bookmarkStart w:name="z405" w:id="358"/>
    <w:p>
      <w:pPr>
        <w:spacing w:after="0"/>
        <w:ind w:left="0"/>
        <w:jc w:val="left"/>
      </w:pPr>
      <w:r>
        <w:rPr>
          <w:rFonts w:ascii="Times New Roman"/>
          <w:b/>
          <w:i w:val="false"/>
          <w:color w:val="000000"/>
        </w:rPr>
        <w:t xml:space="preserve"> Кеңсе керек-жарақтарын сатып алу бойынша шығыстарды есептеу</w:t>
      </w:r>
    </w:p>
    <w:bookmarkEnd w:id="358"/>
    <w:bookmarkStart w:name="z406" w:id="359"/>
    <w:p>
      <w:pPr>
        <w:spacing w:after="0"/>
        <w:ind w:left="0"/>
        <w:jc w:val="both"/>
      </w:pPr>
      <w:r>
        <w:rPr>
          <w:rFonts w:ascii="Times New Roman"/>
          <w:b w:val="false"/>
          <w:i w:val="false"/>
          <w:color w:val="000000"/>
          <w:sz w:val="28"/>
        </w:rPr>
        <w:t>
      Жылы</w:t>
      </w:r>
    </w:p>
    <w:bookmarkEnd w:id="359"/>
    <w:bookmarkStart w:name="z407" w:id="360"/>
    <w:p>
      <w:pPr>
        <w:spacing w:after="0"/>
        <w:ind w:left="0"/>
        <w:jc w:val="both"/>
      </w:pPr>
      <w:r>
        <w:rPr>
          <w:rFonts w:ascii="Times New Roman"/>
          <w:b w:val="false"/>
          <w:i w:val="false"/>
          <w:color w:val="000000"/>
          <w:sz w:val="28"/>
        </w:rPr>
        <w:t>
      Кодтары ___________________</w:t>
      </w:r>
    </w:p>
    <w:bookmarkEnd w:id="360"/>
    <w:bookmarkStart w:name="z408" w:id="361"/>
    <w:p>
      <w:pPr>
        <w:spacing w:after="0"/>
        <w:ind w:left="0"/>
        <w:jc w:val="both"/>
      </w:pPr>
      <w:r>
        <w:rPr>
          <w:rFonts w:ascii="Times New Roman"/>
          <w:b w:val="false"/>
          <w:i w:val="false"/>
          <w:color w:val="000000"/>
          <w:sz w:val="28"/>
        </w:rPr>
        <w:t>
      Деректер түрi (болжам, жоспар, есеп) ___________________</w:t>
      </w:r>
    </w:p>
    <w:bookmarkEnd w:id="361"/>
    <w:bookmarkStart w:name="z409" w:id="362"/>
    <w:p>
      <w:pPr>
        <w:spacing w:after="0"/>
        <w:ind w:left="0"/>
        <w:jc w:val="both"/>
      </w:pPr>
      <w:r>
        <w:rPr>
          <w:rFonts w:ascii="Times New Roman"/>
          <w:b w:val="false"/>
          <w:i w:val="false"/>
          <w:color w:val="000000"/>
          <w:sz w:val="28"/>
        </w:rPr>
        <w:t>
      Функционалдық топ ___________________</w:t>
      </w:r>
    </w:p>
    <w:bookmarkEnd w:id="362"/>
    <w:bookmarkStart w:name="z410" w:id="363"/>
    <w:p>
      <w:pPr>
        <w:spacing w:after="0"/>
        <w:ind w:left="0"/>
        <w:jc w:val="both"/>
      </w:pPr>
      <w:r>
        <w:rPr>
          <w:rFonts w:ascii="Times New Roman"/>
          <w:b w:val="false"/>
          <w:i w:val="false"/>
          <w:color w:val="000000"/>
          <w:sz w:val="28"/>
        </w:rPr>
        <w:t>
      Бағдарламалардың әкiмшiсi ___________________</w:t>
      </w:r>
    </w:p>
    <w:bookmarkEnd w:id="363"/>
    <w:bookmarkStart w:name="z411" w:id="364"/>
    <w:p>
      <w:pPr>
        <w:spacing w:after="0"/>
        <w:ind w:left="0"/>
        <w:jc w:val="both"/>
      </w:pPr>
      <w:r>
        <w:rPr>
          <w:rFonts w:ascii="Times New Roman"/>
          <w:b w:val="false"/>
          <w:i w:val="false"/>
          <w:color w:val="000000"/>
          <w:sz w:val="28"/>
        </w:rPr>
        <w:t>
      Мемлекеттiк мекеме ___________________</w:t>
      </w:r>
    </w:p>
    <w:bookmarkEnd w:id="364"/>
    <w:bookmarkStart w:name="z412" w:id="365"/>
    <w:p>
      <w:pPr>
        <w:spacing w:after="0"/>
        <w:ind w:left="0"/>
        <w:jc w:val="both"/>
      </w:pPr>
      <w:r>
        <w:rPr>
          <w:rFonts w:ascii="Times New Roman"/>
          <w:b w:val="false"/>
          <w:i w:val="false"/>
          <w:color w:val="000000"/>
          <w:sz w:val="28"/>
        </w:rPr>
        <w:t>
      Бағдарлама ___________________</w:t>
      </w:r>
    </w:p>
    <w:bookmarkEnd w:id="365"/>
    <w:bookmarkStart w:name="z413" w:id="366"/>
    <w:p>
      <w:pPr>
        <w:spacing w:after="0"/>
        <w:ind w:left="0"/>
        <w:jc w:val="both"/>
      </w:pPr>
      <w:r>
        <w:rPr>
          <w:rFonts w:ascii="Times New Roman"/>
          <w:b w:val="false"/>
          <w:i w:val="false"/>
          <w:color w:val="000000"/>
          <w:sz w:val="28"/>
        </w:rPr>
        <w:t>
      Ерекшелiк ___________________</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қызметкерге тиістілік нормасы (8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мемлекеттік органдарды құжаттамамен қамтамасыз ету және Республикалық бюджет комиссиясы, ведомстволық бюджет комиссиясы қызметін атқаратын құрылымдық бөлімшелердің қызметкерлері үшін тиістілік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(1-баған х 2-баған + 3-баған)/1000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 w:id="367"/>
    <w:p>
      <w:pPr>
        <w:spacing w:after="0"/>
        <w:ind w:left="0"/>
        <w:jc w:val="both"/>
      </w:pPr>
      <w:r>
        <w:rPr>
          <w:rFonts w:ascii="Times New Roman"/>
          <w:b w:val="false"/>
          <w:i w:val="false"/>
          <w:color w:val="000000"/>
          <w:sz w:val="28"/>
        </w:rPr>
        <w:t>
      Орталық атқарушы органның аппарат басшысы/ мемлекеттiк мекеме</w:t>
      </w:r>
    </w:p>
    <w:bookmarkEnd w:id="367"/>
    <w:bookmarkStart w:name="z415" w:id="368"/>
    <w:p>
      <w:pPr>
        <w:spacing w:after="0"/>
        <w:ind w:left="0"/>
        <w:jc w:val="both"/>
      </w:pPr>
      <w:r>
        <w:rPr>
          <w:rFonts w:ascii="Times New Roman"/>
          <w:b w:val="false"/>
          <w:i w:val="false"/>
          <w:color w:val="000000"/>
          <w:sz w:val="28"/>
        </w:rPr>
        <w:t>
      басшысы ___________________________________________</w:t>
      </w:r>
    </w:p>
    <w:bookmarkEnd w:id="368"/>
    <w:bookmarkStart w:name="z416" w:id="369"/>
    <w:p>
      <w:pPr>
        <w:spacing w:after="0"/>
        <w:ind w:left="0"/>
        <w:jc w:val="both"/>
      </w:pPr>
      <w:r>
        <w:rPr>
          <w:rFonts w:ascii="Times New Roman"/>
          <w:b w:val="false"/>
          <w:i w:val="false"/>
          <w:color w:val="000000"/>
          <w:sz w:val="28"/>
        </w:rPr>
        <w:t>
      (қолы) (тегі, аты, әкесінің аты (ол болған жағдайда))</w:t>
      </w:r>
    </w:p>
    <w:bookmarkEnd w:id="369"/>
    <w:bookmarkStart w:name="z417" w:id="370"/>
    <w:p>
      <w:pPr>
        <w:spacing w:after="0"/>
        <w:ind w:left="0"/>
        <w:jc w:val="both"/>
      </w:pPr>
      <w:r>
        <w:rPr>
          <w:rFonts w:ascii="Times New Roman"/>
          <w:b w:val="false"/>
          <w:i w:val="false"/>
          <w:color w:val="000000"/>
          <w:sz w:val="28"/>
        </w:rPr>
        <w:t>
      Бюджеттік бағдарлама басшысы ___________________________________________</w:t>
      </w:r>
    </w:p>
    <w:bookmarkEnd w:id="370"/>
    <w:bookmarkStart w:name="z418" w:id="371"/>
    <w:p>
      <w:pPr>
        <w:spacing w:after="0"/>
        <w:ind w:left="0"/>
        <w:jc w:val="both"/>
      </w:pPr>
      <w:r>
        <w:rPr>
          <w:rFonts w:ascii="Times New Roman"/>
          <w:b w:val="false"/>
          <w:i w:val="false"/>
          <w:color w:val="000000"/>
          <w:sz w:val="28"/>
        </w:rPr>
        <w:t>
      (қолы) (тегі, аты, әкесінің аты (ол болған жағдайда))</w:t>
      </w:r>
    </w:p>
    <w:bookmarkEnd w:id="371"/>
    <w:bookmarkStart w:name="z419" w:id="372"/>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w:t>
      </w:r>
    </w:p>
    <w:bookmarkEnd w:id="372"/>
    <w:bookmarkStart w:name="z420" w:id="373"/>
    <w:p>
      <w:pPr>
        <w:spacing w:after="0"/>
        <w:ind w:left="0"/>
        <w:jc w:val="both"/>
      </w:pPr>
      <w:r>
        <w:rPr>
          <w:rFonts w:ascii="Times New Roman"/>
          <w:b w:val="false"/>
          <w:i w:val="false"/>
          <w:color w:val="000000"/>
          <w:sz w:val="28"/>
        </w:rPr>
        <w:t>
      (қолы) (тегі, аты, әкесінің аты (ол болған жағдайда))</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12-қосымша</w:t>
            </w:r>
            <w:r>
              <w:br/>
            </w: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45-1-қосымша</w:t>
            </w:r>
            <w:r>
              <w:br/>
            </w:r>
            <w:r>
              <w:rPr>
                <w:rFonts w:ascii="Times New Roman"/>
                <w:b w:val="false"/>
                <w:i w:val="false"/>
                <w:color w:val="000000"/>
                <w:sz w:val="20"/>
              </w:rPr>
              <w:t>04-149-нысан</w:t>
            </w:r>
          </w:p>
        </w:tc>
      </w:tr>
    </w:tbl>
    <w:bookmarkStart w:name="z422" w:id="374"/>
    <w:p>
      <w:pPr>
        <w:spacing w:after="0"/>
        <w:ind w:left="0"/>
        <w:jc w:val="left"/>
      </w:pPr>
      <w:r>
        <w:rPr>
          <w:rFonts w:ascii="Times New Roman"/>
          <w:b/>
          <w:i w:val="false"/>
          <w:color w:val="000000"/>
        </w:rPr>
        <w:t xml:space="preserve"> Шығыс материалдарын сатып алу бойынша шығыстарды есептеу</w:t>
      </w:r>
    </w:p>
    <w:bookmarkEnd w:id="374"/>
    <w:bookmarkStart w:name="z423" w:id="375"/>
    <w:p>
      <w:pPr>
        <w:spacing w:after="0"/>
        <w:ind w:left="0"/>
        <w:jc w:val="both"/>
      </w:pPr>
      <w:r>
        <w:rPr>
          <w:rFonts w:ascii="Times New Roman"/>
          <w:b w:val="false"/>
          <w:i w:val="false"/>
          <w:color w:val="000000"/>
          <w:sz w:val="28"/>
        </w:rPr>
        <w:t>
      Жылы</w:t>
      </w:r>
    </w:p>
    <w:bookmarkEnd w:id="375"/>
    <w:bookmarkStart w:name="z424" w:id="376"/>
    <w:p>
      <w:pPr>
        <w:spacing w:after="0"/>
        <w:ind w:left="0"/>
        <w:jc w:val="both"/>
      </w:pPr>
      <w:r>
        <w:rPr>
          <w:rFonts w:ascii="Times New Roman"/>
          <w:b w:val="false"/>
          <w:i w:val="false"/>
          <w:color w:val="000000"/>
          <w:sz w:val="28"/>
        </w:rPr>
        <w:t>
      Кодтары ___________________</w:t>
      </w:r>
    </w:p>
    <w:bookmarkEnd w:id="376"/>
    <w:bookmarkStart w:name="z425" w:id="377"/>
    <w:p>
      <w:pPr>
        <w:spacing w:after="0"/>
        <w:ind w:left="0"/>
        <w:jc w:val="both"/>
      </w:pPr>
      <w:r>
        <w:rPr>
          <w:rFonts w:ascii="Times New Roman"/>
          <w:b w:val="false"/>
          <w:i w:val="false"/>
          <w:color w:val="000000"/>
          <w:sz w:val="28"/>
        </w:rPr>
        <w:t>
      Деректер түрi (болжам, жоспар, есеп) ___________________</w:t>
      </w:r>
    </w:p>
    <w:bookmarkEnd w:id="377"/>
    <w:bookmarkStart w:name="z426" w:id="378"/>
    <w:p>
      <w:pPr>
        <w:spacing w:after="0"/>
        <w:ind w:left="0"/>
        <w:jc w:val="both"/>
      </w:pPr>
      <w:r>
        <w:rPr>
          <w:rFonts w:ascii="Times New Roman"/>
          <w:b w:val="false"/>
          <w:i w:val="false"/>
          <w:color w:val="000000"/>
          <w:sz w:val="28"/>
        </w:rPr>
        <w:t>
      Функционалдық топ ___________________</w:t>
      </w:r>
    </w:p>
    <w:bookmarkEnd w:id="378"/>
    <w:bookmarkStart w:name="z427" w:id="379"/>
    <w:p>
      <w:pPr>
        <w:spacing w:after="0"/>
        <w:ind w:left="0"/>
        <w:jc w:val="both"/>
      </w:pPr>
      <w:r>
        <w:rPr>
          <w:rFonts w:ascii="Times New Roman"/>
          <w:b w:val="false"/>
          <w:i w:val="false"/>
          <w:color w:val="000000"/>
          <w:sz w:val="28"/>
        </w:rPr>
        <w:t>
      Бағдарламалардың әкiмшiсi ___________________</w:t>
      </w:r>
    </w:p>
    <w:bookmarkEnd w:id="379"/>
    <w:bookmarkStart w:name="z428" w:id="380"/>
    <w:p>
      <w:pPr>
        <w:spacing w:after="0"/>
        <w:ind w:left="0"/>
        <w:jc w:val="both"/>
      </w:pPr>
      <w:r>
        <w:rPr>
          <w:rFonts w:ascii="Times New Roman"/>
          <w:b w:val="false"/>
          <w:i w:val="false"/>
          <w:color w:val="000000"/>
          <w:sz w:val="28"/>
        </w:rPr>
        <w:t>
      Мемлекеттiк мекеме ___________________</w:t>
      </w:r>
    </w:p>
    <w:bookmarkEnd w:id="380"/>
    <w:bookmarkStart w:name="z429" w:id="381"/>
    <w:p>
      <w:pPr>
        <w:spacing w:after="0"/>
        <w:ind w:left="0"/>
        <w:jc w:val="both"/>
      </w:pPr>
      <w:r>
        <w:rPr>
          <w:rFonts w:ascii="Times New Roman"/>
          <w:b w:val="false"/>
          <w:i w:val="false"/>
          <w:color w:val="000000"/>
          <w:sz w:val="28"/>
        </w:rPr>
        <w:t>
      Бағдарлама ___________________</w:t>
      </w:r>
    </w:p>
    <w:bookmarkEnd w:id="381"/>
    <w:bookmarkStart w:name="z430" w:id="382"/>
    <w:p>
      <w:pPr>
        <w:spacing w:after="0"/>
        <w:ind w:left="0"/>
        <w:jc w:val="both"/>
      </w:pPr>
      <w:r>
        <w:rPr>
          <w:rFonts w:ascii="Times New Roman"/>
          <w:b w:val="false"/>
          <w:i w:val="false"/>
          <w:color w:val="000000"/>
          <w:sz w:val="28"/>
        </w:rPr>
        <w:t>
      Ерекшелiк ___________________</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орташа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(3-баған х 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 w:id="383"/>
    <w:p>
      <w:pPr>
        <w:spacing w:after="0"/>
        <w:ind w:left="0"/>
        <w:jc w:val="both"/>
      </w:pPr>
      <w:r>
        <w:rPr>
          <w:rFonts w:ascii="Times New Roman"/>
          <w:b w:val="false"/>
          <w:i w:val="false"/>
          <w:color w:val="000000"/>
          <w:sz w:val="28"/>
        </w:rPr>
        <w:t>
      Орталық атқарушы органның аппарат басшысы/ мемлекеттiк мекеме</w:t>
      </w:r>
    </w:p>
    <w:bookmarkEnd w:id="383"/>
    <w:bookmarkStart w:name="z432" w:id="384"/>
    <w:p>
      <w:pPr>
        <w:spacing w:after="0"/>
        <w:ind w:left="0"/>
        <w:jc w:val="both"/>
      </w:pPr>
      <w:r>
        <w:rPr>
          <w:rFonts w:ascii="Times New Roman"/>
          <w:b w:val="false"/>
          <w:i w:val="false"/>
          <w:color w:val="000000"/>
          <w:sz w:val="28"/>
        </w:rPr>
        <w:t>
      басшысы ___________________________________________</w:t>
      </w:r>
    </w:p>
    <w:bookmarkEnd w:id="384"/>
    <w:bookmarkStart w:name="z433" w:id="385"/>
    <w:p>
      <w:pPr>
        <w:spacing w:after="0"/>
        <w:ind w:left="0"/>
        <w:jc w:val="both"/>
      </w:pPr>
      <w:r>
        <w:rPr>
          <w:rFonts w:ascii="Times New Roman"/>
          <w:b w:val="false"/>
          <w:i w:val="false"/>
          <w:color w:val="000000"/>
          <w:sz w:val="28"/>
        </w:rPr>
        <w:t>
      (қолы) (тегі, аты, әкесінің аты (ол болған жағдайда))</w:t>
      </w:r>
    </w:p>
    <w:bookmarkEnd w:id="385"/>
    <w:bookmarkStart w:name="z434" w:id="386"/>
    <w:p>
      <w:pPr>
        <w:spacing w:after="0"/>
        <w:ind w:left="0"/>
        <w:jc w:val="both"/>
      </w:pPr>
      <w:r>
        <w:rPr>
          <w:rFonts w:ascii="Times New Roman"/>
          <w:b w:val="false"/>
          <w:i w:val="false"/>
          <w:color w:val="000000"/>
          <w:sz w:val="28"/>
        </w:rPr>
        <w:t>
      Бюджеттік бағдарлама басшысы ___________________________________________</w:t>
      </w:r>
    </w:p>
    <w:bookmarkEnd w:id="386"/>
    <w:bookmarkStart w:name="z435" w:id="387"/>
    <w:p>
      <w:pPr>
        <w:spacing w:after="0"/>
        <w:ind w:left="0"/>
        <w:jc w:val="both"/>
      </w:pPr>
      <w:r>
        <w:rPr>
          <w:rFonts w:ascii="Times New Roman"/>
          <w:b w:val="false"/>
          <w:i w:val="false"/>
          <w:color w:val="000000"/>
          <w:sz w:val="28"/>
        </w:rPr>
        <w:t>
      (қолы) (тегі, аты, әкесінің аты (ол болған жағдайда))</w:t>
      </w:r>
    </w:p>
    <w:bookmarkEnd w:id="387"/>
    <w:bookmarkStart w:name="z436" w:id="388"/>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w:t>
      </w:r>
    </w:p>
    <w:bookmarkEnd w:id="388"/>
    <w:bookmarkStart w:name="z437" w:id="389"/>
    <w:p>
      <w:pPr>
        <w:spacing w:after="0"/>
        <w:ind w:left="0"/>
        <w:jc w:val="both"/>
      </w:pPr>
      <w:r>
        <w:rPr>
          <w:rFonts w:ascii="Times New Roman"/>
          <w:b w:val="false"/>
          <w:i w:val="false"/>
          <w:color w:val="000000"/>
          <w:sz w:val="28"/>
        </w:rPr>
        <w:t>
      (қолы) (тегі, аты, әкесінің аты (ол болған жағдайда))</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356 бұйрығына</w:t>
            </w:r>
            <w:r>
              <w:br/>
            </w:r>
            <w:r>
              <w:rPr>
                <w:rFonts w:ascii="Times New Roman"/>
                <w:b w:val="false"/>
                <w:i w:val="false"/>
                <w:color w:val="000000"/>
                <w:sz w:val="20"/>
              </w:rPr>
              <w:t>13-қосымша</w:t>
            </w:r>
            <w:r>
              <w:br/>
            </w: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51-қосымша</w:t>
            </w:r>
            <w:r>
              <w:br/>
            </w:r>
            <w:r>
              <w:rPr>
                <w:rFonts w:ascii="Times New Roman"/>
                <w:b w:val="false"/>
                <w:i w:val="false"/>
                <w:color w:val="000000"/>
                <w:sz w:val="20"/>
              </w:rPr>
              <w:t>01-152-нысан</w:t>
            </w:r>
          </w:p>
        </w:tc>
      </w:tr>
    </w:tbl>
    <w:bookmarkStart w:name="z439" w:id="390"/>
    <w:p>
      <w:pPr>
        <w:spacing w:after="0"/>
        <w:ind w:left="0"/>
        <w:jc w:val="left"/>
      </w:pPr>
      <w:r>
        <w:rPr>
          <w:rFonts w:ascii="Times New Roman"/>
          <w:b/>
          <w:i w:val="false"/>
          <w:color w:val="000000"/>
        </w:rPr>
        <w:t xml:space="preserve"> Байланыс қызметтерiне ақы төлеуге арналған шығыстарды есептеу</w:t>
      </w:r>
    </w:p>
    <w:bookmarkEnd w:id="390"/>
    <w:bookmarkStart w:name="z440" w:id="391"/>
    <w:p>
      <w:pPr>
        <w:spacing w:after="0"/>
        <w:ind w:left="0"/>
        <w:jc w:val="both"/>
      </w:pPr>
      <w:r>
        <w:rPr>
          <w:rFonts w:ascii="Times New Roman"/>
          <w:b w:val="false"/>
          <w:i w:val="false"/>
          <w:color w:val="000000"/>
          <w:sz w:val="28"/>
        </w:rPr>
        <w:t>
      Жылы</w:t>
      </w:r>
    </w:p>
    <w:bookmarkEnd w:id="391"/>
    <w:bookmarkStart w:name="z441" w:id="392"/>
    <w:p>
      <w:pPr>
        <w:spacing w:after="0"/>
        <w:ind w:left="0"/>
        <w:jc w:val="both"/>
      </w:pPr>
      <w:r>
        <w:rPr>
          <w:rFonts w:ascii="Times New Roman"/>
          <w:b w:val="false"/>
          <w:i w:val="false"/>
          <w:color w:val="000000"/>
          <w:sz w:val="28"/>
        </w:rPr>
        <w:t>
      Кодтары ___________________</w:t>
      </w:r>
    </w:p>
    <w:bookmarkEnd w:id="392"/>
    <w:bookmarkStart w:name="z442" w:id="393"/>
    <w:p>
      <w:pPr>
        <w:spacing w:after="0"/>
        <w:ind w:left="0"/>
        <w:jc w:val="both"/>
      </w:pPr>
      <w:r>
        <w:rPr>
          <w:rFonts w:ascii="Times New Roman"/>
          <w:b w:val="false"/>
          <w:i w:val="false"/>
          <w:color w:val="000000"/>
          <w:sz w:val="28"/>
        </w:rPr>
        <w:t>
      Деректер түрi (болжам, жоспар, есеп) ___________________</w:t>
      </w:r>
    </w:p>
    <w:bookmarkEnd w:id="393"/>
    <w:bookmarkStart w:name="z443" w:id="394"/>
    <w:p>
      <w:pPr>
        <w:spacing w:after="0"/>
        <w:ind w:left="0"/>
        <w:jc w:val="both"/>
      </w:pPr>
      <w:r>
        <w:rPr>
          <w:rFonts w:ascii="Times New Roman"/>
          <w:b w:val="false"/>
          <w:i w:val="false"/>
          <w:color w:val="000000"/>
          <w:sz w:val="28"/>
        </w:rPr>
        <w:t>
      Функционалдық топ ___________________</w:t>
      </w:r>
    </w:p>
    <w:bookmarkEnd w:id="394"/>
    <w:bookmarkStart w:name="z444" w:id="395"/>
    <w:p>
      <w:pPr>
        <w:spacing w:after="0"/>
        <w:ind w:left="0"/>
        <w:jc w:val="both"/>
      </w:pPr>
      <w:r>
        <w:rPr>
          <w:rFonts w:ascii="Times New Roman"/>
          <w:b w:val="false"/>
          <w:i w:val="false"/>
          <w:color w:val="000000"/>
          <w:sz w:val="28"/>
        </w:rPr>
        <w:t>
      Бағдарламалардың әкiмшiсi ___________________</w:t>
      </w:r>
    </w:p>
    <w:bookmarkEnd w:id="395"/>
    <w:bookmarkStart w:name="z445" w:id="396"/>
    <w:p>
      <w:pPr>
        <w:spacing w:after="0"/>
        <w:ind w:left="0"/>
        <w:jc w:val="both"/>
      </w:pPr>
      <w:r>
        <w:rPr>
          <w:rFonts w:ascii="Times New Roman"/>
          <w:b w:val="false"/>
          <w:i w:val="false"/>
          <w:color w:val="000000"/>
          <w:sz w:val="28"/>
        </w:rPr>
        <w:t>
      Мемлекеттiк мекеме ___________________</w:t>
      </w:r>
    </w:p>
    <w:bookmarkEnd w:id="396"/>
    <w:bookmarkStart w:name="z446" w:id="397"/>
    <w:p>
      <w:pPr>
        <w:spacing w:after="0"/>
        <w:ind w:left="0"/>
        <w:jc w:val="both"/>
      </w:pPr>
      <w:r>
        <w:rPr>
          <w:rFonts w:ascii="Times New Roman"/>
          <w:b w:val="false"/>
          <w:i w:val="false"/>
          <w:color w:val="000000"/>
          <w:sz w:val="28"/>
        </w:rPr>
        <w:t>
      Бағдарлама ___________________</w:t>
      </w:r>
    </w:p>
    <w:bookmarkEnd w:id="397"/>
    <w:bookmarkStart w:name="z447" w:id="398"/>
    <w:p>
      <w:pPr>
        <w:spacing w:after="0"/>
        <w:ind w:left="0"/>
        <w:jc w:val="both"/>
      </w:pPr>
      <w:r>
        <w:rPr>
          <w:rFonts w:ascii="Times New Roman"/>
          <w:b w:val="false"/>
          <w:i w:val="false"/>
          <w:color w:val="000000"/>
          <w:sz w:val="28"/>
        </w:rPr>
        <w:t>
      Ерекшелiк ___________________</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Нөмiрлер (нүктелер, арналар) саны (бірлікiк)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бірлікке арналған абоненттiк ақы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бірлікке арналған уақытына қарай ақы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пайдаланғаны үшiн жылына 1 рет ақы төлеу мөлшерi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бірлікке арналған орташа шығындар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бірлікке арналған жалгерлiк төлем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трафик үшiн төлем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((4-бағанх 8-баған + 5-бағанх 8-баған + 6-баған+ 7-баған х 8-баған+ 9-баған х 8-баған+ 10-баған х 8-баған)х 3-баған) /1000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Үкiметтiк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Радиотелефондар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Модем бойынша деректер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Тiкелей байланыс арналары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Коммутациялық байланыс арналары,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Телетайп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Қалалық телефон нөмiрлерi (о.i. факс):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Iшкi (мекемелiк)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Транктiк байланыс (Моторола, Маяк)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Ұялы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Почта-телеграф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Радио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Интернет желiсiне кiру қызметтерi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маршрутизаторлар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Кбит/с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 жеткізу нүктесі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VPDN қызметтерi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Жұрнақты қолдау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15.Спутниктiк байланыс қызметтерi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Өзге де байланыс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399"/>
    <w:p>
      <w:pPr>
        <w:spacing w:after="0"/>
        <w:ind w:left="0"/>
        <w:jc w:val="both"/>
      </w:pPr>
      <w:r>
        <w:rPr>
          <w:rFonts w:ascii="Times New Roman"/>
          <w:b w:val="false"/>
          <w:i w:val="false"/>
          <w:color w:val="000000"/>
          <w:sz w:val="28"/>
        </w:rPr>
        <w:t>
      Орталық атқарушы органның аппарат басшысы/</w:t>
      </w:r>
    </w:p>
    <w:bookmarkEnd w:id="399"/>
    <w:bookmarkStart w:name="z449" w:id="400"/>
    <w:p>
      <w:pPr>
        <w:spacing w:after="0"/>
        <w:ind w:left="0"/>
        <w:jc w:val="both"/>
      </w:pPr>
      <w:r>
        <w:rPr>
          <w:rFonts w:ascii="Times New Roman"/>
          <w:b w:val="false"/>
          <w:i w:val="false"/>
          <w:color w:val="000000"/>
          <w:sz w:val="28"/>
        </w:rPr>
        <w:t>
      мемлекеттiк мекеме басшысы ____________________________________________</w:t>
      </w:r>
    </w:p>
    <w:bookmarkEnd w:id="400"/>
    <w:bookmarkStart w:name="z450" w:id="401"/>
    <w:p>
      <w:pPr>
        <w:spacing w:after="0"/>
        <w:ind w:left="0"/>
        <w:jc w:val="both"/>
      </w:pPr>
      <w:r>
        <w:rPr>
          <w:rFonts w:ascii="Times New Roman"/>
          <w:b w:val="false"/>
          <w:i w:val="false"/>
          <w:color w:val="000000"/>
          <w:sz w:val="28"/>
        </w:rPr>
        <w:t>
      (қолы) (тегі, аты, әкесінің аты (ол болған жағдайда))</w:t>
      </w:r>
    </w:p>
    <w:bookmarkEnd w:id="401"/>
    <w:bookmarkStart w:name="z451" w:id="402"/>
    <w:p>
      <w:pPr>
        <w:spacing w:after="0"/>
        <w:ind w:left="0"/>
        <w:jc w:val="both"/>
      </w:pPr>
      <w:r>
        <w:rPr>
          <w:rFonts w:ascii="Times New Roman"/>
          <w:b w:val="false"/>
          <w:i w:val="false"/>
          <w:color w:val="000000"/>
          <w:sz w:val="28"/>
        </w:rPr>
        <w:t>
      Бюджеттік бағдарлама басшысы _____________________________________________</w:t>
      </w:r>
    </w:p>
    <w:bookmarkEnd w:id="402"/>
    <w:bookmarkStart w:name="z452" w:id="403"/>
    <w:p>
      <w:pPr>
        <w:spacing w:after="0"/>
        <w:ind w:left="0"/>
        <w:jc w:val="both"/>
      </w:pPr>
      <w:r>
        <w:rPr>
          <w:rFonts w:ascii="Times New Roman"/>
          <w:b w:val="false"/>
          <w:i w:val="false"/>
          <w:color w:val="000000"/>
          <w:sz w:val="28"/>
        </w:rPr>
        <w:t>
      (қолы) (тегі, аты, әкесінің аты (ол болған жағдайда))</w:t>
      </w:r>
    </w:p>
    <w:bookmarkEnd w:id="403"/>
    <w:bookmarkStart w:name="z453" w:id="404"/>
    <w:p>
      <w:pPr>
        <w:spacing w:after="0"/>
        <w:ind w:left="0"/>
        <w:jc w:val="both"/>
      </w:pPr>
      <w:r>
        <w:rPr>
          <w:rFonts w:ascii="Times New Roman"/>
          <w:b w:val="false"/>
          <w:i w:val="false"/>
          <w:color w:val="000000"/>
          <w:sz w:val="28"/>
        </w:rPr>
        <w:t xml:space="preserve">
      Бас бухгалтер/қаржы-экономикалық бөлімінің бастығы </w:t>
      </w:r>
    </w:p>
    <w:bookmarkEnd w:id="404"/>
    <w:bookmarkStart w:name="z454" w:id="405"/>
    <w:p>
      <w:pPr>
        <w:spacing w:after="0"/>
        <w:ind w:left="0"/>
        <w:jc w:val="both"/>
      </w:pPr>
      <w:r>
        <w:rPr>
          <w:rFonts w:ascii="Times New Roman"/>
          <w:b w:val="false"/>
          <w:i w:val="false"/>
          <w:color w:val="000000"/>
          <w:sz w:val="28"/>
        </w:rPr>
        <w:t>
      ________________________________________________________</w:t>
      </w:r>
    </w:p>
    <w:bookmarkEnd w:id="405"/>
    <w:bookmarkStart w:name="z455" w:id="406"/>
    <w:p>
      <w:pPr>
        <w:spacing w:after="0"/>
        <w:ind w:left="0"/>
        <w:jc w:val="both"/>
      </w:pPr>
      <w:r>
        <w:rPr>
          <w:rFonts w:ascii="Times New Roman"/>
          <w:b w:val="false"/>
          <w:i w:val="false"/>
          <w:color w:val="000000"/>
          <w:sz w:val="28"/>
        </w:rPr>
        <w:t>
      (қолы) (тегі, аты, әкесінің аты (ол болған жағдайда))</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356 бұйрығына</w:t>
            </w:r>
            <w:r>
              <w:br/>
            </w:r>
            <w:r>
              <w:rPr>
                <w:rFonts w:ascii="Times New Roman"/>
                <w:b w:val="false"/>
                <w:i w:val="false"/>
                <w:color w:val="000000"/>
                <w:sz w:val="20"/>
              </w:rPr>
              <w:t>14-қосымша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53-қосымша</w:t>
            </w:r>
            <w:r>
              <w:br/>
            </w:r>
            <w:r>
              <w:rPr>
                <w:rFonts w:ascii="Times New Roman"/>
                <w:b w:val="false"/>
                <w:i w:val="false"/>
                <w:color w:val="000000"/>
                <w:sz w:val="20"/>
              </w:rPr>
              <w:t>01-158-нысан</w:t>
            </w:r>
          </w:p>
        </w:tc>
      </w:tr>
    </w:tbl>
    <w:bookmarkStart w:name="z457" w:id="407"/>
    <w:p>
      <w:pPr>
        <w:spacing w:after="0"/>
        <w:ind w:left="0"/>
        <w:jc w:val="left"/>
      </w:pPr>
      <w:r>
        <w:rPr>
          <w:rFonts w:ascii="Times New Roman"/>
          <w:b/>
          <w:i w:val="false"/>
          <w:color w:val="000000"/>
        </w:rPr>
        <w:t xml:space="preserve"> Цифрландыру саласындағы жұмыстар мен көрсетілетін қызметтерге ақы төлеуге арналған шығыстарды есептеу</w:t>
      </w:r>
    </w:p>
    <w:bookmarkEnd w:id="407"/>
    <w:bookmarkStart w:name="z458" w:id="408"/>
    <w:p>
      <w:pPr>
        <w:spacing w:after="0"/>
        <w:ind w:left="0"/>
        <w:jc w:val="both"/>
      </w:pPr>
      <w:r>
        <w:rPr>
          <w:rFonts w:ascii="Times New Roman"/>
          <w:b w:val="false"/>
          <w:i w:val="false"/>
          <w:color w:val="000000"/>
          <w:sz w:val="28"/>
        </w:rPr>
        <w:t>
      Жылы</w:t>
      </w:r>
    </w:p>
    <w:bookmarkEnd w:id="408"/>
    <w:bookmarkStart w:name="z459" w:id="409"/>
    <w:p>
      <w:pPr>
        <w:spacing w:after="0"/>
        <w:ind w:left="0"/>
        <w:jc w:val="both"/>
      </w:pPr>
      <w:r>
        <w:rPr>
          <w:rFonts w:ascii="Times New Roman"/>
          <w:b w:val="false"/>
          <w:i w:val="false"/>
          <w:color w:val="000000"/>
          <w:sz w:val="28"/>
        </w:rPr>
        <w:t>
      Кодтары ___________________</w:t>
      </w:r>
    </w:p>
    <w:bookmarkEnd w:id="409"/>
    <w:bookmarkStart w:name="z460" w:id="410"/>
    <w:p>
      <w:pPr>
        <w:spacing w:after="0"/>
        <w:ind w:left="0"/>
        <w:jc w:val="both"/>
      </w:pPr>
      <w:r>
        <w:rPr>
          <w:rFonts w:ascii="Times New Roman"/>
          <w:b w:val="false"/>
          <w:i w:val="false"/>
          <w:color w:val="000000"/>
          <w:sz w:val="28"/>
        </w:rPr>
        <w:t>
      Деректер түрi (болжам, жоспар, есеп) ___________________</w:t>
      </w:r>
    </w:p>
    <w:bookmarkEnd w:id="410"/>
    <w:bookmarkStart w:name="z461" w:id="411"/>
    <w:p>
      <w:pPr>
        <w:spacing w:after="0"/>
        <w:ind w:left="0"/>
        <w:jc w:val="both"/>
      </w:pPr>
      <w:r>
        <w:rPr>
          <w:rFonts w:ascii="Times New Roman"/>
          <w:b w:val="false"/>
          <w:i w:val="false"/>
          <w:color w:val="000000"/>
          <w:sz w:val="28"/>
        </w:rPr>
        <w:t>
      Функционалдық топ ___________________</w:t>
      </w:r>
    </w:p>
    <w:bookmarkEnd w:id="411"/>
    <w:bookmarkStart w:name="z462" w:id="412"/>
    <w:p>
      <w:pPr>
        <w:spacing w:after="0"/>
        <w:ind w:left="0"/>
        <w:jc w:val="both"/>
      </w:pPr>
      <w:r>
        <w:rPr>
          <w:rFonts w:ascii="Times New Roman"/>
          <w:b w:val="false"/>
          <w:i w:val="false"/>
          <w:color w:val="000000"/>
          <w:sz w:val="28"/>
        </w:rPr>
        <w:t>
      Бағдарламалардың әкiмшiсi ___________________</w:t>
      </w:r>
    </w:p>
    <w:bookmarkEnd w:id="412"/>
    <w:bookmarkStart w:name="z463" w:id="413"/>
    <w:p>
      <w:pPr>
        <w:spacing w:after="0"/>
        <w:ind w:left="0"/>
        <w:jc w:val="both"/>
      </w:pPr>
      <w:r>
        <w:rPr>
          <w:rFonts w:ascii="Times New Roman"/>
          <w:b w:val="false"/>
          <w:i w:val="false"/>
          <w:color w:val="000000"/>
          <w:sz w:val="28"/>
        </w:rPr>
        <w:t>
      Мемлекеттiк мекеме ___________________</w:t>
      </w:r>
    </w:p>
    <w:bookmarkEnd w:id="413"/>
    <w:bookmarkStart w:name="z464" w:id="414"/>
    <w:p>
      <w:pPr>
        <w:spacing w:after="0"/>
        <w:ind w:left="0"/>
        <w:jc w:val="both"/>
      </w:pPr>
      <w:r>
        <w:rPr>
          <w:rFonts w:ascii="Times New Roman"/>
          <w:b w:val="false"/>
          <w:i w:val="false"/>
          <w:color w:val="000000"/>
          <w:sz w:val="28"/>
        </w:rPr>
        <w:t>
      Бағдарлама ___________________</w:t>
      </w:r>
    </w:p>
    <w:bookmarkEnd w:id="414"/>
    <w:bookmarkStart w:name="z465" w:id="415"/>
    <w:p>
      <w:pPr>
        <w:spacing w:after="0"/>
        <w:ind w:left="0"/>
        <w:jc w:val="both"/>
      </w:pPr>
      <w:r>
        <w:rPr>
          <w:rFonts w:ascii="Times New Roman"/>
          <w:b w:val="false"/>
          <w:i w:val="false"/>
          <w:color w:val="000000"/>
          <w:sz w:val="28"/>
        </w:rPr>
        <w:t>
      Ерекшелiк ___________________</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Цифрлықжүйе/ИК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іс жүзіндегі шығыстар,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нақтыланған жоспар,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(7-баған*8-баған)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 жалпы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6" w:id="416"/>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416"/>
    <w:bookmarkStart w:name="z467" w:id="417"/>
    <w:p>
      <w:pPr>
        <w:spacing w:after="0"/>
        <w:ind w:left="0"/>
        <w:jc w:val="both"/>
      </w:pPr>
      <w:r>
        <w:rPr>
          <w:rFonts w:ascii="Times New Roman"/>
          <w:b w:val="false"/>
          <w:i w:val="false"/>
          <w:color w:val="000000"/>
          <w:sz w:val="28"/>
        </w:rPr>
        <w:t>
      ____________________________________________</w:t>
      </w:r>
    </w:p>
    <w:bookmarkEnd w:id="417"/>
    <w:bookmarkStart w:name="z468" w:id="418"/>
    <w:p>
      <w:pPr>
        <w:spacing w:after="0"/>
        <w:ind w:left="0"/>
        <w:jc w:val="both"/>
      </w:pPr>
      <w:r>
        <w:rPr>
          <w:rFonts w:ascii="Times New Roman"/>
          <w:b w:val="false"/>
          <w:i w:val="false"/>
          <w:color w:val="000000"/>
          <w:sz w:val="28"/>
        </w:rPr>
        <w:t>
      (қолы) (тегі, аты, әкесінің аты (ол болған жағдайда))</w:t>
      </w:r>
    </w:p>
    <w:bookmarkEnd w:id="418"/>
    <w:bookmarkStart w:name="z469" w:id="419"/>
    <w:p>
      <w:pPr>
        <w:spacing w:after="0"/>
        <w:ind w:left="0"/>
        <w:jc w:val="both"/>
      </w:pPr>
      <w:r>
        <w:rPr>
          <w:rFonts w:ascii="Times New Roman"/>
          <w:b w:val="false"/>
          <w:i w:val="false"/>
          <w:color w:val="000000"/>
          <w:sz w:val="28"/>
        </w:rPr>
        <w:t>
      Бюджеттік бағдарлама басшысы</w:t>
      </w:r>
    </w:p>
    <w:bookmarkEnd w:id="419"/>
    <w:bookmarkStart w:name="z470" w:id="420"/>
    <w:p>
      <w:pPr>
        <w:spacing w:after="0"/>
        <w:ind w:left="0"/>
        <w:jc w:val="both"/>
      </w:pPr>
      <w:r>
        <w:rPr>
          <w:rFonts w:ascii="Times New Roman"/>
          <w:b w:val="false"/>
          <w:i w:val="false"/>
          <w:color w:val="000000"/>
          <w:sz w:val="28"/>
        </w:rPr>
        <w:t>
      ____________________________________________</w:t>
      </w:r>
    </w:p>
    <w:bookmarkEnd w:id="420"/>
    <w:bookmarkStart w:name="z471" w:id="421"/>
    <w:p>
      <w:pPr>
        <w:spacing w:after="0"/>
        <w:ind w:left="0"/>
        <w:jc w:val="both"/>
      </w:pPr>
      <w:r>
        <w:rPr>
          <w:rFonts w:ascii="Times New Roman"/>
          <w:b w:val="false"/>
          <w:i w:val="false"/>
          <w:color w:val="000000"/>
          <w:sz w:val="28"/>
        </w:rPr>
        <w:t>
      (қолы) (тегі, аты, әкесінің аты (ол болған жағдайда))</w:t>
      </w:r>
    </w:p>
    <w:bookmarkEnd w:id="421"/>
    <w:bookmarkStart w:name="z472" w:id="422"/>
    <w:p>
      <w:pPr>
        <w:spacing w:after="0"/>
        <w:ind w:left="0"/>
        <w:jc w:val="both"/>
      </w:pPr>
      <w:r>
        <w:rPr>
          <w:rFonts w:ascii="Times New Roman"/>
          <w:b w:val="false"/>
          <w:i w:val="false"/>
          <w:color w:val="000000"/>
          <w:sz w:val="28"/>
        </w:rPr>
        <w:t>
      Бас бухгалтер/қаржы-экономикалық бөлімінің бастығы</w:t>
      </w:r>
    </w:p>
    <w:bookmarkEnd w:id="422"/>
    <w:bookmarkStart w:name="z473" w:id="423"/>
    <w:p>
      <w:pPr>
        <w:spacing w:after="0"/>
        <w:ind w:left="0"/>
        <w:jc w:val="both"/>
      </w:pPr>
      <w:r>
        <w:rPr>
          <w:rFonts w:ascii="Times New Roman"/>
          <w:b w:val="false"/>
          <w:i w:val="false"/>
          <w:color w:val="000000"/>
          <w:sz w:val="28"/>
        </w:rPr>
        <w:t>
      _____________________________________________</w:t>
      </w:r>
    </w:p>
    <w:bookmarkEnd w:id="423"/>
    <w:bookmarkStart w:name="z474" w:id="424"/>
    <w:p>
      <w:pPr>
        <w:spacing w:after="0"/>
        <w:ind w:left="0"/>
        <w:jc w:val="both"/>
      </w:pPr>
      <w:r>
        <w:rPr>
          <w:rFonts w:ascii="Times New Roman"/>
          <w:b w:val="false"/>
          <w:i w:val="false"/>
          <w:color w:val="000000"/>
          <w:sz w:val="28"/>
        </w:rPr>
        <w:t>
      (қолы) (тегі, аты, әкесінің аты (ол болған жағдайда))</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15-қосымша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55-қосымша</w:t>
            </w:r>
            <w:r>
              <w:br/>
            </w:r>
            <w:r>
              <w:rPr>
                <w:rFonts w:ascii="Times New Roman"/>
                <w:b w:val="false"/>
                <w:i w:val="false"/>
                <w:color w:val="000000"/>
                <w:sz w:val="20"/>
              </w:rPr>
              <w:t>02-159-нысан</w:t>
            </w:r>
          </w:p>
        </w:tc>
      </w:tr>
    </w:tbl>
    <w:bookmarkStart w:name="z476" w:id="425"/>
    <w:p>
      <w:pPr>
        <w:spacing w:after="0"/>
        <w:ind w:left="0"/>
        <w:jc w:val="left"/>
      </w:pPr>
      <w:r>
        <w:rPr>
          <w:rFonts w:ascii="Times New Roman"/>
          <w:b/>
          <w:i w:val="false"/>
          <w:color w:val="000000"/>
        </w:rPr>
        <w:t xml:space="preserve"> Жеке тұлғалар және акцияларының бақылау пакеттері мемлекетке тиесілі мемлекеттік кәсіпорындар, акционерлік қоғамдар және мемлекеттік қатысу үлестерінің мөлшерлері қатысушылардың жалпы жиналысының шешімін анықтауға мүмкіндік беретін жауапкершілігі шектеулі серіктестіктер көрсеткен жұмыстарға және көрсетілетін қызметтерге ақы төлеу бойынша шығыстарды есептеу</w:t>
      </w:r>
    </w:p>
    <w:bookmarkEnd w:id="425"/>
    <w:bookmarkStart w:name="z477" w:id="426"/>
    <w:p>
      <w:pPr>
        <w:spacing w:after="0"/>
        <w:ind w:left="0"/>
        <w:jc w:val="both"/>
      </w:pPr>
      <w:r>
        <w:rPr>
          <w:rFonts w:ascii="Times New Roman"/>
          <w:b w:val="false"/>
          <w:i w:val="false"/>
          <w:color w:val="000000"/>
          <w:sz w:val="28"/>
        </w:rPr>
        <w:t>
      Жылы</w:t>
      </w:r>
    </w:p>
    <w:bookmarkEnd w:id="426"/>
    <w:bookmarkStart w:name="z478" w:id="427"/>
    <w:p>
      <w:pPr>
        <w:spacing w:after="0"/>
        <w:ind w:left="0"/>
        <w:jc w:val="both"/>
      </w:pPr>
      <w:r>
        <w:rPr>
          <w:rFonts w:ascii="Times New Roman"/>
          <w:b w:val="false"/>
          <w:i w:val="false"/>
          <w:color w:val="000000"/>
          <w:sz w:val="28"/>
        </w:rPr>
        <w:t>
      Кодтары ___________________</w:t>
      </w:r>
    </w:p>
    <w:bookmarkEnd w:id="427"/>
    <w:bookmarkStart w:name="z479" w:id="428"/>
    <w:p>
      <w:pPr>
        <w:spacing w:after="0"/>
        <w:ind w:left="0"/>
        <w:jc w:val="both"/>
      </w:pPr>
      <w:r>
        <w:rPr>
          <w:rFonts w:ascii="Times New Roman"/>
          <w:b w:val="false"/>
          <w:i w:val="false"/>
          <w:color w:val="000000"/>
          <w:sz w:val="28"/>
        </w:rPr>
        <w:t>
      Деректер түрi (болжам, жоспар, есеп) ___________________</w:t>
      </w:r>
    </w:p>
    <w:bookmarkEnd w:id="428"/>
    <w:bookmarkStart w:name="z480" w:id="429"/>
    <w:p>
      <w:pPr>
        <w:spacing w:after="0"/>
        <w:ind w:left="0"/>
        <w:jc w:val="both"/>
      </w:pPr>
      <w:r>
        <w:rPr>
          <w:rFonts w:ascii="Times New Roman"/>
          <w:b w:val="false"/>
          <w:i w:val="false"/>
          <w:color w:val="000000"/>
          <w:sz w:val="28"/>
        </w:rPr>
        <w:t>
      Функционалдық топ ___________________</w:t>
      </w:r>
    </w:p>
    <w:bookmarkEnd w:id="429"/>
    <w:bookmarkStart w:name="z481" w:id="430"/>
    <w:p>
      <w:pPr>
        <w:spacing w:after="0"/>
        <w:ind w:left="0"/>
        <w:jc w:val="both"/>
      </w:pPr>
      <w:r>
        <w:rPr>
          <w:rFonts w:ascii="Times New Roman"/>
          <w:b w:val="false"/>
          <w:i w:val="false"/>
          <w:color w:val="000000"/>
          <w:sz w:val="28"/>
        </w:rPr>
        <w:t>
      Бағдарламалардың әкiмшiсi ___________________</w:t>
      </w:r>
    </w:p>
    <w:bookmarkEnd w:id="430"/>
    <w:bookmarkStart w:name="z482" w:id="431"/>
    <w:p>
      <w:pPr>
        <w:spacing w:after="0"/>
        <w:ind w:left="0"/>
        <w:jc w:val="both"/>
      </w:pPr>
      <w:r>
        <w:rPr>
          <w:rFonts w:ascii="Times New Roman"/>
          <w:b w:val="false"/>
          <w:i w:val="false"/>
          <w:color w:val="000000"/>
          <w:sz w:val="28"/>
        </w:rPr>
        <w:t>
      Мемлекеттiк мекеме ___________________</w:t>
      </w:r>
    </w:p>
    <w:bookmarkEnd w:id="431"/>
    <w:bookmarkStart w:name="z483" w:id="432"/>
    <w:p>
      <w:pPr>
        <w:spacing w:after="0"/>
        <w:ind w:left="0"/>
        <w:jc w:val="both"/>
      </w:pPr>
      <w:r>
        <w:rPr>
          <w:rFonts w:ascii="Times New Roman"/>
          <w:b w:val="false"/>
          <w:i w:val="false"/>
          <w:color w:val="000000"/>
          <w:sz w:val="28"/>
        </w:rPr>
        <w:t>
      Бағдарлама ___________________</w:t>
      </w:r>
    </w:p>
    <w:bookmarkEnd w:id="432"/>
    <w:bookmarkStart w:name="z484" w:id="433"/>
    <w:p>
      <w:pPr>
        <w:spacing w:after="0"/>
        <w:ind w:left="0"/>
        <w:jc w:val="both"/>
      </w:pPr>
      <w:r>
        <w:rPr>
          <w:rFonts w:ascii="Times New Roman"/>
          <w:b w:val="false"/>
          <w:i w:val="false"/>
          <w:color w:val="000000"/>
          <w:sz w:val="28"/>
        </w:rPr>
        <w:t>
      Ерекшелiк ___________________</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жұмыстардың орташа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шығыстар сомасы, мың теңге (3-баған*4-баған*5-баған/1000)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 w:id="434"/>
    <w:p>
      <w:pPr>
        <w:spacing w:after="0"/>
        <w:ind w:left="0"/>
        <w:jc w:val="both"/>
      </w:pPr>
      <w:r>
        <w:rPr>
          <w:rFonts w:ascii="Times New Roman"/>
          <w:b w:val="false"/>
          <w:i w:val="false"/>
          <w:color w:val="000000"/>
          <w:sz w:val="28"/>
        </w:rPr>
        <w:t>
      Орталық атқарушы органның аппарат басшысы/</w:t>
      </w:r>
    </w:p>
    <w:bookmarkEnd w:id="434"/>
    <w:bookmarkStart w:name="z486" w:id="435"/>
    <w:p>
      <w:pPr>
        <w:spacing w:after="0"/>
        <w:ind w:left="0"/>
        <w:jc w:val="both"/>
      </w:pPr>
      <w:r>
        <w:rPr>
          <w:rFonts w:ascii="Times New Roman"/>
          <w:b w:val="false"/>
          <w:i w:val="false"/>
          <w:color w:val="000000"/>
          <w:sz w:val="28"/>
        </w:rPr>
        <w:t>
      мемлекеттiк мекеме басшысы ____________________________________________</w:t>
      </w:r>
    </w:p>
    <w:bookmarkEnd w:id="435"/>
    <w:bookmarkStart w:name="z487" w:id="436"/>
    <w:p>
      <w:pPr>
        <w:spacing w:after="0"/>
        <w:ind w:left="0"/>
        <w:jc w:val="both"/>
      </w:pPr>
      <w:r>
        <w:rPr>
          <w:rFonts w:ascii="Times New Roman"/>
          <w:b w:val="false"/>
          <w:i w:val="false"/>
          <w:color w:val="000000"/>
          <w:sz w:val="28"/>
        </w:rPr>
        <w:t>
      (қолы) (тегі, аты, әкесінің аты (ол болған жағдайда))</w:t>
      </w:r>
    </w:p>
    <w:bookmarkEnd w:id="436"/>
    <w:bookmarkStart w:name="z488" w:id="437"/>
    <w:p>
      <w:pPr>
        <w:spacing w:after="0"/>
        <w:ind w:left="0"/>
        <w:jc w:val="both"/>
      </w:pPr>
      <w:r>
        <w:rPr>
          <w:rFonts w:ascii="Times New Roman"/>
          <w:b w:val="false"/>
          <w:i w:val="false"/>
          <w:color w:val="000000"/>
          <w:sz w:val="28"/>
        </w:rPr>
        <w:t>
      Бюджеттік бағдарлама басшысы _____________________________________________</w:t>
      </w:r>
    </w:p>
    <w:bookmarkEnd w:id="437"/>
    <w:bookmarkStart w:name="z489" w:id="438"/>
    <w:p>
      <w:pPr>
        <w:spacing w:after="0"/>
        <w:ind w:left="0"/>
        <w:jc w:val="both"/>
      </w:pPr>
      <w:r>
        <w:rPr>
          <w:rFonts w:ascii="Times New Roman"/>
          <w:b w:val="false"/>
          <w:i w:val="false"/>
          <w:color w:val="000000"/>
          <w:sz w:val="28"/>
        </w:rPr>
        <w:t>
      (қолы) (тегі, аты, әкесінің аты (ол болған жағдайда))</w:t>
      </w:r>
    </w:p>
    <w:bookmarkEnd w:id="438"/>
    <w:bookmarkStart w:name="z490" w:id="439"/>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_______________________________________</w:t>
      </w:r>
    </w:p>
    <w:bookmarkEnd w:id="439"/>
    <w:bookmarkStart w:name="z491" w:id="440"/>
    <w:p>
      <w:pPr>
        <w:spacing w:after="0"/>
        <w:ind w:left="0"/>
        <w:jc w:val="both"/>
      </w:pPr>
      <w:r>
        <w:rPr>
          <w:rFonts w:ascii="Times New Roman"/>
          <w:b w:val="false"/>
          <w:i w:val="false"/>
          <w:color w:val="000000"/>
          <w:sz w:val="28"/>
        </w:rPr>
        <w:t>
      (қолы) (тегі, аты, әкесінің аты (ол болған жағдайда))</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16-қосымша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58-қосымша</w:t>
            </w:r>
            <w:r>
              <w:br/>
            </w:r>
            <w:r>
              <w:rPr>
                <w:rFonts w:ascii="Times New Roman"/>
                <w:b w:val="false"/>
                <w:i w:val="false"/>
                <w:color w:val="000000"/>
                <w:sz w:val="20"/>
              </w:rPr>
              <w:t>01-162-нысан</w:t>
            </w:r>
          </w:p>
        </w:tc>
      </w:tr>
    </w:tbl>
    <w:bookmarkStart w:name="z493" w:id="441"/>
    <w:p>
      <w:pPr>
        <w:spacing w:after="0"/>
        <w:ind w:left="0"/>
        <w:jc w:val="left"/>
      </w:pPr>
      <w:r>
        <w:rPr>
          <w:rFonts w:ascii="Times New Roman"/>
          <w:b/>
          <w:i w:val="false"/>
          <w:color w:val="000000"/>
        </w:rPr>
        <w:t xml:space="preserve"> Елден тыс жерлерге қызметтiк iссапарларға жұмсалған шығыстарды есептеу</w:t>
      </w:r>
    </w:p>
    <w:bookmarkEnd w:id="441"/>
    <w:bookmarkStart w:name="z494" w:id="442"/>
    <w:p>
      <w:pPr>
        <w:spacing w:after="0"/>
        <w:ind w:left="0"/>
        <w:jc w:val="both"/>
      </w:pPr>
      <w:r>
        <w:rPr>
          <w:rFonts w:ascii="Times New Roman"/>
          <w:b w:val="false"/>
          <w:i w:val="false"/>
          <w:color w:val="000000"/>
          <w:sz w:val="28"/>
        </w:rPr>
        <w:t>
      Жылы</w:t>
      </w:r>
    </w:p>
    <w:bookmarkEnd w:id="442"/>
    <w:bookmarkStart w:name="z495" w:id="443"/>
    <w:p>
      <w:pPr>
        <w:spacing w:after="0"/>
        <w:ind w:left="0"/>
        <w:jc w:val="both"/>
      </w:pPr>
      <w:r>
        <w:rPr>
          <w:rFonts w:ascii="Times New Roman"/>
          <w:b w:val="false"/>
          <w:i w:val="false"/>
          <w:color w:val="000000"/>
          <w:sz w:val="28"/>
        </w:rPr>
        <w:t>
      Кодтары ___________________</w:t>
      </w:r>
    </w:p>
    <w:bookmarkEnd w:id="443"/>
    <w:bookmarkStart w:name="z496" w:id="444"/>
    <w:p>
      <w:pPr>
        <w:spacing w:after="0"/>
        <w:ind w:left="0"/>
        <w:jc w:val="both"/>
      </w:pPr>
      <w:r>
        <w:rPr>
          <w:rFonts w:ascii="Times New Roman"/>
          <w:b w:val="false"/>
          <w:i w:val="false"/>
          <w:color w:val="000000"/>
          <w:sz w:val="28"/>
        </w:rPr>
        <w:t>
      Деректер түрi (болжам, жоспар, есеп) ___________________</w:t>
      </w:r>
    </w:p>
    <w:bookmarkEnd w:id="444"/>
    <w:bookmarkStart w:name="z497" w:id="445"/>
    <w:p>
      <w:pPr>
        <w:spacing w:after="0"/>
        <w:ind w:left="0"/>
        <w:jc w:val="both"/>
      </w:pPr>
      <w:r>
        <w:rPr>
          <w:rFonts w:ascii="Times New Roman"/>
          <w:b w:val="false"/>
          <w:i w:val="false"/>
          <w:color w:val="000000"/>
          <w:sz w:val="28"/>
        </w:rPr>
        <w:t>
      Функционалдық топ ___________________</w:t>
      </w:r>
    </w:p>
    <w:bookmarkEnd w:id="445"/>
    <w:bookmarkStart w:name="z498" w:id="446"/>
    <w:p>
      <w:pPr>
        <w:spacing w:after="0"/>
        <w:ind w:left="0"/>
        <w:jc w:val="both"/>
      </w:pPr>
      <w:r>
        <w:rPr>
          <w:rFonts w:ascii="Times New Roman"/>
          <w:b w:val="false"/>
          <w:i w:val="false"/>
          <w:color w:val="000000"/>
          <w:sz w:val="28"/>
        </w:rPr>
        <w:t>
      Бағдарламалардың әкiмшiсi ___________________</w:t>
      </w:r>
    </w:p>
    <w:bookmarkEnd w:id="446"/>
    <w:bookmarkStart w:name="z499" w:id="447"/>
    <w:p>
      <w:pPr>
        <w:spacing w:after="0"/>
        <w:ind w:left="0"/>
        <w:jc w:val="both"/>
      </w:pPr>
      <w:r>
        <w:rPr>
          <w:rFonts w:ascii="Times New Roman"/>
          <w:b w:val="false"/>
          <w:i w:val="false"/>
          <w:color w:val="000000"/>
          <w:sz w:val="28"/>
        </w:rPr>
        <w:t>
      Мемлекеттiк мекеме ___________________</w:t>
      </w:r>
    </w:p>
    <w:bookmarkEnd w:id="447"/>
    <w:bookmarkStart w:name="z500" w:id="448"/>
    <w:p>
      <w:pPr>
        <w:spacing w:after="0"/>
        <w:ind w:left="0"/>
        <w:jc w:val="both"/>
      </w:pPr>
      <w:r>
        <w:rPr>
          <w:rFonts w:ascii="Times New Roman"/>
          <w:b w:val="false"/>
          <w:i w:val="false"/>
          <w:color w:val="000000"/>
          <w:sz w:val="28"/>
        </w:rPr>
        <w:t>
      Бағдарлама ___________________</w:t>
      </w:r>
    </w:p>
    <w:bookmarkEnd w:id="448"/>
    <w:bookmarkStart w:name="z501" w:id="449"/>
    <w:p>
      <w:pPr>
        <w:spacing w:after="0"/>
        <w:ind w:left="0"/>
        <w:jc w:val="both"/>
      </w:pPr>
      <w:r>
        <w:rPr>
          <w:rFonts w:ascii="Times New Roman"/>
          <w:b w:val="false"/>
          <w:i w:val="false"/>
          <w:color w:val="000000"/>
          <w:sz w:val="28"/>
        </w:rPr>
        <w:t>
      Ерекшелiк ___________________</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тәулiктiк шығыстарды өтеу нормасы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тәулiгiне тұрғын үй-жайды жалдау бойынша шығыстар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Тәулiктiк шығыстарды есептеуге арналған адам/күндердiң орташа жылдық саны (адам/күн)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жалдау бойынша шығыстарды есептеу үшін адам/күндердiң орташа жылдық саны (адам/күн)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Iссапарға жiберiлетiн адамдардың орташа жылдық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жаққа жол жүрудін орташа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 (1-баған х3-баған)+2-баған х 4-баған+5-баған х 6 баған.)/1000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502" w:id="450"/>
    <w:p>
      <w:pPr>
        <w:spacing w:after="0"/>
        <w:ind w:left="0"/>
        <w:jc w:val="both"/>
      </w:pPr>
      <w:r>
        <w:rPr>
          <w:rFonts w:ascii="Times New Roman"/>
          <w:b w:val="false"/>
          <w:i w:val="false"/>
          <w:color w:val="000000"/>
          <w:sz w:val="28"/>
        </w:rPr>
        <w:t>
      Орталық атқарушы органның аппарат басшысы/</w:t>
      </w:r>
    </w:p>
    <w:bookmarkEnd w:id="450"/>
    <w:bookmarkStart w:name="z503" w:id="451"/>
    <w:p>
      <w:pPr>
        <w:spacing w:after="0"/>
        <w:ind w:left="0"/>
        <w:jc w:val="both"/>
      </w:pPr>
      <w:r>
        <w:rPr>
          <w:rFonts w:ascii="Times New Roman"/>
          <w:b w:val="false"/>
          <w:i w:val="false"/>
          <w:color w:val="000000"/>
          <w:sz w:val="28"/>
        </w:rPr>
        <w:t>
      мемлекеттiк мекеме басшысы ___________________________________________</w:t>
      </w:r>
    </w:p>
    <w:bookmarkEnd w:id="451"/>
    <w:bookmarkStart w:name="z504" w:id="452"/>
    <w:p>
      <w:pPr>
        <w:spacing w:after="0"/>
        <w:ind w:left="0"/>
        <w:jc w:val="both"/>
      </w:pPr>
      <w:r>
        <w:rPr>
          <w:rFonts w:ascii="Times New Roman"/>
          <w:b w:val="false"/>
          <w:i w:val="false"/>
          <w:color w:val="000000"/>
          <w:sz w:val="28"/>
        </w:rPr>
        <w:t>
      (қолы) (тегі, аты, әкесінің аты (ол болған жағдайда))</w:t>
      </w:r>
    </w:p>
    <w:bookmarkEnd w:id="452"/>
    <w:bookmarkStart w:name="z505" w:id="453"/>
    <w:p>
      <w:pPr>
        <w:spacing w:after="0"/>
        <w:ind w:left="0"/>
        <w:jc w:val="both"/>
      </w:pPr>
      <w:r>
        <w:rPr>
          <w:rFonts w:ascii="Times New Roman"/>
          <w:b w:val="false"/>
          <w:i w:val="false"/>
          <w:color w:val="000000"/>
          <w:sz w:val="28"/>
        </w:rPr>
        <w:t>
      Бюджеттік бағдарлама басшысы ____________________________________________</w:t>
      </w:r>
    </w:p>
    <w:bookmarkEnd w:id="453"/>
    <w:bookmarkStart w:name="z506" w:id="454"/>
    <w:p>
      <w:pPr>
        <w:spacing w:after="0"/>
        <w:ind w:left="0"/>
        <w:jc w:val="both"/>
      </w:pPr>
      <w:r>
        <w:rPr>
          <w:rFonts w:ascii="Times New Roman"/>
          <w:b w:val="false"/>
          <w:i w:val="false"/>
          <w:color w:val="000000"/>
          <w:sz w:val="28"/>
        </w:rPr>
        <w:t>
      (қолы) (тегі, аты, әкесінің аты (ол болған жағдайда))</w:t>
      </w:r>
    </w:p>
    <w:bookmarkEnd w:id="454"/>
    <w:bookmarkStart w:name="z507" w:id="455"/>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w:t>
      </w:r>
    </w:p>
    <w:bookmarkEnd w:id="455"/>
    <w:bookmarkStart w:name="z508" w:id="456"/>
    <w:p>
      <w:pPr>
        <w:spacing w:after="0"/>
        <w:ind w:left="0"/>
        <w:jc w:val="both"/>
      </w:pPr>
      <w:r>
        <w:rPr>
          <w:rFonts w:ascii="Times New Roman"/>
          <w:b w:val="false"/>
          <w:i w:val="false"/>
          <w:color w:val="000000"/>
          <w:sz w:val="28"/>
        </w:rPr>
        <w:t>
      (қолы) (тегі, аты, әкесінің аты (ол болған жағдайда))</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17-қосымша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59-қосымша</w:t>
            </w:r>
            <w:r>
              <w:br/>
            </w:r>
            <w:r>
              <w:rPr>
                <w:rFonts w:ascii="Times New Roman"/>
                <w:b w:val="false"/>
                <w:i w:val="false"/>
                <w:color w:val="000000"/>
                <w:sz w:val="20"/>
              </w:rPr>
              <w:t>01-166-нысан</w:t>
            </w:r>
          </w:p>
        </w:tc>
      </w:tr>
    </w:tbl>
    <w:bookmarkStart w:name="z510" w:id="457"/>
    <w:p>
      <w:pPr>
        <w:spacing w:after="0"/>
        <w:ind w:left="0"/>
        <w:jc w:val="left"/>
      </w:pPr>
      <w:r>
        <w:rPr>
          <w:rFonts w:ascii="Times New Roman"/>
          <w:b/>
          <w:i w:val="false"/>
          <w:color w:val="000000"/>
        </w:rPr>
        <w:t xml:space="preserve"> Саяси партиялардың қызметіне ақы төлеуге арналған шығыстарды есептеу</w:t>
      </w:r>
    </w:p>
    <w:bookmarkEnd w:id="457"/>
    <w:bookmarkStart w:name="z511" w:id="458"/>
    <w:p>
      <w:pPr>
        <w:spacing w:after="0"/>
        <w:ind w:left="0"/>
        <w:jc w:val="both"/>
      </w:pPr>
      <w:r>
        <w:rPr>
          <w:rFonts w:ascii="Times New Roman"/>
          <w:b w:val="false"/>
          <w:i w:val="false"/>
          <w:color w:val="000000"/>
          <w:sz w:val="28"/>
        </w:rPr>
        <w:t>
      Жылы</w:t>
      </w:r>
    </w:p>
    <w:bookmarkEnd w:id="458"/>
    <w:bookmarkStart w:name="z512" w:id="459"/>
    <w:p>
      <w:pPr>
        <w:spacing w:after="0"/>
        <w:ind w:left="0"/>
        <w:jc w:val="both"/>
      </w:pPr>
      <w:r>
        <w:rPr>
          <w:rFonts w:ascii="Times New Roman"/>
          <w:b w:val="false"/>
          <w:i w:val="false"/>
          <w:color w:val="000000"/>
          <w:sz w:val="28"/>
        </w:rPr>
        <w:t>
      Кодтары ___________________</w:t>
      </w:r>
    </w:p>
    <w:bookmarkEnd w:id="459"/>
    <w:bookmarkStart w:name="z513" w:id="460"/>
    <w:p>
      <w:pPr>
        <w:spacing w:after="0"/>
        <w:ind w:left="0"/>
        <w:jc w:val="both"/>
      </w:pPr>
      <w:r>
        <w:rPr>
          <w:rFonts w:ascii="Times New Roman"/>
          <w:b w:val="false"/>
          <w:i w:val="false"/>
          <w:color w:val="000000"/>
          <w:sz w:val="28"/>
        </w:rPr>
        <w:t>
      Деректер түрi (болжам, жоспар, есеп) ___________________</w:t>
      </w:r>
    </w:p>
    <w:bookmarkEnd w:id="460"/>
    <w:bookmarkStart w:name="z514" w:id="461"/>
    <w:p>
      <w:pPr>
        <w:spacing w:after="0"/>
        <w:ind w:left="0"/>
        <w:jc w:val="both"/>
      </w:pPr>
      <w:r>
        <w:rPr>
          <w:rFonts w:ascii="Times New Roman"/>
          <w:b w:val="false"/>
          <w:i w:val="false"/>
          <w:color w:val="000000"/>
          <w:sz w:val="28"/>
        </w:rPr>
        <w:t>
      Функционалдық топ ___________________</w:t>
      </w:r>
    </w:p>
    <w:bookmarkEnd w:id="461"/>
    <w:bookmarkStart w:name="z515" w:id="462"/>
    <w:p>
      <w:pPr>
        <w:spacing w:after="0"/>
        <w:ind w:left="0"/>
        <w:jc w:val="both"/>
      </w:pPr>
      <w:r>
        <w:rPr>
          <w:rFonts w:ascii="Times New Roman"/>
          <w:b w:val="false"/>
          <w:i w:val="false"/>
          <w:color w:val="000000"/>
          <w:sz w:val="28"/>
        </w:rPr>
        <w:t>
      Бағдарламалардың әкiмшiсi ___________________</w:t>
      </w:r>
    </w:p>
    <w:bookmarkEnd w:id="462"/>
    <w:bookmarkStart w:name="z516" w:id="463"/>
    <w:p>
      <w:pPr>
        <w:spacing w:after="0"/>
        <w:ind w:left="0"/>
        <w:jc w:val="both"/>
      </w:pPr>
      <w:r>
        <w:rPr>
          <w:rFonts w:ascii="Times New Roman"/>
          <w:b w:val="false"/>
          <w:i w:val="false"/>
          <w:color w:val="000000"/>
          <w:sz w:val="28"/>
        </w:rPr>
        <w:t>
      Мемлекеттiк мекеме ___________________</w:t>
      </w:r>
    </w:p>
    <w:bookmarkEnd w:id="463"/>
    <w:bookmarkStart w:name="z517" w:id="464"/>
    <w:p>
      <w:pPr>
        <w:spacing w:after="0"/>
        <w:ind w:left="0"/>
        <w:jc w:val="both"/>
      </w:pPr>
      <w:r>
        <w:rPr>
          <w:rFonts w:ascii="Times New Roman"/>
          <w:b w:val="false"/>
          <w:i w:val="false"/>
          <w:color w:val="000000"/>
          <w:sz w:val="28"/>
        </w:rPr>
        <w:t>
      Бағдарлама ___________________</w:t>
      </w:r>
    </w:p>
    <w:bookmarkEnd w:id="464"/>
    <w:bookmarkStart w:name="z518" w:id="465"/>
    <w:p>
      <w:pPr>
        <w:spacing w:after="0"/>
        <w:ind w:left="0"/>
        <w:jc w:val="both"/>
      </w:pPr>
      <w:r>
        <w:rPr>
          <w:rFonts w:ascii="Times New Roman"/>
          <w:b w:val="false"/>
          <w:i w:val="false"/>
          <w:color w:val="000000"/>
          <w:sz w:val="28"/>
        </w:rPr>
        <w:t>
      Ерекшелiк ___________________</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Сайлаушылар дауыстарының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 мың теңге (3-баған*4-баған*5-баған)/1000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 w:id="466"/>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 ____________________________________________</w:t>
      </w:r>
    </w:p>
    <w:bookmarkEnd w:id="466"/>
    <w:bookmarkStart w:name="z520" w:id="467"/>
    <w:p>
      <w:pPr>
        <w:spacing w:after="0"/>
        <w:ind w:left="0"/>
        <w:jc w:val="both"/>
      </w:pPr>
      <w:r>
        <w:rPr>
          <w:rFonts w:ascii="Times New Roman"/>
          <w:b w:val="false"/>
          <w:i w:val="false"/>
          <w:color w:val="000000"/>
          <w:sz w:val="28"/>
        </w:rPr>
        <w:t>
      (қолы) (тегі, аты, әкесінің аты (ол болған жағдайда))</w:t>
      </w:r>
    </w:p>
    <w:bookmarkEnd w:id="467"/>
    <w:bookmarkStart w:name="z521" w:id="468"/>
    <w:p>
      <w:pPr>
        <w:spacing w:after="0"/>
        <w:ind w:left="0"/>
        <w:jc w:val="both"/>
      </w:pPr>
      <w:r>
        <w:rPr>
          <w:rFonts w:ascii="Times New Roman"/>
          <w:b w:val="false"/>
          <w:i w:val="false"/>
          <w:color w:val="000000"/>
          <w:sz w:val="28"/>
        </w:rPr>
        <w:t>
      Бюджеттік бағдарлама басшысы</w:t>
      </w:r>
    </w:p>
    <w:bookmarkEnd w:id="468"/>
    <w:bookmarkStart w:name="z522" w:id="469"/>
    <w:p>
      <w:pPr>
        <w:spacing w:after="0"/>
        <w:ind w:left="0"/>
        <w:jc w:val="both"/>
      </w:pPr>
      <w:r>
        <w:rPr>
          <w:rFonts w:ascii="Times New Roman"/>
          <w:b w:val="false"/>
          <w:i w:val="false"/>
          <w:color w:val="000000"/>
          <w:sz w:val="28"/>
        </w:rPr>
        <w:t>
      ____________________________________________</w:t>
      </w:r>
    </w:p>
    <w:bookmarkEnd w:id="469"/>
    <w:bookmarkStart w:name="z523" w:id="470"/>
    <w:p>
      <w:pPr>
        <w:spacing w:after="0"/>
        <w:ind w:left="0"/>
        <w:jc w:val="both"/>
      </w:pPr>
      <w:r>
        <w:rPr>
          <w:rFonts w:ascii="Times New Roman"/>
          <w:b w:val="false"/>
          <w:i w:val="false"/>
          <w:color w:val="000000"/>
          <w:sz w:val="28"/>
        </w:rPr>
        <w:t>
      (қолы) (тегі, аты, әкесінің аты (ол болған жағдайда))</w:t>
      </w:r>
    </w:p>
    <w:bookmarkEnd w:id="470"/>
    <w:bookmarkStart w:name="z524" w:id="471"/>
    <w:p>
      <w:pPr>
        <w:spacing w:after="0"/>
        <w:ind w:left="0"/>
        <w:jc w:val="both"/>
      </w:pPr>
      <w:r>
        <w:rPr>
          <w:rFonts w:ascii="Times New Roman"/>
          <w:b w:val="false"/>
          <w:i w:val="false"/>
          <w:color w:val="000000"/>
          <w:sz w:val="28"/>
        </w:rPr>
        <w:t>
      Бас бухгалтер/қаржы-экономикалық бөлімінің бастығы</w:t>
      </w:r>
    </w:p>
    <w:bookmarkEnd w:id="471"/>
    <w:bookmarkStart w:name="z525" w:id="472"/>
    <w:p>
      <w:pPr>
        <w:spacing w:after="0"/>
        <w:ind w:left="0"/>
        <w:jc w:val="both"/>
      </w:pPr>
      <w:r>
        <w:rPr>
          <w:rFonts w:ascii="Times New Roman"/>
          <w:b w:val="false"/>
          <w:i w:val="false"/>
          <w:color w:val="000000"/>
          <w:sz w:val="28"/>
        </w:rPr>
        <w:t>
      _____________________________________________</w:t>
      </w:r>
    </w:p>
    <w:bookmarkEnd w:id="472"/>
    <w:bookmarkStart w:name="z526" w:id="473"/>
    <w:p>
      <w:pPr>
        <w:spacing w:after="0"/>
        <w:ind w:left="0"/>
        <w:jc w:val="both"/>
      </w:pPr>
      <w:r>
        <w:rPr>
          <w:rFonts w:ascii="Times New Roman"/>
          <w:b w:val="false"/>
          <w:i w:val="false"/>
          <w:color w:val="000000"/>
          <w:sz w:val="28"/>
        </w:rPr>
        <w:t>
      (қолы) (тегі, аты, әкесінің аты (ол болған жағдайда))</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18-қосымша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59-1-қосымша</w:t>
            </w:r>
            <w:r>
              <w:br/>
            </w:r>
            <w:r>
              <w:rPr>
                <w:rFonts w:ascii="Times New Roman"/>
                <w:b w:val="false"/>
                <w:i w:val="false"/>
                <w:color w:val="000000"/>
                <w:sz w:val="20"/>
              </w:rPr>
              <w:t>02-166-нысан</w:t>
            </w:r>
          </w:p>
        </w:tc>
      </w:tr>
    </w:tbl>
    <w:bookmarkStart w:name="z528" w:id="474"/>
    <w:p>
      <w:pPr>
        <w:spacing w:after="0"/>
        <w:ind w:left="0"/>
        <w:jc w:val="left"/>
      </w:pPr>
      <w:r>
        <w:rPr>
          <w:rFonts w:ascii="Times New Roman"/>
          <w:b/>
          <w:i w:val="false"/>
          <w:color w:val="000000"/>
        </w:rPr>
        <w:t xml:space="preserve"> Сайлауға ақы төлеуге арналған шығыстарды есептеу</w:t>
      </w:r>
    </w:p>
    <w:bookmarkEnd w:id="474"/>
    <w:bookmarkStart w:name="z529" w:id="475"/>
    <w:p>
      <w:pPr>
        <w:spacing w:after="0"/>
        <w:ind w:left="0"/>
        <w:jc w:val="both"/>
      </w:pPr>
      <w:r>
        <w:rPr>
          <w:rFonts w:ascii="Times New Roman"/>
          <w:b w:val="false"/>
          <w:i w:val="false"/>
          <w:color w:val="000000"/>
          <w:sz w:val="28"/>
        </w:rPr>
        <w:t>
      Жылы</w:t>
      </w:r>
    </w:p>
    <w:bookmarkEnd w:id="475"/>
    <w:bookmarkStart w:name="z530" w:id="476"/>
    <w:p>
      <w:pPr>
        <w:spacing w:after="0"/>
        <w:ind w:left="0"/>
        <w:jc w:val="both"/>
      </w:pPr>
      <w:r>
        <w:rPr>
          <w:rFonts w:ascii="Times New Roman"/>
          <w:b w:val="false"/>
          <w:i w:val="false"/>
          <w:color w:val="000000"/>
          <w:sz w:val="28"/>
        </w:rPr>
        <w:t>
      Кодтары ___________________</w:t>
      </w:r>
    </w:p>
    <w:bookmarkEnd w:id="476"/>
    <w:bookmarkStart w:name="z531" w:id="477"/>
    <w:p>
      <w:pPr>
        <w:spacing w:after="0"/>
        <w:ind w:left="0"/>
        <w:jc w:val="both"/>
      </w:pPr>
      <w:r>
        <w:rPr>
          <w:rFonts w:ascii="Times New Roman"/>
          <w:b w:val="false"/>
          <w:i w:val="false"/>
          <w:color w:val="000000"/>
          <w:sz w:val="28"/>
        </w:rPr>
        <w:t>
      Деректер түрi (болжам, жоспар, есеп) ___________________</w:t>
      </w:r>
    </w:p>
    <w:bookmarkEnd w:id="477"/>
    <w:bookmarkStart w:name="z532" w:id="478"/>
    <w:p>
      <w:pPr>
        <w:spacing w:after="0"/>
        <w:ind w:left="0"/>
        <w:jc w:val="both"/>
      </w:pPr>
      <w:r>
        <w:rPr>
          <w:rFonts w:ascii="Times New Roman"/>
          <w:b w:val="false"/>
          <w:i w:val="false"/>
          <w:color w:val="000000"/>
          <w:sz w:val="28"/>
        </w:rPr>
        <w:t>
      Функционалдық топ ___________________</w:t>
      </w:r>
    </w:p>
    <w:bookmarkEnd w:id="478"/>
    <w:bookmarkStart w:name="z533" w:id="479"/>
    <w:p>
      <w:pPr>
        <w:spacing w:after="0"/>
        <w:ind w:left="0"/>
        <w:jc w:val="both"/>
      </w:pPr>
      <w:r>
        <w:rPr>
          <w:rFonts w:ascii="Times New Roman"/>
          <w:b w:val="false"/>
          <w:i w:val="false"/>
          <w:color w:val="000000"/>
          <w:sz w:val="28"/>
        </w:rPr>
        <w:t>
      Бағдарламалардың әкiмшiсi ___________________</w:t>
      </w:r>
    </w:p>
    <w:bookmarkEnd w:id="479"/>
    <w:bookmarkStart w:name="z534" w:id="480"/>
    <w:p>
      <w:pPr>
        <w:spacing w:after="0"/>
        <w:ind w:left="0"/>
        <w:jc w:val="both"/>
      </w:pPr>
      <w:r>
        <w:rPr>
          <w:rFonts w:ascii="Times New Roman"/>
          <w:b w:val="false"/>
          <w:i w:val="false"/>
          <w:color w:val="000000"/>
          <w:sz w:val="28"/>
        </w:rPr>
        <w:t>
      Мемлекеттiк мекеме ___________________</w:t>
      </w:r>
    </w:p>
    <w:bookmarkEnd w:id="480"/>
    <w:bookmarkStart w:name="z535" w:id="481"/>
    <w:p>
      <w:pPr>
        <w:spacing w:after="0"/>
        <w:ind w:left="0"/>
        <w:jc w:val="both"/>
      </w:pPr>
      <w:r>
        <w:rPr>
          <w:rFonts w:ascii="Times New Roman"/>
          <w:b w:val="false"/>
          <w:i w:val="false"/>
          <w:color w:val="000000"/>
          <w:sz w:val="28"/>
        </w:rPr>
        <w:t>
      Бағдарлама ___________________</w:t>
      </w:r>
    </w:p>
    <w:bookmarkEnd w:id="481"/>
    <w:bookmarkStart w:name="z536" w:id="482"/>
    <w:p>
      <w:pPr>
        <w:spacing w:after="0"/>
        <w:ind w:left="0"/>
        <w:jc w:val="both"/>
      </w:pPr>
      <w:r>
        <w:rPr>
          <w:rFonts w:ascii="Times New Roman"/>
          <w:b w:val="false"/>
          <w:i w:val="false"/>
          <w:color w:val="000000"/>
          <w:sz w:val="28"/>
        </w:rPr>
        <w:t>
      Ерекшелiк ___________________</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кандидаттар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(2баған х 3баған)/1000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сайлау туралы" Конституциялық заңның 28-бабының 3-тармағына сәйкес, партиялық тiзiмдер бойынша дауысқа түсетiн кандидаттардан басқа, кандидаттардың бұқаралық ақпарат құралдарындағы сөздерiне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сайлау туралы" Конституциялық заңның 28-бабының 4 және 5-тармақтарына сәйкес жүргiзiлетiн кандидаттардың сайлау алдындағы көпшiлiк шараларын өткiзуге, партиялық тiзiмдер бойынша дауысқа түсетiн кандидаттардан басқа, кандидаттардың үгiт материалдарын шығаруға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партиялық тiзiмдер бойынша дауысқа түсетiн кандидаттардан басқа, кандидаттардың Орталық сайлау комиссиясы белгiлеген мөлшерде көлiкке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7" w:id="483"/>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483"/>
    <w:bookmarkStart w:name="z538" w:id="484"/>
    <w:p>
      <w:pPr>
        <w:spacing w:after="0"/>
        <w:ind w:left="0"/>
        <w:jc w:val="both"/>
      </w:pPr>
      <w:r>
        <w:rPr>
          <w:rFonts w:ascii="Times New Roman"/>
          <w:b w:val="false"/>
          <w:i w:val="false"/>
          <w:color w:val="000000"/>
          <w:sz w:val="28"/>
        </w:rPr>
        <w:t>
      ____________________________________________</w:t>
      </w:r>
    </w:p>
    <w:bookmarkEnd w:id="484"/>
    <w:bookmarkStart w:name="z539" w:id="485"/>
    <w:p>
      <w:pPr>
        <w:spacing w:after="0"/>
        <w:ind w:left="0"/>
        <w:jc w:val="both"/>
      </w:pPr>
      <w:r>
        <w:rPr>
          <w:rFonts w:ascii="Times New Roman"/>
          <w:b w:val="false"/>
          <w:i w:val="false"/>
          <w:color w:val="000000"/>
          <w:sz w:val="28"/>
        </w:rPr>
        <w:t>
      (қолы) (тегі, аты, әкесінің аты (ол болған жағдайда))</w:t>
      </w:r>
    </w:p>
    <w:bookmarkEnd w:id="485"/>
    <w:bookmarkStart w:name="z540" w:id="486"/>
    <w:p>
      <w:pPr>
        <w:spacing w:after="0"/>
        <w:ind w:left="0"/>
        <w:jc w:val="both"/>
      </w:pPr>
      <w:r>
        <w:rPr>
          <w:rFonts w:ascii="Times New Roman"/>
          <w:b w:val="false"/>
          <w:i w:val="false"/>
          <w:color w:val="000000"/>
          <w:sz w:val="28"/>
        </w:rPr>
        <w:t>
      Бюджеттік бағдарлама басшысы</w:t>
      </w:r>
    </w:p>
    <w:bookmarkEnd w:id="486"/>
    <w:bookmarkStart w:name="z541" w:id="487"/>
    <w:p>
      <w:pPr>
        <w:spacing w:after="0"/>
        <w:ind w:left="0"/>
        <w:jc w:val="both"/>
      </w:pPr>
      <w:r>
        <w:rPr>
          <w:rFonts w:ascii="Times New Roman"/>
          <w:b w:val="false"/>
          <w:i w:val="false"/>
          <w:color w:val="000000"/>
          <w:sz w:val="28"/>
        </w:rPr>
        <w:t>
      ____________________________________________</w:t>
      </w:r>
    </w:p>
    <w:bookmarkEnd w:id="487"/>
    <w:bookmarkStart w:name="z542" w:id="488"/>
    <w:p>
      <w:pPr>
        <w:spacing w:after="0"/>
        <w:ind w:left="0"/>
        <w:jc w:val="both"/>
      </w:pPr>
      <w:r>
        <w:rPr>
          <w:rFonts w:ascii="Times New Roman"/>
          <w:b w:val="false"/>
          <w:i w:val="false"/>
          <w:color w:val="000000"/>
          <w:sz w:val="28"/>
        </w:rPr>
        <w:t>
      (қолы) (тегі, аты, әкесінің аты (ол болған жағдайда))</w:t>
      </w:r>
    </w:p>
    <w:bookmarkEnd w:id="488"/>
    <w:bookmarkStart w:name="z543" w:id="489"/>
    <w:p>
      <w:pPr>
        <w:spacing w:after="0"/>
        <w:ind w:left="0"/>
        <w:jc w:val="both"/>
      </w:pPr>
      <w:r>
        <w:rPr>
          <w:rFonts w:ascii="Times New Roman"/>
          <w:b w:val="false"/>
          <w:i w:val="false"/>
          <w:color w:val="000000"/>
          <w:sz w:val="28"/>
        </w:rPr>
        <w:t>
      Бас бухгалтер/қаржы-экономикалық бөлімінің бастығы</w:t>
      </w:r>
    </w:p>
    <w:bookmarkEnd w:id="489"/>
    <w:bookmarkStart w:name="z544" w:id="490"/>
    <w:p>
      <w:pPr>
        <w:spacing w:after="0"/>
        <w:ind w:left="0"/>
        <w:jc w:val="both"/>
      </w:pPr>
      <w:r>
        <w:rPr>
          <w:rFonts w:ascii="Times New Roman"/>
          <w:b w:val="false"/>
          <w:i w:val="false"/>
          <w:color w:val="000000"/>
          <w:sz w:val="28"/>
        </w:rPr>
        <w:t>
      _____________________________________________</w:t>
      </w:r>
    </w:p>
    <w:bookmarkEnd w:id="490"/>
    <w:bookmarkStart w:name="z545" w:id="491"/>
    <w:p>
      <w:pPr>
        <w:spacing w:after="0"/>
        <w:ind w:left="0"/>
        <w:jc w:val="both"/>
      </w:pPr>
      <w:r>
        <w:rPr>
          <w:rFonts w:ascii="Times New Roman"/>
          <w:b w:val="false"/>
          <w:i w:val="false"/>
          <w:color w:val="000000"/>
          <w:sz w:val="28"/>
        </w:rPr>
        <w:t>
      (қолы) (тегі, аты, әкесінің аты (ол болған жағдайда))</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19-қосымша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61-қосымша</w:t>
            </w:r>
            <w:r>
              <w:br/>
            </w:r>
            <w:r>
              <w:rPr>
                <w:rFonts w:ascii="Times New Roman"/>
                <w:b w:val="false"/>
                <w:i w:val="false"/>
                <w:color w:val="000000"/>
                <w:sz w:val="20"/>
              </w:rPr>
              <w:t>02-324-нысан</w:t>
            </w:r>
          </w:p>
        </w:tc>
      </w:tr>
    </w:tbl>
    <w:bookmarkStart w:name="z547" w:id="492"/>
    <w:p>
      <w:pPr>
        <w:spacing w:after="0"/>
        <w:ind w:left="0"/>
        <w:jc w:val="left"/>
      </w:pPr>
      <w:r>
        <w:rPr>
          <w:rFonts w:ascii="Times New Roman"/>
          <w:b/>
          <w:i w:val="false"/>
          <w:color w:val="000000"/>
        </w:rPr>
        <w:t xml:space="preserve"> Білім беру және денсаулық сақтау, мәдениет және спорт ұйымдарында оқитын студенттерге, магистранттарға, интерндерге, даярлау бөлімдерінің және резидентураның тыңдаушыларына, докторанттарға стипендия төлеуге арналған шығыстарды есептеу</w:t>
      </w:r>
    </w:p>
    <w:bookmarkEnd w:id="492"/>
    <w:bookmarkStart w:name="z548" w:id="493"/>
    <w:p>
      <w:pPr>
        <w:spacing w:after="0"/>
        <w:ind w:left="0"/>
        <w:jc w:val="both"/>
      </w:pPr>
      <w:r>
        <w:rPr>
          <w:rFonts w:ascii="Times New Roman"/>
          <w:b w:val="false"/>
          <w:i w:val="false"/>
          <w:color w:val="000000"/>
          <w:sz w:val="28"/>
        </w:rPr>
        <w:t>
      Кодтары</w:t>
      </w:r>
    </w:p>
    <w:bookmarkEnd w:id="493"/>
    <w:bookmarkStart w:name="z549" w:id="494"/>
    <w:p>
      <w:pPr>
        <w:spacing w:after="0"/>
        <w:ind w:left="0"/>
        <w:jc w:val="both"/>
      </w:pPr>
      <w:r>
        <w:rPr>
          <w:rFonts w:ascii="Times New Roman"/>
          <w:b w:val="false"/>
          <w:i w:val="false"/>
          <w:color w:val="000000"/>
          <w:sz w:val="28"/>
        </w:rPr>
        <w:t>
      Жылы |__________________|</w:t>
      </w:r>
    </w:p>
    <w:bookmarkEnd w:id="494"/>
    <w:bookmarkStart w:name="z550" w:id="495"/>
    <w:p>
      <w:pPr>
        <w:spacing w:after="0"/>
        <w:ind w:left="0"/>
        <w:jc w:val="both"/>
      </w:pPr>
      <w:r>
        <w:rPr>
          <w:rFonts w:ascii="Times New Roman"/>
          <w:b w:val="false"/>
          <w:i w:val="false"/>
          <w:color w:val="000000"/>
          <w:sz w:val="28"/>
        </w:rPr>
        <w:t>
      Деректер түрi (болжам, жоспар, есеп) |__________________|</w:t>
      </w:r>
    </w:p>
    <w:bookmarkEnd w:id="495"/>
    <w:bookmarkStart w:name="z551" w:id="496"/>
    <w:p>
      <w:pPr>
        <w:spacing w:after="0"/>
        <w:ind w:left="0"/>
        <w:jc w:val="both"/>
      </w:pPr>
      <w:r>
        <w:rPr>
          <w:rFonts w:ascii="Times New Roman"/>
          <w:b w:val="false"/>
          <w:i w:val="false"/>
          <w:color w:val="000000"/>
          <w:sz w:val="28"/>
        </w:rPr>
        <w:t>
      Функционалдық топ |__________________|</w:t>
      </w:r>
    </w:p>
    <w:bookmarkEnd w:id="496"/>
    <w:bookmarkStart w:name="z552" w:id="497"/>
    <w:p>
      <w:pPr>
        <w:spacing w:after="0"/>
        <w:ind w:left="0"/>
        <w:jc w:val="both"/>
      </w:pPr>
      <w:r>
        <w:rPr>
          <w:rFonts w:ascii="Times New Roman"/>
          <w:b w:val="false"/>
          <w:i w:val="false"/>
          <w:color w:val="000000"/>
          <w:sz w:val="28"/>
        </w:rPr>
        <w:t>
      Бағдарламалардың әкiмшiсi |__________________|</w:t>
      </w:r>
    </w:p>
    <w:bookmarkEnd w:id="497"/>
    <w:bookmarkStart w:name="z553" w:id="498"/>
    <w:p>
      <w:pPr>
        <w:spacing w:after="0"/>
        <w:ind w:left="0"/>
        <w:jc w:val="both"/>
      </w:pPr>
      <w:r>
        <w:rPr>
          <w:rFonts w:ascii="Times New Roman"/>
          <w:b w:val="false"/>
          <w:i w:val="false"/>
          <w:color w:val="000000"/>
          <w:sz w:val="28"/>
        </w:rPr>
        <w:t>
      Мемлекеттiк мекеме |__________________|</w:t>
      </w:r>
    </w:p>
    <w:bookmarkEnd w:id="498"/>
    <w:bookmarkStart w:name="z554" w:id="499"/>
    <w:p>
      <w:pPr>
        <w:spacing w:after="0"/>
        <w:ind w:left="0"/>
        <w:jc w:val="both"/>
      </w:pPr>
      <w:r>
        <w:rPr>
          <w:rFonts w:ascii="Times New Roman"/>
          <w:b w:val="false"/>
          <w:i w:val="false"/>
          <w:color w:val="000000"/>
          <w:sz w:val="28"/>
        </w:rPr>
        <w:t>
      Бағдарлама |__________________|</w:t>
      </w:r>
    </w:p>
    <w:bookmarkEnd w:id="499"/>
    <w:bookmarkStart w:name="z555" w:id="500"/>
    <w:p>
      <w:pPr>
        <w:spacing w:after="0"/>
        <w:ind w:left="0"/>
        <w:jc w:val="both"/>
      </w:pPr>
      <w:r>
        <w:rPr>
          <w:rFonts w:ascii="Times New Roman"/>
          <w:b w:val="false"/>
          <w:i w:val="false"/>
          <w:color w:val="000000"/>
          <w:sz w:val="28"/>
        </w:rPr>
        <w:t>
      Ерекшелiк |__________________|</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тізбесі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стипендиялардың көлемі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мемлекеттік стипендияға арналған шығыстар (2-баған* 3-баған)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стипендияларды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сессиясының нәтижелері бойынша тек "өте жақсы" деген бағаналары бар студенттерге, магистранттарға (мемлекеттік атаулы стипендия мен Қазақстан Республикасы Президентінің стипендиясын алатын студенттерден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көтеру 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(5-баған х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және кәсіптік орта білімнен кейінгі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 буын мамандары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жұмысшы біліктіліктері мамандар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және жоғары оқу орнынан кейінгі білім беру,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Даярлау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Бакалавриат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педагогикалық мамандықтар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медициналық мамандықтар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стипендияның қалыпты мөлшерін алушылары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Интернатура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Денсаулық сақтау саласындағы магистратура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Білім беру, мәдениет және спорт саласындағы магистратура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"Назарбаев Университеті" дербес білім беру ұйымының магистратурасы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Докторантура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Резидентура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6" w:id="501"/>
    <w:p>
      <w:pPr>
        <w:spacing w:after="0"/>
        <w:ind w:left="0"/>
        <w:jc w:val="both"/>
      </w:pPr>
      <w:r>
        <w:rPr>
          <w:rFonts w:ascii="Times New Roman"/>
          <w:b w:val="false"/>
          <w:i w:val="false"/>
          <w:color w:val="000000"/>
          <w:sz w:val="28"/>
        </w:rPr>
        <w:t>
      кестенің жалғасы</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магистранттарға, докторанттарға экологиялық апат аймақтарында тұрғаны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және азаматтардың қамқорындағы (қорғаншылығындағы) балалар қатарындағы студенттерге, магистранттарға және интерндерге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нашар көретін және құлағы кеміс мүгедектігі бар адамдар қатарындағы оқушыларға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көтеру мөлшері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(8-баған х 9-баған)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көтеру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(11-баған х 12-баған)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ұлғайту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(14-баған х 15-баған)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7" w:id="502"/>
    <w:p>
      <w:pPr>
        <w:spacing w:after="0"/>
        <w:ind w:left="0"/>
        <w:jc w:val="both"/>
      </w:pPr>
      <w:r>
        <w:rPr>
          <w:rFonts w:ascii="Times New Roman"/>
          <w:b w:val="false"/>
          <w:i w:val="false"/>
          <w:color w:val="000000"/>
          <w:sz w:val="28"/>
        </w:rPr>
        <w:t>
      кестенің жалғасы</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стипендиялар және Қазақстан Республикасы Президентінің стипендиясы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көлемі (4-баған + 7-баған + 10-баған + 13-баған + 16-баған+19-баған)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стипендияның жылдық жиыны (20-баған х ай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сомасы (17-баған х 18-баған)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8" w:id="503"/>
    <w:p>
      <w:pPr>
        <w:spacing w:after="0"/>
        <w:ind w:left="0"/>
        <w:jc w:val="both"/>
      </w:pPr>
      <w:r>
        <w:rPr>
          <w:rFonts w:ascii="Times New Roman"/>
          <w:b w:val="false"/>
          <w:i w:val="false"/>
          <w:color w:val="000000"/>
          <w:sz w:val="28"/>
        </w:rPr>
        <w:t>
      Орталық атқарушы органның аппарат басшысы/</w:t>
      </w:r>
    </w:p>
    <w:bookmarkEnd w:id="503"/>
    <w:bookmarkStart w:name="z559" w:id="504"/>
    <w:p>
      <w:pPr>
        <w:spacing w:after="0"/>
        <w:ind w:left="0"/>
        <w:jc w:val="both"/>
      </w:pPr>
      <w:r>
        <w:rPr>
          <w:rFonts w:ascii="Times New Roman"/>
          <w:b w:val="false"/>
          <w:i w:val="false"/>
          <w:color w:val="000000"/>
          <w:sz w:val="28"/>
        </w:rPr>
        <w:t>
      мемлекеттiк мекеме басшысы ___________________________________________________</w:t>
      </w:r>
    </w:p>
    <w:bookmarkEnd w:id="504"/>
    <w:bookmarkStart w:name="z560" w:id="505"/>
    <w:p>
      <w:pPr>
        <w:spacing w:after="0"/>
        <w:ind w:left="0"/>
        <w:jc w:val="both"/>
      </w:pPr>
      <w:r>
        <w:rPr>
          <w:rFonts w:ascii="Times New Roman"/>
          <w:b w:val="false"/>
          <w:i w:val="false"/>
          <w:color w:val="000000"/>
          <w:sz w:val="28"/>
        </w:rPr>
        <w:t>
      (қолы) (тегі, аты, әкесінің аты (ол болған жағдайда))</w:t>
      </w:r>
    </w:p>
    <w:bookmarkEnd w:id="505"/>
    <w:bookmarkStart w:name="z561" w:id="506"/>
    <w:p>
      <w:pPr>
        <w:spacing w:after="0"/>
        <w:ind w:left="0"/>
        <w:jc w:val="both"/>
      </w:pPr>
      <w:r>
        <w:rPr>
          <w:rFonts w:ascii="Times New Roman"/>
          <w:b w:val="false"/>
          <w:i w:val="false"/>
          <w:color w:val="000000"/>
          <w:sz w:val="28"/>
        </w:rPr>
        <w:t>
      Бюджеттік бағдарлама басшысы ____________________________________________________</w:t>
      </w:r>
    </w:p>
    <w:bookmarkEnd w:id="506"/>
    <w:bookmarkStart w:name="z562" w:id="507"/>
    <w:p>
      <w:pPr>
        <w:spacing w:after="0"/>
        <w:ind w:left="0"/>
        <w:jc w:val="both"/>
      </w:pPr>
      <w:r>
        <w:rPr>
          <w:rFonts w:ascii="Times New Roman"/>
          <w:b w:val="false"/>
          <w:i w:val="false"/>
          <w:color w:val="000000"/>
          <w:sz w:val="28"/>
        </w:rPr>
        <w:t>
      (қолы) (тегі, аты, әкесінің аты (ол болған жағдайда))</w:t>
      </w:r>
    </w:p>
    <w:bookmarkEnd w:id="507"/>
    <w:bookmarkStart w:name="z563" w:id="508"/>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___________________________________________</w:t>
      </w:r>
    </w:p>
    <w:bookmarkEnd w:id="508"/>
    <w:bookmarkStart w:name="z564" w:id="509"/>
    <w:p>
      <w:pPr>
        <w:spacing w:after="0"/>
        <w:ind w:left="0"/>
        <w:jc w:val="both"/>
      </w:pPr>
      <w:r>
        <w:rPr>
          <w:rFonts w:ascii="Times New Roman"/>
          <w:b w:val="false"/>
          <w:i w:val="false"/>
          <w:color w:val="000000"/>
          <w:sz w:val="28"/>
        </w:rPr>
        <w:t>
      (қолы) (тегі, аты, әкесінің аты (ол болған жағдайда))</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20-қосымша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67-1-қосымша</w:t>
            </w:r>
            <w:r>
              <w:br/>
            </w:r>
            <w:r>
              <w:rPr>
                <w:rFonts w:ascii="Times New Roman"/>
                <w:b w:val="false"/>
                <w:i w:val="false"/>
                <w:color w:val="000000"/>
                <w:sz w:val="20"/>
              </w:rPr>
              <w:t>01-321-нысан</w:t>
            </w:r>
          </w:p>
        </w:tc>
      </w:tr>
    </w:tbl>
    <w:bookmarkStart w:name="z566" w:id="510"/>
    <w:p>
      <w:pPr>
        <w:spacing w:after="0"/>
        <w:ind w:left="0"/>
        <w:jc w:val="left"/>
      </w:pPr>
      <w:r>
        <w:rPr>
          <w:rFonts w:ascii="Times New Roman"/>
          <w:b/>
          <w:i w:val="false"/>
          <w:color w:val="000000"/>
        </w:rPr>
        <w:t xml:space="preserve"> Тұрғын үй төлемдеріне шығыстарды есептеу</w:t>
      </w:r>
    </w:p>
    <w:bookmarkEnd w:id="510"/>
    <w:bookmarkStart w:name="z567" w:id="511"/>
    <w:p>
      <w:pPr>
        <w:spacing w:after="0"/>
        <w:ind w:left="0"/>
        <w:jc w:val="both"/>
      </w:pPr>
      <w:r>
        <w:rPr>
          <w:rFonts w:ascii="Times New Roman"/>
          <w:b w:val="false"/>
          <w:i w:val="false"/>
          <w:color w:val="000000"/>
          <w:sz w:val="28"/>
        </w:rPr>
        <w:t>
      Жылы ___________________</w:t>
      </w:r>
    </w:p>
    <w:bookmarkEnd w:id="511"/>
    <w:bookmarkStart w:name="z568" w:id="512"/>
    <w:p>
      <w:pPr>
        <w:spacing w:after="0"/>
        <w:ind w:left="0"/>
        <w:jc w:val="both"/>
      </w:pPr>
      <w:r>
        <w:rPr>
          <w:rFonts w:ascii="Times New Roman"/>
          <w:b w:val="false"/>
          <w:i w:val="false"/>
          <w:color w:val="000000"/>
          <w:sz w:val="28"/>
        </w:rPr>
        <w:t>
      Деректер түрi (болжам, жоспар, есеп) ___________________</w:t>
      </w:r>
    </w:p>
    <w:bookmarkEnd w:id="512"/>
    <w:bookmarkStart w:name="z569" w:id="513"/>
    <w:p>
      <w:pPr>
        <w:spacing w:after="0"/>
        <w:ind w:left="0"/>
        <w:jc w:val="both"/>
      </w:pPr>
      <w:r>
        <w:rPr>
          <w:rFonts w:ascii="Times New Roman"/>
          <w:b w:val="false"/>
          <w:i w:val="false"/>
          <w:color w:val="000000"/>
          <w:sz w:val="28"/>
        </w:rPr>
        <w:t>
      Функционалдық топ ___________________</w:t>
      </w:r>
    </w:p>
    <w:bookmarkEnd w:id="513"/>
    <w:bookmarkStart w:name="z570" w:id="514"/>
    <w:p>
      <w:pPr>
        <w:spacing w:after="0"/>
        <w:ind w:left="0"/>
        <w:jc w:val="both"/>
      </w:pPr>
      <w:r>
        <w:rPr>
          <w:rFonts w:ascii="Times New Roman"/>
          <w:b w:val="false"/>
          <w:i w:val="false"/>
          <w:color w:val="000000"/>
          <w:sz w:val="28"/>
        </w:rPr>
        <w:t>
      Бағдарламалардың әкiмшiсi ___________________</w:t>
      </w:r>
    </w:p>
    <w:bookmarkEnd w:id="514"/>
    <w:bookmarkStart w:name="z571" w:id="515"/>
    <w:p>
      <w:pPr>
        <w:spacing w:after="0"/>
        <w:ind w:left="0"/>
        <w:jc w:val="both"/>
      </w:pPr>
      <w:r>
        <w:rPr>
          <w:rFonts w:ascii="Times New Roman"/>
          <w:b w:val="false"/>
          <w:i w:val="false"/>
          <w:color w:val="000000"/>
          <w:sz w:val="28"/>
        </w:rPr>
        <w:t>
      Мемлекеттiк мекеме ___________________</w:t>
      </w:r>
    </w:p>
    <w:bookmarkEnd w:id="515"/>
    <w:bookmarkStart w:name="z572" w:id="516"/>
    <w:p>
      <w:pPr>
        <w:spacing w:after="0"/>
        <w:ind w:left="0"/>
        <w:jc w:val="both"/>
      </w:pPr>
      <w:r>
        <w:rPr>
          <w:rFonts w:ascii="Times New Roman"/>
          <w:b w:val="false"/>
          <w:i w:val="false"/>
          <w:color w:val="000000"/>
          <w:sz w:val="28"/>
        </w:rPr>
        <w:t>
      Бағдарлама ___________________</w:t>
      </w:r>
    </w:p>
    <w:bookmarkEnd w:id="516"/>
    <w:bookmarkStart w:name="z573" w:id="517"/>
    <w:p>
      <w:pPr>
        <w:spacing w:after="0"/>
        <w:ind w:left="0"/>
        <w:jc w:val="both"/>
      </w:pPr>
      <w:r>
        <w:rPr>
          <w:rFonts w:ascii="Times New Roman"/>
          <w:b w:val="false"/>
          <w:i w:val="false"/>
          <w:color w:val="000000"/>
          <w:sz w:val="28"/>
        </w:rPr>
        <w:t>
      Ерекшелiк ___________________</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төлемдеріне құқығы бар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 (тұрғын үй төлемдерін алушысын есептемегенде)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 нормасы квадрат метр (18 квадрат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1 квадрат метр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(3-баған+4-баған)*5-баған*6-баған*12 ай/1000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4" w:id="518"/>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518"/>
    <w:bookmarkStart w:name="z575" w:id="519"/>
    <w:p>
      <w:pPr>
        <w:spacing w:after="0"/>
        <w:ind w:left="0"/>
        <w:jc w:val="both"/>
      </w:pPr>
      <w:r>
        <w:rPr>
          <w:rFonts w:ascii="Times New Roman"/>
          <w:b w:val="false"/>
          <w:i w:val="false"/>
          <w:color w:val="000000"/>
          <w:sz w:val="28"/>
        </w:rPr>
        <w:t>
      ____________________________________________</w:t>
      </w:r>
    </w:p>
    <w:bookmarkEnd w:id="519"/>
    <w:bookmarkStart w:name="z576" w:id="520"/>
    <w:p>
      <w:pPr>
        <w:spacing w:after="0"/>
        <w:ind w:left="0"/>
        <w:jc w:val="both"/>
      </w:pPr>
      <w:r>
        <w:rPr>
          <w:rFonts w:ascii="Times New Roman"/>
          <w:b w:val="false"/>
          <w:i w:val="false"/>
          <w:color w:val="000000"/>
          <w:sz w:val="28"/>
        </w:rPr>
        <w:t>
      (қолы) (тегі, аты, әкесінің аты (ол болған жағдайда))</w:t>
      </w:r>
    </w:p>
    <w:bookmarkEnd w:id="520"/>
    <w:bookmarkStart w:name="z577" w:id="521"/>
    <w:p>
      <w:pPr>
        <w:spacing w:after="0"/>
        <w:ind w:left="0"/>
        <w:jc w:val="both"/>
      </w:pPr>
      <w:r>
        <w:rPr>
          <w:rFonts w:ascii="Times New Roman"/>
          <w:b w:val="false"/>
          <w:i w:val="false"/>
          <w:color w:val="000000"/>
          <w:sz w:val="28"/>
        </w:rPr>
        <w:t>
      Бюджеттік бағдарлама басшысы</w:t>
      </w:r>
    </w:p>
    <w:bookmarkEnd w:id="521"/>
    <w:bookmarkStart w:name="z578" w:id="522"/>
    <w:p>
      <w:pPr>
        <w:spacing w:after="0"/>
        <w:ind w:left="0"/>
        <w:jc w:val="both"/>
      </w:pPr>
      <w:r>
        <w:rPr>
          <w:rFonts w:ascii="Times New Roman"/>
          <w:b w:val="false"/>
          <w:i w:val="false"/>
          <w:color w:val="000000"/>
          <w:sz w:val="28"/>
        </w:rPr>
        <w:t>
      ____________________________________________</w:t>
      </w:r>
    </w:p>
    <w:bookmarkEnd w:id="522"/>
    <w:bookmarkStart w:name="z579" w:id="523"/>
    <w:p>
      <w:pPr>
        <w:spacing w:after="0"/>
        <w:ind w:left="0"/>
        <w:jc w:val="both"/>
      </w:pPr>
      <w:r>
        <w:rPr>
          <w:rFonts w:ascii="Times New Roman"/>
          <w:b w:val="false"/>
          <w:i w:val="false"/>
          <w:color w:val="000000"/>
          <w:sz w:val="28"/>
        </w:rPr>
        <w:t>
      (қолы) (тегі, аты, әкесінің аты (ол болған жағдайда))</w:t>
      </w:r>
    </w:p>
    <w:bookmarkEnd w:id="523"/>
    <w:bookmarkStart w:name="z580" w:id="524"/>
    <w:p>
      <w:pPr>
        <w:spacing w:after="0"/>
        <w:ind w:left="0"/>
        <w:jc w:val="both"/>
      </w:pPr>
      <w:r>
        <w:rPr>
          <w:rFonts w:ascii="Times New Roman"/>
          <w:b w:val="false"/>
          <w:i w:val="false"/>
          <w:color w:val="000000"/>
          <w:sz w:val="28"/>
        </w:rPr>
        <w:t>
      Бас бухгалтер/қаржы-экономикалық бөлімінің бастығы</w:t>
      </w:r>
    </w:p>
    <w:bookmarkEnd w:id="524"/>
    <w:bookmarkStart w:name="z581" w:id="525"/>
    <w:p>
      <w:pPr>
        <w:spacing w:after="0"/>
        <w:ind w:left="0"/>
        <w:jc w:val="both"/>
      </w:pPr>
      <w:r>
        <w:rPr>
          <w:rFonts w:ascii="Times New Roman"/>
          <w:b w:val="false"/>
          <w:i w:val="false"/>
          <w:color w:val="000000"/>
          <w:sz w:val="28"/>
        </w:rPr>
        <w:t>
      _____________________________________________</w:t>
      </w:r>
    </w:p>
    <w:bookmarkEnd w:id="525"/>
    <w:bookmarkStart w:name="z582" w:id="526"/>
    <w:p>
      <w:pPr>
        <w:spacing w:after="0"/>
        <w:ind w:left="0"/>
        <w:jc w:val="both"/>
      </w:pPr>
      <w:r>
        <w:rPr>
          <w:rFonts w:ascii="Times New Roman"/>
          <w:b w:val="false"/>
          <w:i w:val="false"/>
          <w:color w:val="000000"/>
          <w:sz w:val="28"/>
        </w:rPr>
        <w:t>
      (қолы) (тегі, аты, әкесінің аты (ол болған жағдайда))</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21-қосымша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71-1-қосымша</w:t>
            </w:r>
            <w:r>
              <w:br/>
            </w:r>
            <w:r>
              <w:rPr>
                <w:rFonts w:ascii="Times New Roman"/>
                <w:b w:val="false"/>
                <w:i w:val="false"/>
                <w:color w:val="000000"/>
                <w:sz w:val="20"/>
              </w:rPr>
              <w:t>01-371-нысан</w:t>
            </w:r>
          </w:p>
        </w:tc>
      </w:tr>
    </w:tbl>
    <w:bookmarkStart w:name="z584" w:id="527"/>
    <w:p>
      <w:pPr>
        <w:spacing w:after="0"/>
        <w:ind w:left="0"/>
        <w:jc w:val="left"/>
      </w:pPr>
      <w:r>
        <w:rPr>
          <w:rFonts w:ascii="Times New Roman"/>
          <w:b/>
          <w:i w:val="false"/>
          <w:color w:val="000000"/>
        </w:rPr>
        <w:t xml:space="preserve"> Білім беру ұйымдарына грант төлеу үшін шығыстарды есептеу</w:t>
      </w:r>
    </w:p>
    <w:bookmarkEnd w:id="527"/>
    <w:bookmarkStart w:name="z585" w:id="528"/>
    <w:p>
      <w:pPr>
        <w:spacing w:after="0"/>
        <w:ind w:left="0"/>
        <w:jc w:val="both"/>
      </w:pPr>
      <w:r>
        <w:rPr>
          <w:rFonts w:ascii="Times New Roman"/>
          <w:b w:val="false"/>
          <w:i w:val="false"/>
          <w:color w:val="000000"/>
          <w:sz w:val="28"/>
        </w:rPr>
        <w:t>
      Жылы |__________________|</w:t>
      </w:r>
    </w:p>
    <w:bookmarkEnd w:id="528"/>
    <w:bookmarkStart w:name="z586" w:id="529"/>
    <w:p>
      <w:pPr>
        <w:spacing w:after="0"/>
        <w:ind w:left="0"/>
        <w:jc w:val="both"/>
      </w:pPr>
      <w:r>
        <w:rPr>
          <w:rFonts w:ascii="Times New Roman"/>
          <w:b w:val="false"/>
          <w:i w:val="false"/>
          <w:color w:val="000000"/>
          <w:sz w:val="28"/>
        </w:rPr>
        <w:t>
      Кодтары</w:t>
      </w:r>
    </w:p>
    <w:bookmarkEnd w:id="529"/>
    <w:bookmarkStart w:name="z587" w:id="530"/>
    <w:p>
      <w:pPr>
        <w:spacing w:after="0"/>
        <w:ind w:left="0"/>
        <w:jc w:val="both"/>
      </w:pPr>
      <w:r>
        <w:rPr>
          <w:rFonts w:ascii="Times New Roman"/>
          <w:b w:val="false"/>
          <w:i w:val="false"/>
          <w:color w:val="000000"/>
          <w:sz w:val="28"/>
        </w:rPr>
        <w:t>
      Деректер түрi (болжам, жоспар, есеп) |_________________|</w:t>
      </w:r>
    </w:p>
    <w:bookmarkEnd w:id="530"/>
    <w:bookmarkStart w:name="z588" w:id="531"/>
    <w:p>
      <w:pPr>
        <w:spacing w:after="0"/>
        <w:ind w:left="0"/>
        <w:jc w:val="both"/>
      </w:pPr>
      <w:r>
        <w:rPr>
          <w:rFonts w:ascii="Times New Roman"/>
          <w:b w:val="false"/>
          <w:i w:val="false"/>
          <w:color w:val="000000"/>
          <w:sz w:val="28"/>
        </w:rPr>
        <w:t>
      Функционалдық топ ___________________</w:t>
      </w:r>
    </w:p>
    <w:bookmarkEnd w:id="531"/>
    <w:bookmarkStart w:name="z589" w:id="532"/>
    <w:p>
      <w:pPr>
        <w:spacing w:after="0"/>
        <w:ind w:left="0"/>
        <w:jc w:val="both"/>
      </w:pPr>
      <w:r>
        <w:rPr>
          <w:rFonts w:ascii="Times New Roman"/>
          <w:b w:val="false"/>
          <w:i w:val="false"/>
          <w:color w:val="000000"/>
          <w:sz w:val="28"/>
        </w:rPr>
        <w:t>
      Бағдарламалардың әкiмшiсi ___________________</w:t>
      </w:r>
    </w:p>
    <w:bookmarkEnd w:id="532"/>
    <w:bookmarkStart w:name="z590" w:id="533"/>
    <w:p>
      <w:pPr>
        <w:spacing w:after="0"/>
        <w:ind w:left="0"/>
        <w:jc w:val="both"/>
      </w:pPr>
      <w:r>
        <w:rPr>
          <w:rFonts w:ascii="Times New Roman"/>
          <w:b w:val="false"/>
          <w:i w:val="false"/>
          <w:color w:val="000000"/>
          <w:sz w:val="28"/>
        </w:rPr>
        <w:t>
      Мемлекеттiк мекеме ___________________</w:t>
      </w:r>
    </w:p>
    <w:bookmarkEnd w:id="533"/>
    <w:bookmarkStart w:name="z591" w:id="534"/>
    <w:p>
      <w:pPr>
        <w:spacing w:after="0"/>
        <w:ind w:left="0"/>
        <w:jc w:val="both"/>
      </w:pPr>
      <w:r>
        <w:rPr>
          <w:rFonts w:ascii="Times New Roman"/>
          <w:b w:val="false"/>
          <w:i w:val="false"/>
          <w:color w:val="000000"/>
          <w:sz w:val="28"/>
        </w:rPr>
        <w:t>
      Бағдарлама ___________________</w:t>
      </w:r>
    </w:p>
    <w:bookmarkEnd w:id="534"/>
    <w:bookmarkStart w:name="z592" w:id="535"/>
    <w:p>
      <w:pPr>
        <w:spacing w:after="0"/>
        <w:ind w:left="0"/>
        <w:jc w:val="both"/>
      </w:pPr>
      <w:r>
        <w:rPr>
          <w:rFonts w:ascii="Times New Roman"/>
          <w:b w:val="false"/>
          <w:i w:val="false"/>
          <w:color w:val="000000"/>
          <w:sz w:val="28"/>
        </w:rPr>
        <w:t>
      Ерекшелік ___________________</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(3-баған*4-баған)/1000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 w:id="536"/>
    <w:p>
      <w:pPr>
        <w:spacing w:after="0"/>
        <w:ind w:left="0"/>
        <w:jc w:val="both"/>
      </w:pPr>
      <w:r>
        <w:rPr>
          <w:rFonts w:ascii="Times New Roman"/>
          <w:b w:val="false"/>
          <w:i w:val="false"/>
          <w:color w:val="000000"/>
          <w:sz w:val="28"/>
        </w:rPr>
        <w:t>
      Орталық атқарушы органның аппарат басшысы/</w:t>
      </w:r>
    </w:p>
    <w:bookmarkEnd w:id="536"/>
    <w:bookmarkStart w:name="z594" w:id="537"/>
    <w:p>
      <w:pPr>
        <w:spacing w:after="0"/>
        <w:ind w:left="0"/>
        <w:jc w:val="both"/>
      </w:pPr>
      <w:r>
        <w:rPr>
          <w:rFonts w:ascii="Times New Roman"/>
          <w:b w:val="false"/>
          <w:i w:val="false"/>
          <w:color w:val="000000"/>
          <w:sz w:val="28"/>
        </w:rPr>
        <w:t>
      мемлекеттiк мекеме басшысы ___________________________________________________</w:t>
      </w:r>
    </w:p>
    <w:bookmarkEnd w:id="537"/>
    <w:bookmarkStart w:name="z595" w:id="538"/>
    <w:p>
      <w:pPr>
        <w:spacing w:after="0"/>
        <w:ind w:left="0"/>
        <w:jc w:val="both"/>
      </w:pPr>
      <w:r>
        <w:rPr>
          <w:rFonts w:ascii="Times New Roman"/>
          <w:b w:val="false"/>
          <w:i w:val="false"/>
          <w:color w:val="000000"/>
          <w:sz w:val="28"/>
        </w:rPr>
        <w:t>
      (қолы) (тегі, аты, әкесінің аты (ол болған жағдайда))</w:t>
      </w:r>
    </w:p>
    <w:bookmarkEnd w:id="538"/>
    <w:bookmarkStart w:name="z596" w:id="539"/>
    <w:p>
      <w:pPr>
        <w:spacing w:after="0"/>
        <w:ind w:left="0"/>
        <w:jc w:val="both"/>
      </w:pPr>
      <w:r>
        <w:rPr>
          <w:rFonts w:ascii="Times New Roman"/>
          <w:b w:val="false"/>
          <w:i w:val="false"/>
          <w:color w:val="000000"/>
          <w:sz w:val="28"/>
        </w:rPr>
        <w:t>
      Бюджеттік бағдарлама басшысы ____________________________________________________</w:t>
      </w:r>
    </w:p>
    <w:bookmarkEnd w:id="539"/>
    <w:bookmarkStart w:name="z597" w:id="540"/>
    <w:p>
      <w:pPr>
        <w:spacing w:after="0"/>
        <w:ind w:left="0"/>
        <w:jc w:val="both"/>
      </w:pPr>
      <w:r>
        <w:rPr>
          <w:rFonts w:ascii="Times New Roman"/>
          <w:b w:val="false"/>
          <w:i w:val="false"/>
          <w:color w:val="000000"/>
          <w:sz w:val="28"/>
        </w:rPr>
        <w:t>
      (қолы) (тегі, аты, әкесінің аты (ол болған жағдайда))</w:t>
      </w:r>
    </w:p>
    <w:bookmarkEnd w:id="540"/>
    <w:bookmarkStart w:name="z598" w:id="541"/>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____________________________________________</w:t>
      </w:r>
    </w:p>
    <w:bookmarkEnd w:id="541"/>
    <w:bookmarkStart w:name="z599" w:id="542"/>
    <w:p>
      <w:pPr>
        <w:spacing w:after="0"/>
        <w:ind w:left="0"/>
        <w:jc w:val="both"/>
      </w:pPr>
      <w:r>
        <w:rPr>
          <w:rFonts w:ascii="Times New Roman"/>
          <w:b w:val="false"/>
          <w:i w:val="false"/>
          <w:color w:val="000000"/>
          <w:sz w:val="28"/>
        </w:rPr>
        <w:t>
      (қолы) (тегі, аты, әкесінің аты (ол болған жағдайда))</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22-қосымша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77-қосымша</w:t>
            </w:r>
          </w:p>
        </w:tc>
      </w:tr>
    </w:tbl>
    <w:bookmarkStart w:name="z601" w:id="543"/>
    <w:p>
      <w:pPr>
        <w:spacing w:after="0"/>
        <w:ind w:left="0"/>
        <w:jc w:val="left"/>
      </w:pPr>
      <w:r>
        <w:rPr>
          <w:rFonts w:ascii="Times New Roman"/>
          <w:b/>
          <w:i w:val="false"/>
          <w:color w:val="000000"/>
        </w:rPr>
        <w:t xml:space="preserve"> Ағымдағы бюджеттiк бағдарламалар мен бюджеттiк даму бағдарламалары бойынша шығыстардың жиынтық кестесi</w:t>
      </w:r>
    </w:p>
    <w:bookmarkEnd w:id="543"/>
    <w:bookmarkStart w:name="z602" w:id="544"/>
    <w:p>
      <w:pPr>
        <w:spacing w:after="0"/>
        <w:ind w:left="0"/>
        <w:jc w:val="both"/>
      </w:pPr>
      <w:r>
        <w:rPr>
          <w:rFonts w:ascii="Times New Roman"/>
          <w:b w:val="false"/>
          <w:i w:val="false"/>
          <w:color w:val="000000"/>
          <w:sz w:val="28"/>
        </w:rPr>
        <w:t>
      Кодтары</w:t>
      </w:r>
    </w:p>
    <w:bookmarkEnd w:id="544"/>
    <w:bookmarkStart w:name="z603" w:id="545"/>
    <w:p>
      <w:pPr>
        <w:spacing w:after="0"/>
        <w:ind w:left="0"/>
        <w:jc w:val="both"/>
      </w:pPr>
      <w:r>
        <w:rPr>
          <w:rFonts w:ascii="Times New Roman"/>
          <w:b w:val="false"/>
          <w:i w:val="false"/>
          <w:color w:val="000000"/>
          <w:sz w:val="28"/>
        </w:rPr>
        <w:t>
      Жоспарлы кезеңі ___________________</w:t>
      </w:r>
    </w:p>
    <w:bookmarkEnd w:id="545"/>
    <w:bookmarkStart w:name="z604" w:id="546"/>
    <w:p>
      <w:pPr>
        <w:spacing w:after="0"/>
        <w:ind w:left="0"/>
        <w:jc w:val="both"/>
      </w:pPr>
      <w:r>
        <w:rPr>
          <w:rFonts w:ascii="Times New Roman"/>
          <w:b w:val="false"/>
          <w:i w:val="false"/>
          <w:color w:val="000000"/>
          <w:sz w:val="28"/>
        </w:rPr>
        <w:t>
      Функционалдық топ ___________________</w:t>
      </w:r>
    </w:p>
    <w:bookmarkEnd w:id="546"/>
    <w:bookmarkStart w:name="z605" w:id="547"/>
    <w:p>
      <w:pPr>
        <w:spacing w:after="0"/>
        <w:ind w:left="0"/>
        <w:jc w:val="both"/>
      </w:pPr>
      <w:r>
        <w:rPr>
          <w:rFonts w:ascii="Times New Roman"/>
          <w:b w:val="false"/>
          <w:i w:val="false"/>
          <w:color w:val="000000"/>
          <w:sz w:val="28"/>
        </w:rPr>
        <w:t>
      Бағдарламалардың әкiмшiсi ___________________</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 кезені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1-шi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2-шi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3-шi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1-шi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2-шi 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3-шi жылы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ағымдағы бюджеттiк бағдарламалар,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базалық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бағдарламалар/кіші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бағдарламалар/кіші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базалық шығыстарды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бағдарламалар/кіші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бюджеттiк даму бағдарламалары,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бағдарламалар/кіші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548"/>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 ____________________________________________</w:t>
      </w:r>
    </w:p>
    <w:bookmarkEnd w:id="548"/>
    <w:bookmarkStart w:name="z607" w:id="549"/>
    <w:p>
      <w:pPr>
        <w:spacing w:after="0"/>
        <w:ind w:left="0"/>
        <w:jc w:val="both"/>
      </w:pPr>
      <w:r>
        <w:rPr>
          <w:rFonts w:ascii="Times New Roman"/>
          <w:b w:val="false"/>
          <w:i w:val="false"/>
          <w:color w:val="000000"/>
          <w:sz w:val="28"/>
        </w:rPr>
        <w:t>
      (қолы) (тегі, аты, әкесінің аты (ол болған жағдайда))</w:t>
      </w:r>
    </w:p>
    <w:bookmarkEnd w:id="549"/>
    <w:bookmarkStart w:name="z608" w:id="550"/>
    <w:p>
      <w:pPr>
        <w:spacing w:after="0"/>
        <w:ind w:left="0"/>
        <w:jc w:val="both"/>
      </w:pPr>
      <w:r>
        <w:rPr>
          <w:rFonts w:ascii="Times New Roman"/>
          <w:b w:val="false"/>
          <w:i w:val="false"/>
          <w:color w:val="000000"/>
          <w:sz w:val="28"/>
        </w:rPr>
        <w:t>
      Бюджеттік бағдарлама басшысы _____________________________________________</w:t>
      </w:r>
    </w:p>
    <w:bookmarkEnd w:id="550"/>
    <w:bookmarkStart w:name="z609" w:id="551"/>
    <w:p>
      <w:pPr>
        <w:spacing w:after="0"/>
        <w:ind w:left="0"/>
        <w:jc w:val="both"/>
      </w:pPr>
      <w:r>
        <w:rPr>
          <w:rFonts w:ascii="Times New Roman"/>
          <w:b w:val="false"/>
          <w:i w:val="false"/>
          <w:color w:val="000000"/>
          <w:sz w:val="28"/>
        </w:rPr>
        <w:t>
      (қолы) (тегі, аты, әкесінің аты (ол болған жағдайда))</w:t>
      </w:r>
    </w:p>
    <w:bookmarkEnd w:id="551"/>
    <w:bookmarkStart w:name="z610" w:id="552"/>
    <w:p>
      <w:pPr>
        <w:spacing w:after="0"/>
        <w:ind w:left="0"/>
        <w:jc w:val="both"/>
      </w:pPr>
      <w:r>
        <w:rPr>
          <w:rFonts w:ascii="Times New Roman"/>
          <w:b w:val="false"/>
          <w:i w:val="false"/>
          <w:color w:val="000000"/>
          <w:sz w:val="28"/>
        </w:rPr>
        <w:t>
      Бас бухгалтер/қаржы-экономикалық бөлімінің бастығы</w:t>
      </w:r>
    </w:p>
    <w:bookmarkEnd w:id="552"/>
    <w:bookmarkStart w:name="z611" w:id="553"/>
    <w:p>
      <w:pPr>
        <w:spacing w:after="0"/>
        <w:ind w:left="0"/>
        <w:jc w:val="both"/>
      </w:pPr>
      <w:r>
        <w:rPr>
          <w:rFonts w:ascii="Times New Roman"/>
          <w:b w:val="false"/>
          <w:i w:val="false"/>
          <w:color w:val="000000"/>
          <w:sz w:val="28"/>
        </w:rPr>
        <w:t>
      _____________________________________________</w:t>
      </w:r>
    </w:p>
    <w:bookmarkEnd w:id="553"/>
    <w:bookmarkStart w:name="z612" w:id="554"/>
    <w:p>
      <w:pPr>
        <w:spacing w:after="0"/>
        <w:ind w:left="0"/>
        <w:jc w:val="both"/>
      </w:pPr>
      <w:r>
        <w:rPr>
          <w:rFonts w:ascii="Times New Roman"/>
          <w:b w:val="false"/>
          <w:i w:val="false"/>
          <w:color w:val="000000"/>
          <w:sz w:val="28"/>
        </w:rPr>
        <w:t>
      (қолы) (тегі, аты, әкесінің аты (ол болған жағдайда))</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23-қосымша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78-қосымша</w:t>
            </w:r>
            <w:r>
              <w:br/>
            </w:r>
            <w:r>
              <w:rPr>
                <w:rFonts w:ascii="Times New Roman"/>
                <w:b w:val="false"/>
                <w:i w:val="false"/>
                <w:color w:val="000000"/>
                <w:sz w:val="20"/>
              </w:rPr>
              <w:t>01-143-нысан</w:t>
            </w:r>
          </w:p>
        </w:tc>
      </w:tr>
    </w:tbl>
    <w:bookmarkStart w:name="z614" w:id="555"/>
    <w:p>
      <w:pPr>
        <w:spacing w:after="0"/>
        <w:ind w:left="0"/>
        <w:jc w:val="left"/>
      </w:pPr>
      <w:r>
        <w:rPr>
          <w:rFonts w:ascii="Times New Roman"/>
          <w:b/>
          <w:i w:val="false"/>
          <w:color w:val="000000"/>
        </w:rPr>
        <w:t xml:space="preserve"> Көлiк құралдарын сатып алуға арналған шығыстарды есептеу</w:t>
      </w:r>
    </w:p>
    <w:bookmarkEnd w:id="555"/>
    <w:bookmarkStart w:name="z615" w:id="556"/>
    <w:p>
      <w:pPr>
        <w:spacing w:after="0"/>
        <w:ind w:left="0"/>
        <w:jc w:val="both"/>
      </w:pPr>
      <w:r>
        <w:rPr>
          <w:rFonts w:ascii="Times New Roman"/>
          <w:b w:val="false"/>
          <w:i w:val="false"/>
          <w:color w:val="000000"/>
          <w:sz w:val="28"/>
        </w:rPr>
        <w:t>
      Кодтары</w:t>
      </w:r>
    </w:p>
    <w:bookmarkEnd w:id="556"/>
    <w:bookmarkStart w:name="z616" w:id="557"/>
    <w:p>
      <w:pPr>
        <w:spacing w:after="0"/>
        <w:ind w:left="0"/>
        <w:jc w:val="both"/>
      </w:pPr>
      <w:r>
        <w:rPr>
          <w:rFonts w:ascii="Times New Roman"/>
          <w:b w:val="false"/>
          <w:i w:val="false"/>
          <w:color w:val="000000"/>
          <w:sz w:val="28"/>
        </w:rPr>
        <w:t>
      Жылы ___________________</w:t>
      </w:r>
    </w:p>
    <w:bookmarkEnd w:id="557"/>
    <w:bookmarkStart w:name="z617" w:id="558"/>
    <w:p>
      <w:pPr>
        <w:spacing w:after="0"/>
        <w:ind w:left="0"/>
        <w:jc w:val="both"/>
      </w:pPr>
      <w:r>
        <w:rPr>
          <w:rFonts w:ascii="Times New Roman"/>
          <w:b w:val="false"/>
          <w:i w:val="false"/>
          <w:color w:val="000000"/>
          <w:sz w:val="28"/>
        </w:rPr>
        <w:t>
      Деректер түрi (болжам, жоспар, есеп) ___________________</w:t>
      </w:r>
    </w:p>
    <w:bookmarkEnd w:id="558"/>
    <w:bookmarkStart w:name="z618" w:id="559"/>
    <w:p>
      <w:pPr>
        <w:spacing w:after="0"/>
        <w:ind w:left="0"/>
        <w:jc w:val="both"/>
      </w:pPr>
      <w:r>
        <w:rPr>
          <w:rFonts w:ascii="Times New Roman"/>
          <w:b w:val="false"/>
          <w:i w:val="false"/>
          <w:color w:val="000000"/>
          <w:sz w:val="28"/>
        </w:rPr>
        <w:t>
      Функционалдық топ ___________________</w:t>
      </w:r>
    </w:p>
    <w:bookmarkEnd w:id="559"/>
    <w:bookmarkStart w:name="z619" w:id="560"/>
    <w:p>
      <w:pPr>
        <w:spacing w:after="0"/>
        <w:ind w:left="0"/>
        <w:jc w:val="both"/>
      </w:pPr>
      <w:r>
        <w:rPr>
          <w:rFonts w:ascii="Times New Roman"/>
          <w:b w:val="false"/>
          <w:i w:val="false"/>
          <w:color w:val="000000"/>
          <w:sz w:val="28"/>
        </w:rPr>
        <w:t>
      Бағдарламалардың әкiмшiсi ___________________</w:t>
      </w:r>
    </w:p>
    <w:bookmarkEnd w:id="560"/>
    <w:bookmarkStart w:name="z620" w:id="561"/>
    <w:p>
      <w:pPr>
        <w:spacing w:after="0"/>
        <w:ind w:left="0"/>
        <w:jc w:val="both"/>
      </w:pPr>
      <w:r>
        <w:rPr>
          <w:rFonts w:ascii="Times New Roman"/>
          <w:b w:val="false"/>
          <w:i w:val="false"/>
          <w:color w:val="000000"/>
          <w:sz w:val="28"/>
        </w:rPr>
        <w:t>
      Мемлекеттiк мекеме ___________________</w:t>
      </w:r>
    </w:p>
    <w:bookmarkEnd w:id="561"/>
    <w:bookmarkStart w:name="z621" w:id="562"/>
    <w:p>
      <w:pPr>
        <w:spacing w:after="0"/>
        <w:ind w:left="0"/>
        <w:jc w:val="both"/>
      </w:pPr>
      <w:r>
        <w:rPr>
          <w:rFonts w:ascii="Times New Roman"/>
          <w:b w:val="false"/>
          <w:i w:val="false"/>
          <w:color w:val="000000"/>
          <w:sz w:val="28"/>
        </w:rPr>
        <w:t>
      Бағдарлама ___________________</w:t>
      </w:r>
    </w:p>
    <w:bookmarkEnd w:id="562"/>
    <w:bookmarkStart w:name="z622" w:id="563"/>
    <w:p>
      <w:pPr>
        <w:spacing w:after="0"/>
        <w:ind w:left="0"/>
        <w:jc w:val="both"/>
      </w:pPr>
      <w:r>
        <w:rPr>
          <w:rFonts w:ascii="Times New Roman"/>
          <w:b w:val="false"/>
          <w:i w:val="false"/>
          <w:color w:val="000000"/>
          <w:sz w:val="28"/>
        </w:rPr>
        <w:t>
      Ерекшелiк ___________________</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Автомобильдiк көлiк құралының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Бекiтiлген нормативтер бойынша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автомобильдiк көлiк құралдарының нақты саны (бірлік)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бюджетiнде көзделген сома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жоспарланатын көлiк құралдарының саны (бірлік)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бірлікiгi үшiн құны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(8-бағанх 9-баған)/1000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Қызметтiк жеңiл автомобильдер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Кезекшi жеңiл автомобильдер: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жеңiл автомобильдер: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 транспорты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Мототранспорты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3" w:id="564"/>
    <w:p>
      <w:pPr>
        <w:spacing w:after="0"/>
        <w:ind w:left="0"/>
        <w:jc w:val="both"/>
      </w:pPr>
      <w:r>
        <w:rPr>
          <w:rFonts w:ascii="Times New Roman"/>
          <w:b w:val="false"/>
          <w:i w:val="false"/>
          <w:color w:val="000000"/>
          <w:sz w:val="28"/>
        </w:rPr>
        <w:t>
      Орталық атқарушы органның аппарат басшысы/мемлекеттiк мекеме</w:t>
      </w:r>
    </w:p>
    <w:bookmarkEnd w:id="564"/>
    <w:bookmarkStart w:name="z624" w:id="565"/>
    <w:p>
      <w:pPr>
        <w:spacing w:after="0"/>
        <w:ind w:left="0"/>
        <w:jc w:val="both"/>
      </w:pPr>
      <w:r>
        <w:rPr>
          <w:rFonts w:ascii="Times New Roman"/>
          <w:b w:val="false"/>
          <w:i w:val="false"/>
          <w:color w:val="000000"/>
          <w:sz w:val="28"/>
        </w:rPr>
        <w:t>
      басшысы</w:t>
      </w:r>
    </w:p>
    <w:bookmarkEnd w:id="565"/>
    <w:bookmarkStart w:name="z625" w:id="566"/>
    <w:p>
      <w:pPr>
        <w:spacing w:after="0"/>
        <w:ind w:left="0"/>
        <w:jc w:val="both"/>
      </w:pPr>
      <w:r>
        <w:rPr>
          <w:rFonts w:ascii="Times New Roman"/>
          <w:b w:val="false"/>
          <w:i w:val="false"/>
          <w:color w:val="000000"/>
          <w:sz w:val="28"/>
        </w:rPr>
        <w:t>
      ____________________________________________</w:t>
      </w:r>
    </w:p>
    <w:bookmarkEnd w:id="566"/>
    <w:bookmarkStart w:name="z626" w:id="567"/>
    <w:p>
      <w:pPr>
        <w:spacing w:after="0"/>
        <w:ind w:left="0"/>
        <w:jc w:val="both"/>
      </w:pPr>
      <w:r>
        <w:rPr>
          <w:rFonts w:ascii="Times New Roman"/>
          <w:b w:val="false"/>
          <w:i w:val="false"/>
          <w:color w:val="000000"/>
          <w:sz w:val="28"/>
        </w:rPr>
        <w:t>
      (қолы) (тегі, аты, әкесінің аты (ол болған жағдайда))</w:t>
      </w:r>
    </w:p>
    <w:bookmarkEnd w:id="567"/>
    <w:bookmarkStart w:name="z627" w:id="568"/>
    <w:p>
      <w:pPr>
        <w:spacing w:after="0"/>
        <w:ind w:left="0"/>
        <w:jc w:val="both"/>
      </w:pPr>
      <w:r>
        <w:rPr>
          <w:rFonts w:ascii="Times New Roman"/>
          <w:b w:val="false"/>
          <w:i w:val="false"/>
          <w:color w:val="000000"/>
          <w:sz w:val="28"/>
        </w:rPr>
        <w:t>
      Бюджеттік бағдарлама басшысы</w:t>
      </w:r>
    </w:p>
    <w:bookmarkEnd w:id="568"/>
    <w:bookmarkStart w:name="z628" w:id="569"/>
    <w:p>
      <w:pPr>
        <w:spacing w:after="0"/>
        <w:ind w:left="0"/>
        <w:jc w:val="both"/>
      </w:pPr>
      <w:r>
        <w:rPr>
          <w:rFonts w:ascii="Times New Roman"/>
          <w:b w:val="false"/>
          <w:i w:val="false"/>
          <w:color w:val="000000"/>
          <w:sz w:val="28"/>
        </w:rPr>
        <w:t>
      ____________________________________________</w:t>
      </w:r>
    </w:p>
    <w:bookmarkEnd w:id="569"/>
    <w:bookmarkStart w:name="z629" w:id="570"/>
    <w:p>
      <w:pPr>
        <w:spacing w:after="0"/>
        <w:ind w:left="0"/>
        <w:jc w:val="both"/>
      </w:pPr>
      <w:r>
        <w:rPr>
          <w:rFonts w:ascii="Times New Roman"/>
          <w:b w:val="false"/>
          <w:i w:val="false"/>
          <w:color w:val="000000"/>
          <w:sz w:val="28"/>
        </w:rPr>
        <w:t>
      (қолы) (тегі, аты, әкесінің аты (ол болған жағдайда))</w:t>
      </w:r>
    </w:p>
    <w:bookmarkEnd w:id="570"/>
    <w:bookmarkStart w:name="z630" w:id="571"/>
    <w:p>
      <w:pPr>
        <w:spacing w:after="0"/>
        <w:ind w:left="0"/>
        <w:jc w:val="both"/>
      </w:pPr>
      <w:r>
        <w:rPr>
          <w:rFonts w:ascii="Times New Roman"/>
          <w:b w:val="false"/>
          <w:i w:val="false"/>
          <w:color w:val="000000"/>
          <w:sz w:val="28"/>
        </w:rPr>
        <w:t>
      Бас бухгалтер/қаржы-экономикалық бөлімінің бастығы</w:t>
      </w:r>
    </w:p>
    <w:bookmarkEnd w:id="571"/>
    <w:bookmarkStart w:name="z631" w:id="572"/>
    <w:p>
      <w:pPr>
        <w:spacing w:after="0"/>
        <w:ind w:left="0"/>
        <w:jc w:val="both"/>
      </w:pPr>
      <w:r>
        <w:rPr>
          <w:rFonts w:ascii="Times New Roman"/>
          <w:b w:val="false"/>
          <w:i w:val="false"/>
          <w:color w:val="000000"/>
          <w:sz w:val="28"/>
        </w:rPr>
        <w:t>
      _____________________________________________</w:t>
      </w:r>
    </w:p>
    <w:bookmarkEnd w:id="572"/>
    <w:bookmarkStart w:name="z632" w:id="573"/>
    <w:p>
      <w:pPr>
        <w:spacing w:after="0"/>
        <w:ind w:left="0"/>
        <w:jc w:val="both"/>
      </w:pPr>
      <w:r>
        <w:rPr>
          <w:rFonts w:ascii="Times New Roman"/>
          <w:b w:val="false"/>
          <w:i w:val="false"/>
          <w:color w:val="000000"/>
          <w:sz w:val="28"/>
        </w:rPr>
        <w:t>
      (қолы) (тегі, аты, әкесінің аты (ол болған жағдайда))</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24-қосымша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79-қосымша</w:t>
            </w:r>
            <w:r>
              <w:br/>
            </w:r>
            <w:r>
              <w:rPr>
                <w:rFonts w:ascii="Times New Roman"/>
                <w:b w:val="false"/>
                <w:i w:val="false"/>
                <w:color w:val="000000"/>
                <w:sz w:val="20"/>
              </w:rPr>
              <w:t>01-414-нысан</w:t>
            </w:r>
          </w:p>
        </w:tc>
      </w:tr>
    </w:tbl>
    <w:bookmarkStart w:name="z634" w:id="574"/>
    <w:p>
      <w:pPr>
        <w:spacing w:after="0"/>
        <w:ind w:left="0"/>
        <w:jc w:val="left"/>
      </w:pPr>
      <w:r>
        <w:rPr>
          <w:rFonts w:ascii="Times New Roman"/>
          <w:b/>
          <w:i w:val="false"/>
          <w:color w:val="000000"/>
        </w:rPr>
        <w:t xml:space="preserve"> Есептеу және басқа да жабдықтар сатып алу жөнiндегi шығыстарды есептеу</w:t>
      </w:r>
    </w:p>
    <w:bookmarkEnd w:id="574"/>
    <w:bookmarkStart w:name="z635" w:id="575"/>
    <w:p>
      <w:pPr>
        <w:spacing w:after="0"/>
        <w:ind w:left="0"/>
        <w:jc w:val="both"/>
      </w:pPr>
      <w:r>
        <w:rPr>
          <w:rFonts w:ascii="Times New Roman"/>
          <w:b w:val="false"/>
          <w:i w:val="false"/>
          <w:color w:val="000000"/>
          <w:sz w:val="28"/>
        </w:rPr>
        <w:t>
      Кодтары</w:t>
      </w:r>
    </w:p>
    <w:bookmarkEnd w:id="575"/>
    <w:bookmarkStart w:name="z636" w:id="576"/>
    <w:p>
      <w:pPr>
        <w:spacing w:after="0"/>
        <w:ind w:left="0"/>
        <w:jc w:val="both"/>
      </w:pPr>
      <w:r>
        <w:rPr>
          <w:rFonts w:ascii="Times New Roman"/>
          <w:b w:val="false"/>
          <w:i w:val="false"/>
          <w:color w:val="000000"/>
          <w:sz w:val="28"/>
        </w:rPr>
        <w:t>
      Жылы ___________________</w:t>
      </w:r>
    </w:p>
    <w:bookmarkEnd w:id="576"/>
    <w:bookmarkStart w:name="z637" w:id="577"/>
    <w:p>
      <w:pPr>
        <w:spacing w:after="0"/>
        <w:ind w:left="0"/>
        <w:jc w:val="both"/>
      </w:pPr>
      <w:r>
        <w:rPr>
          <w:rFonts w:ascii="Times New Roman"/>
          <w:b w:val="false"/>
          <w:i w:val="false"/>
          <w:color w:val="000000"/>
          <w:sz w:val="28"/>
        </w:rPr>
        <w:t>
      Деректер түрi (болжам, жоспар, есеп) ___________________</w:t>
      </w:r>
    </w:p>
    <w:bookmarkEnd w:id="577"/>
    <w:bookmarkStart w:name="z638" w:id="578"/>
    <w:p>
      <w:pPr>
        <w:spacing w:after="0"/>
        <w:ind w:left="0"/>
        <w:jc w:val="both"/>
      </w:pPr>
      <w:r>
        <w:rPr>
          <w:rFonts w:ascii="Times New Roman"/>
          <w:b w:val="false"/>
          <w:i w:val="false"/>
          <w:color w:val="000000"/>
          <w:sz w:val="28"/>
        </w:rPr>
        <w:t>
      Функционалдық топ ___________________</w:t>
      </w:r>
    </w:p>
    <w:bookmarkEnd w:id="578"/>
    <w:bookmarkStart w:name="z639" w:id="579"/>
    <w:p>
      <w:pPr>
        <w:spacing w:after="0"/>
        <w:ind w:left="0"/>
        <w:jc w:val="both"/>
      </w:pPr>
      <w:r>
        <w:rPr>
          <w:rFonts w:ascii="Times New Roman"/>
          <w:b w:val="false"/>
          <w:i w:val="false"/>
          <w:color w:val="000000"/>
          <w:sz w:val="28"/>
        </w:rPr>
        <w:t>
      Бағдарламалардың әкiмшiсi ___________________</w:t>
      </w:r>
    </w:p>
    <w:bookmarkEnd w:id="579"/>
    <w:bookmarkStart w:name="z640" w:id="580"/>
    <w:p>
      <w:pPr>
        <w:spacing w:after="0"/>
        <w:ind w:left="0"/>
        <w:jc w:val="both"/>
      </w:pPr>
      <w:r>
        <w:rPr>
          <w:rFonts w:ascii="Times New Roman"/>
          <w:b w:val="false"/>
          <w:i w:val="false"/>
          <w:color w:val="000000"/>
          <w:sz w:val="28"/>
        </w:rPr>
        <w:t>
      Мемлекеттiк мекеме ___________________</w:t>
      </w:r>
    </w:p>
    <w:bookmarkEnd w:id="580"/>
    <w:bookmarkStart w:name="z641" w:id="581"/>
    <w:p>
      <w:pPr>
        <w:spacing w:after="0"/>
        <w:ind w:left="0"/>
        <w:jc w:val="both"/>
      </w:pPr>
      <w:r>
        <w:rPr>
          <w:rFonts w:ascii="Times New Roman"/>
          <w:b w:val="false"/>
          <w:i w:val="false"/>
          <w:color w:val="000000"/>
          <w:sz w:val="28"/>
        </w:rPr>
        <w:t>
      Бағдарлама ___________________</w:t>
      </w:r>
    </w:p>
    <w:bookmarkEnd w:id="581"/>
    <w:bookmarkStart w:name="z642" w:id="582"/>
    <w:p>
      <w:pPr>
        <w:spacing w:after="0"/>
        <w:ind w:left="0"/>
        <w:jc w:val="both"/>
      </w:pPr>
      <w:r>
        <w:rPr>
          <w:rFonts w:ascii="Times New Roman"/>
          <w:b w:val="false"/>
          <w:i w:val="false"/>
          <w:color w:val="000000"/>
          <w:sz w:val="28"/>
        </w:rPr>
        <w:t>
      Ерекшелiк ___________________</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үшiн орташа құн,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(3-баған х4-баған)/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3" w:id="583"/>
    <w:p>
      <w:pPr>
        <w:spacing w:after="0"/>
        <w:ind w:left="0"/>
        <w:jc w:val="both"/>
      </w:pPr>
      <w:r>
        <w:rPr>
          <w:rFonts w:ascii="Times New Roman"/>
          <w:b w:val="false"/>
          <w:i w:val="false"/>
          <w:color w:val="000000"/>
          <w:sz w:val="28"/>
        </w:rPr>
        <w:t>
      Орталық атқарушы органның аппарат басшысы/мемлекеттiк мекеме</w:t>
      </w:r>
    </w:p>
    <w:bookmarkEnd w:id="583"/>
    <w:bookmarkStart w:name="z644" w:id="584"/>
    <w:p>
      <w:pPr>
        <w:spacing w:after="0"/>
        <w:ind w:left="0"/>
        <w:jc w:val="both"/>
      </w:pPr>
      <w:r>
        <w:rPr>
          <w:rFonts w:ascii="Times New Roman"/>
          <w:b w:val="false"/>
          <w:i w:val="false"/>
          <w:color w:val="000000"/>
          <w:sz w:val="28"/>
        </w:rPr>
        <w:t>
      басшысы</w:t>
      </w:r>
    </w:p>
    <w:bookmarkEnd w:id="584"/>
    <w:bookmarkStart w:name="z645" w:id="585"/>
    <w:p>
      <w:pPr>
        <w:spacing w:after="0"/>
        <w:ind w:left="0"/>
        <w:jc w:val="both"/>
      </w:pPr>
      <w:r>
        <w:rPr>
          <w:rFonts w:ascii="Times New Roman"/>
          <w:b w:val="false"/>
          <w:i w:val="false"/>
          <w:color w:val="000000"/>
          <w:sz w:val="28"/>
        </w:rPr>
        <w:t>
      ____________________________________________</w:t>
      </w:r>
    </w:p>
    <w:bookmarkEnd w:id="585"/>
    <w:bookmarkStart w:name="z646" w:id="586"/>
    <w:p>
      <w:pPr>
        <w:spacing w:after="0"/>
        <w:ind w:left="0"/>
        <w:jc w:val="both"/>
      </w:pPr>
      <w:r>
        <w:rPr>
          <w:rFonts w:ascii="Times New Roman"/>
          <w:b w:val="false"/>
          <w:i w:val="false"/>
          <w:color w:val="000000"/>
          <w:sz w:val="28"/>
        </w:rPr>
        <w:t>
      (қолы) (тегі, аты, әкесінің аты (ол болған жағдайда))</w:t>
      </w:r>
    </w:p>
    <w:bookmarkEnd w:id="586"/>
    <w:bookmarkStart w:name="z647" w:id="587"/>
    <w:p>
      <w:pPr>
        <w:spacing w:after="0"/>
        <w:ind w:left="0"/>
        <w:jc w:val="both"/>
      </w:pPr>
      <w:r>
        <w:rPr>
          <w:rFonts w:ascii="Times New Roman"/>
          <w:b w:val="false"/>
          <w:i w:val="false"/>
          <w:color w:val="000000"/>
          <w:sz w:val="28"/>
        </w:rPr>
        <w:t>
      Бюджеттік бағдарлама басшысы</w:t>
      </w:r>
    </w:p>
    <w:bookmarkEnd w:id="587"/>
    <w:bookmarkStart w:name="z648" w:id="588"/>
    <w:p>
      <w:pPr>
        <w:spacing w:after="0"/>
        <w:ind w:left="0"/>
        <w:jc w:val="both"/>
      </w:pPr>
      <w:r>
        <w:rPr>
          <w:rFonts w:ascii="Times New Roman"/>
          <w:b w:val="false"/>
          <w:i w:val="false"/>
          <w:color w:val="000000"/>
          <w:sz w:val="28"/>
        </w:rPr>
        <w:t>
      ____________________________________________</w:t>
      </w:r>
    </w:p>
    <w:bookmarkEnd w:id="588"/>
    <w:bookmarkStart w:name="z649" w:id="589"/>
    <w:p>
      <w:pPr>
        <w:spacing w:after="0"/>
        <w:ind w:left="0"/>
        <w:jc w:val="both"/>
      </w:pPr>
      <w:r>
        <w:rPr>
          <w:rFonts w:ascii="Times New Roman"/>
          <w:b w:val="false"/>
          <w:i w:val="false"/>
          <w:color w:val="000000"/>
          <w:sz w:val="28"/>
        </w:rPr>
        <w:t>
      (қолы) (тегі, аты, әкесінің аты (ол болған жағдайда))</w:t>
      </w:r>
    </w:p>
    <w:bookmarkEnd w:id="589"/>
    <w:bookmarkStart w:name="z650" w:id="590"/>
    <w:p>
      <w:pPr>
        <w:spacing w:after="0"/>
        <w:ind w:left="0"/>
        <w:jc w:val="both"/>
      </w:pPr>
      <w:r>
        <w:rPr>
          <w:rFonts w:ascii="Times New Roman"/>
          <w:b w:val="false"/>
          <w:i w:val="false"/>
          <w:color w:val="000000"/>
          <w:sz w:val="28"/>
        </w:rPr>
        <w:t>
      Бас бухгалтер/қаржы-экономикалық бөлімінің бастығы</w:t>
      </w:r>
    </w:p>
    <w:bookmarkEnd w:id="590"/>
    <w:bookmarkStart w:name="z651" w:id="591"/>
    <w:p>
      <w:pPr>
        <w:spacing w:after="0"/>
        <w:ind w:left="0"/>
        <w:jc w:val="both"/>
      </w:pPr>
      <w:r>
        <w:rPr>
          <w:rFonts w:ascii="Times New Roman"/>
          <w:b w:val="false"/>
          <w:i w:val="false"/>
          <w:color w:val="000000"/>
          <w:sz w:val="28"/>
        </w:rPr>
        <w:t>
      ____________________________________________</w:t>
      </w:r>
    </w:p>
    <w:bookmarkEnd w:id="591"/>
    <w:bookmarkStart w:name="z652" w:id="592"/>
    <w:p>
      <w:pPr>
        <w:spacing w:after="0"/>
        <w:ind w:left="0"/>
        <w:jc w:val="both"/>
      </w:pPr>
      <w:r>
        <w:rPr>
          <w:rFonts w:ascii="Times New Roman"/>
          <w:b w:val="false"/>
          <w:i w:val="false"/>
          <w:color w:val="000000"/>
          <w:sz w:val="28"/>
        </w:rPr>
        <w:t>
      (қолы) (тегі, аты, әкесінің аты (ол болған жағдайда))</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356 бұйрығына</w:t>
            </w:r>
            <w:r>
              <w:br/>
            </w:r>
            <w:r>
              <w:rPr>
                <w:rFonts w:ascii="Times New Roman"/>
                <w:b w:val="false"/>
                <w:i w:val="false"/>
                <w:color w:val="000000"/>
                <w:sz w:val="20"/>
              </w:rPr>
              <w:t>25-қосымша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81-қосымша</w:t>
            </w:r>
            <w:r>
              <w:br/>
            </w:r>
            <w:r>
              <w:rPr>
                <w:rFonts w:ascii="Times New Roman"/>
                <w:b w:val="false"/>
                <w:i w:val="false"/>
                <w:color w:val="000000"/>
                <w:sz w:val="20"/>
              </w:rPr>
              <w:t>01-416-нысан</w:t>
            </w:r>
          </w:p>
        </w:tc>
      </w:tr>
    </w:tbl>
    <w:bookmarkStart w:name="z654" w:id="593"/>
    <w:p>
      <w:pPr>
        <w:spacing w:after="0"/>
        <w:ind w:left="0"/>
        <w:jc w:val="left"/>
      </w:pPr>
      <w:r>
        <w:rPr>
          <w:rFonts w:ascii="Times New Roman"/>
          <w:b/>
          <w:i w:val="false"/>
          <w:color w:val="000000"/>
        </w:rPr>
        <w:t xml:space="preserve"> Материалдық емес активтерді сатып алу бойынша шығыстарды есептеу</w:t>
      </w:r>
    </w:p>
    <w:bookmarkEnd w:id="593"/>
    <w:bookmarkStart w:name="z655" w:id="594"/>
    <w:p>
      <w:pPr>
        <w:spacing w:after="0"/>
        <w:ind w:left="0"/>
        <w:jc w:val="both"/>
      </w:pPr>
      <w:r>
        <w:rPr>
          <w:rFonts w:ascii="Times New Roman"/>
          <w:b w:val="false"/>
          <w:i w:val="false"/>
          <w:color w:val="000000"/>
          <w:sz w:val="28"/>
        </w:rPr>
        <w:t>
      Кодтары</w:t>
      </w:r>
    </w:p>
    <w:bookmarkEnd w:id="594"/>
    <w:bookmarkStart w:name="z656" w:id="595"/>
    <w:p>
      <w:pPr>
        <w:spacing w:after="0"/>
        <w:ind w:left="0"/>
        <w:jc w:val="both"/>
      </w:pPr>
      <w:r>
        <w:rPr>
          <w:rFonts w:ascii="Times New Roman"/>
          <w:b w:val="false"/>
          <w:i w:val="false"/>
          <w:color w:val="000000"/>
          <w:sz w:val="28"/>
        </w:rPr>
        <w:t>
      Жылы ___________________</w:t>
      </w:r>
    </w:p>
    <w:bookmarkEnd w:id="595"/>
    <w:bookmarkStart w:name="z657" w:id="596"/>
    <w:p>
      <w:pPr>
        <w:spacing w:after="0"/>
        <w:ind w:left="0"/>
        <w:jc w:val="both"/>
      </w:pPr>
      <w:r>
        <w:rPr>
          <w:rFonts w:ascii="Times New Roman"/>
          <w:b w:val="false"/>
          <w:i w:val="false"/>
          <w:color w:val="000000"/>
          <w:sz w:val="28"/>
        </w:rPr>
        <w:t>
      Деректер түрi (болжам, жоспар, есеп) ___________________</w:t>
      </w:r>
    </w:p>
    <w:bookmarkEnd w:id="596"/>
    <w:bookmarkStart w:name="z658" w:id="597"/>
    <w:p>
      <w:pPr>
        <w:spacing w:after="0"/>
        <w:ind w:left="0"/>
        <w:jc w:val="both"/>
      </w:pPr>
      <w:r>
        <w:rPr>
          <w:rFonts w:ascii="Times New Roman"/>
          <w:b w:val="false"/>
          <w:i w:val="false"/>
          <w:color w:val="000000"/>
          <w:sz w:val="28"/>
        </w:rPr>
        <w:t>
      Функционалдық топ ___________________</w:t>
      </w:r>
    </w:p>
    <w:bookmarkEnd w:id="597"/>
    <w:bookmarkStart w:name="z659" w:id="598"/>
    <w:p>
      <w:pPr>
        <w:spacing w:after="0"/>
        <w:ind w:left="0"/>
        <w:jc w:val="both"/>
      </w:pPr>
      <w:r>
        <w:rPr>
          <w:rFonts w:ascii="Times New Roman"/>
          <w:b w:val="false"/>
          <w:i w:val="false"/>
          <w:color w:val="000000"/>
          <w:sz w:val="28"/>
        </w:rPr>
        <w:t>
      Бағдарламалардың әкiмшiсi ___________________</w:t>
      </w:r>
    </w:p>
    <w:bookmarkEnd w:id="598"/>
    <w:bookmarkStart w:name="z660" w:id="599"/>
    <w:p>
      <w:pPr>
        <w:spacing w:after="0"/>
        <w:ind w:left="0"/>
        <w:jc w:val="both"/>
      </w:pPr>
      <w:r>
        <w:rPr>
          <w:rFonts w:ascii="Times New Roman"/>
          <w:b w:val="false"/>
          <w:i w:val="false"/>
          <w:color w:val="000000"/>
          <w:sz w:val="28"/>
        </w:rPr>
        <w:t>
      Мемлекеттiк мекеме ___________________</w:t>
      </w:r>
    </w:p>
    <w:bookmarkEnd w:id="599"/>
    <w:bookmarkStart w:name="z661" w:id="600"/>
    <w:p>
      <w:pPr>
        <w:spacing w:after="0"/>
        <w:ind w:left="0"/>
        <w:jc w:val="both"/>
      </w:pPr>
      <w:r>
        <w:rPr>
          <w:rFonts w:ascii="Times New Roman"/>
          <w:b w:val="false"/>
          <w:i w:val="false"/>
          <w:color w:val="000000"/>
          <w:sz w:val="28"/>
        </w:rPr>
        <w:t>
      Бағдарлама ___________________</w:t>
      </w:r>
    </w:p>
    <w:bookmarkEnd w:id="600"/>
    <w:bookmarkStart w:name="z662" w:id="601"/>
    <w:p>
      <w:pPr>
        <w:spacing w:after="0"/>
        <w:ind w:left="0"/>
        <w:jc w:val="both"/>
      </w:pPr>
      <w:r>
        <w:rPr>
          <w:rFonts w:ascii="Times New Roman"/>
          <w:b w:val="false"/>
          <w:i w:val="false"/>
          <w:color w:val="000000"/>
          <w:sz w:val="28"/>
        </w:rPr>
        <w:t>
      Ерекшелiк ___________________</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үшiн орташа құн,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(3бағанх4баған)/1000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3" w:id="602"/>
    <w:p>
      <w:pPr>
        <w:spacing w:after="0"/>
        <w:ind w:left="0"/>
        <w:jc w:val="both"/>
      </w:pPr>
      <w:r>
        <w:rPr>
          <w:rFonts w:ascii="Times New Roman"/>
          <w:b w:val="false"/>
          <w:i w:val="false"/>
          <w:color w:val="000000"/>
          <w:sz w:val="28"/>
        </w:rPr>
        <w:t>
      Орталық атқарушы органның аппарат басшысы/</w:t>
      </w:r>
    </w:p>
    <w:bookmarkEnd w:id="602"/>
    <w:bookmarkStart w:name="z664" w:id="603"/>
    <w:p>
      <w:pPr>
        <w:spacing w:after="0"/>
        <w:ind w:left="0"/>
        <w:jc w:val="both"/>
      </w:pPr>
      <w:r>
        <w:rPr>
          <w:rFonts w:ascii="Times New Roman"/>
          <w:b w:val="false"/>
          <w:i w:val="false"/>
          <w:color w:val="000000"/>
          <w:sz w:val="28"/>
        </w:rPr>
        <w:t>
      мемлекеттiк мекеме басшысы ____________________________________________</w:t>
      </w:r>
    </w:p>
    <w:bookmarkEnd w:id="603"/>
    <w:bookmarkStart w:name="z665" w:id="604"/>
    <w:p>
      <w:pPr>
        <w:spacing w:after="0"/>
        <w:ind w:left="0"/>
        <w:jc w:val="both"/>
      </w:pPr>
      <w:r>
        <w:rPr>
          <w:rFonts w:ascii="Times New Roman"/>
          <w:b w:val="false"/>
          <w:i w:val="false"/>
          <w:color w:val="000000"/>
          <w:sz w:val="28"/>
        </w:rPr>
        <w:t>
      (қолы) (тегі, аты, әкесінің аты (ол болған жағдайда))</w:t>
      </w:r>
    </w:p>
    <w:bookmarkEnd w:id="604"/>
    <w:bookmarkStart w:name="z666" w:id="605"/>
    <w:p>
      <w:pPr>
        <w:spacing w:after="0"/>
        <w:ind w:left="0"/>
        <w:jc w:val="both"/>
      </w:pPr>
      <w:r>
        <w:rPr>
          <w:rFonts w:ascii="Times New Roman"/>
          <w:b w:val="false"/>
          <w:i w:val="false"/>
          <w:color w:val="000000"/>
          <w:sz w:val="28"/>
        </w:rPr>
        <w:t>
      Бюджеттік бағдарлама басшысы</w:t>
      </w:r>
    </w:p>
    <w:bookmarkEnd w:id="605"/>
    <w:bookmarkStart w:name="z667" w:id="606"/>
    <w:p>
      <w:pPr>
        <w:spacing w:after="0"/>
        <w:ind w:left="0"/>
        <w:jc w:val="both"/>
      </w:pPr>
      <w:r>
        <w:rPr>
          <w:rFonts w:ascii="Times New Roman"/>
          <w:b w:val="false"/>
          <w:i w:val="false"/>
          <w:color w:val="000000"/>
          <w:sz w:val="28"/>
        </w:rPr>
        <w:t>
      __________________________________________________</w:t>
      </w:r>
    </w:p>
    <w:bookmarkEnd w:id="606"/>
    <w:bookmarkStart w:name="z668" w:id="607"/>
    <w:p>
      <w:pPr>
        <w:spacing w:after="0"/>
        <w:ind w:left="0"/>
        <w:jc w:val="both"/>
      </w:pPr>
      <w:r>
        <w:rPr>
          <w:rFonts w:ascii="Times New Roman"/>
          <w:b w:val="false"/>
          <w:i w:val="false"/>
          <w:color w:val="000000"/>
          <w:sz w:val="28"/>
        </w:rPr>
        <w:t>
      (қолы) (тегі, аты, әкесінің аты (ол болған жағдайда))</w:t>
      </w:r>
    </w:p>
    <w:bookmarkEnd w:id="607"/>
    <w:bookmarkStart w:name="z669" w:id="608"/>
    <w:p>
      <w:pPr>
        <w:spacing w:after="0"/>
        <w:ind w:left="0"/>
        <w:jc w:val="both"/>
      </w:pPr>
      <w:r>
        <w:rPr>
          <w:rFonts w:ascii="Times New Roman"/>
          <w:b w:val="false"/>
          <w:i w:val="false"/>
          <w:color w:val="000000"/>
          <w:sz w:val="28"/>
        </w:rPr>
        <w:t>
      Бас бухгалтер/қаржы-экономикалық бөлімінің бастығы</w:t>
      </w:r>
    </w:p>
    <w:bookmarkEnd w:id="608"/>
    <w:bookmarkStart w:name="z670" w:id="609"/>
    <w:p>
      <w:pPr>
        <w:spacing w:after="0"/>
        <w:ind w:left="0"/>
        <w:jc w:val="both"/>
      </w:pPr>
      <w:r>
        <w:rPr>
          <w:rFonts w:ascii="Times New Roman"/>
          <w:b w:val="false"/>
          <w:i w:val="false"/>
          <w:color w:val="000000"/>
          <w:sz w:val="28"/>
        </w:rPr>
        <w:t>
      ___________________________________________________</w:t>
      </w:r>
    </w:p>
    <w:bookmarkEnd w:id="609"/>
    <w:bookmarkStart w:name="z671" w:id="610"/>
    <w:p>
      <w:pPr>
        <w:spacing w:after="0"/>
        <w:ind w:left="0"/>
        <w:jc w:val="both"/>
      </w:pPr>
      <w:r>
        <w:rPr>
          <w:rFonts w:ascii="Times New Roman"/>
          <w:b w:val="false"/>
          <w:i w:val="false"/>
          <w:color w:val="000000"/>
          <w:sz w:val="28"/>
        </w:rPr>
        <w:t>
      (қолы) (тегі, аты, әкесінің аты (ол болған жағдайда))</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26-қосымша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83-1-қосымша</w:t>
            </w:r>
            <w:r>
              <w:br/>
            </w:r>
            <w:r>
              <w:rPr>
                <w:rFonts w:ascii="Times New Roman"/>
                <w:b w:val="false"/>
                <w:i w:val="false"/>
                <w:color w:val="000000"/>
                <w:sz w:val="20"/>
              </w:rPr>
              <w:t>01-312-нысан</w:t>
            </w:r>
          </w:p>
        </w:tc>
      </w:tr>
    </w:tbl>
    <w:bookmarkStart w:name="z673" w:id="611"/>
    <w:p>
      <w:pPr>
        <w:spacing w:after="0"/>
        <w:ind w:left="0"/>
        <w:jc w:val="left"/>
      </w:pPr>
      <w:r>
        <w:rPr>
          <w:rFonts w:ascii="Times New Roman"/>
          <w:b/>
          <w:i w:val="false"/>
          <w:color w:val="000000"/>
        </w:rPr>
        <w:t xml:space="preserve"> Мемлекеттік кәсіпорындар болып табылмайтын заңды тұлғаларға субсидияларға шығыстарды есептеу</w:t>
      </w:r>
    </w:p>
    <w:bookmarkEnd w:id="611"/>
    <w:bookmarkStart w:name="z674" w:id="612"/>
    <w:p>
      <w:pPr>
        <w:spacing w:after="0"/>
        <w:ind w:left="0"/>
        <w:jc w:val="both"/>
      </w:pPr>
      <w:r>
        <w:rPr>
          <w:rFonts w:ascii="Times New Roman"/>
          <w:b w:val="false"/>
          <w:i w:val="false"/>
          <w:color w:val="000000"/>
          <w:sz w:val="28"/>
        </w:rPr>
        <w:t>
      Жылы ___________________</w:t>
      </w:r>
    </w:p>
    <w:bookmarkEnd w:id="612"/>
    <w:bookmarkStart w:name="z675" w:id="613"/>
    <w:p>
      <w:pPr>
        <w:spacing w:after="0"/>
        <w:ind w:left="0"/>
        <w:jc w:val="both"/>
      </w:pPr>
      <w:r>
        <w:rPr>
          <w:rFonts w:ascii="Times New Roman"/>
          <w:b w:val="false"/>
          <w:i w:val="false"/>
          <w:color w:val="000000"/>
          <w:sz w:val="28"/>
        </w:rPr>
        <w:t>
      Кодтары</w:t>
      </w:r>
    </w:p>
    <w:bookmarkEnd w:id="613"/>
    <w:bookmarkStart w:name="z676" w:id="614"/>
    <w:p>
      <w:pPr>
        <w:spacing w:after="0"/>
        <w:ind w:left="0"/>
        <w:jc w:val="both"/>
      </w:pPr>
      <w:r>
        <w:rPr>
          <w:rFonts w:ascii="Times New Roman"/>
          <w:b w:val="false"/>
          <w:i w:val="false"/>
          <w:color w:val="000000"/>
          <w:sz w:val="28"/>
        </w:rPr>
        <w:t>
      Деректер түрi (болжам, жоспар, есеп) ___________________</w:t>
      </w:r>
    </w:p>
    <w:bookmarkEnd w:id="614"/>
    <w:bookmarkStart w:name="z677" w:id="615"/>
    <w:p>
      <w:pPr>
        <w:spacing w:after="0"/>
        <w:ind w:left="0"/>
        <w:jc w:val="both"/>
      </w:pPr>
      <w:r>
        <w:rPr>
          <w:rFonts w:ascii="Times New Roman"/>
          <w:b w:val="false"/>
          <w:i w:val="false"/>
          <w:color w:val="000000"/>
          <w:sz w:val="28"/>
        </w:rPr>
        <w:t>
      Функционалдық топ ___________________</w:t>
      </w:r>
    </w:p>
    <w:bookmarkEnd w:id="615"/>
    <w:bookmarkStart w:name="z678" w:id="616"/>
    <w:p>
      <w:pPr>
        <w:spacing w:after="0"/>
        <w:ind w:left="0"/>
        <w:jc w:val="both"/>
      </w:pPr>
      <w:r>
        <w:rPr>
          <w:rFonts w:ascii="Times New Roman"/>
          <w:b w:val="false"/>
          <w:i w:val="false"/>
          <w:color w:val="000000"/>
          <w:sz w:val="28"/>
        </w:rPr>
        <w:t>
      Бағдарламалардың әкiмшiсi ___________________</w:t>
      </w:r>
    </w:p>
    <w:bookmarkEnd w:id="616"/>
    <w:bookmarkStart w:name="z679" w:id="617"/>
    <w:p>
      <w:pPr>
        <w:spacing w:after="0"/>
        <w:ind w:left="0"/>
        <w:jc w:val="both"/>
      </w:pPr>
      <w:r>
        <w:rPr>
          <w:rFonts w:ascii="Times New Roman"/>
          <w:b w:val="false"/>
          <w:i w:val="false"/>
          <w:color w:val="000000"/>
          <w:sz w:val="28"/>
        </w:rPr>
        <w:t>
      Мемлекеттiк мекеме ___________________</w:t>
      </w:r>
    </w:p>
    <w:bookmarkEnd w:id="617"/>
    <w:bookmarkStart w:name="z680" w:id="618"/>
    <w:p>
      <w:pPr>
        <w:spacing w:after="0"/>
        <w:ind w:left="0"/>
        <w:jc w:val="both"/>
      </w:pPr>
      <w:r>
        <w:rPr>
          <w:rFonts w:ascii="Times New Roman"/>
          <w:b w:val="false"/>
          <w:i w:val="false"/>
          <w:color w:val="000000"/>
          <w:sz w:val="28"/>
        </w:rPr>
        <w:t>
      Атауы ___________________</w:t>
      </w:r>
    </w:p>
    <w:bookmarkEnd w:id="618"/>
    <w:bookmarkStart w:name="z681" w:id="619"/>
    <w:p>
      <w:pPr>
        <w:spacing w:after="0"/>
        <w:ind w:left="0"/>
        <w:jc w:val="both"/>
      </w:pPr>
      <w:r>
        <w:rPr>
          <w:rFonts w:ascii="Times New Roman"/>
          <w:b w:val="false"/>
          <w:i w:val="false"/>
          <w:color w:val="000000"/>
          <w:sz w:val="28"/>
        </w:rPr>
        <w:t>
      Бағдарлама ___________________</w:t>
      </w:r>
    </w:p>
    <w:bookmarkEnd w:id="619"/>
    <w:bookmarkStart w:name="z682" w:id="620"/>
    <w:p>
      <w:pPr>
        <w:spacing w:after="0"/>
        <w:ind w:left="0"/>
        <w:jc w:val="both"/>
      </w:pPr>
      <w:r>
        <w:rPr>
          <w:rFonts w:ascii="Times New Roman"/>
          <w:b w:val="false"/>
          <w:i w:val="false"/>
          <w:color w:val="000000"/>
          <w:sz w:val="28"/>
        </w:rPr>
        <w:t>
      Кіші бағдарлама ___________________</w:t>
      </w:r>
    </w:p>
    <w:bookmarkEnd w:id="620"/>
    <w:bookmarkStart w:name="z683" w:id="621"/>
    <w:p>
      <w:pPr>
        <w:spacing w:after="0"/>
        <w:ind w:left="0"/>
        <w:jc w:val="both"/>
      </w:pPr>
      <w:r>
        <w:rPr>
          <w:rFonts w:ascii="Times New Roman"/>
          <w:b w:val="false"/>
          <w:i w:val="false"/>
          <w:color w:val="000000"/>
          <w:sz w:val="28"/>
        </w:rPr>
        <w:t>
      Ерекшелiк ___________________</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арналған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 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шығыстар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iшiнде,шығыстардың экономикалық сыныптамасының ерекшелiктерi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4" w:id="622"/>
    <w:p>
      <w:pPr>
        <w:spacing w:after="0"/>
        <w:ind w:left="0"/>
        <w:jc w:val="both"/>
      </w:pPr>
      <w:r>
        <w:rPr>
          <w:rFonts w:ascii="Times New Roman"/>
          <w:b w:val="false"/>
          <w:i w:val="false"/>
          <w:color w:val="000000"/>
          <w:sz w:val="28"/>
        </w:rPr>
        <w:t xml:space="preserve">
      Орталық атқарушы органның аппарат басшысы/ мемлекеттiк мекеме </w:t>
      </w:r>
    </w:p>
    <w:bookmarkEnd w:id="622"/>
    <w:bookmarkStart w:name="z685" w:id="623"/>
    <w:p>
      <w:pPr>
        <w:spacing w:after="0"/>
        <w:ind w:left="0"/>
        <w:jc w:val="both"/>
      </w:pPr>
      <w:r>
        <w:rPr>
          <w:rFonts w:ascii="Times New Roman"/>
          <w:b w:val="false"/>
          <w:i w:val="false"/>
          <w:color w:val="000000"/>
          <w:sz w:val="28"/>
        </w:rPr>
        <w:t>
      басшысы ____________________________________________</w:t>
      </w:r>
    </w:p>
    <w:bookmarkEnd w:id="623"/>
    <w:bookmarkStart w:name="z686" w:id="624"/>
    <w:p>
      <w:pPr>
        <w:spacing w:after="0"/>
        <w:ind w:left="0"/>
        <w:jc w:val="both"/>
      </w:pPr>
      <w:r>
        <w:rPr>
          <w:rFonts w:ascii="Times New Roman"/>
          <w:b w:val="false"/>
          <w:i w:val="false"/>
          <w:color w:val="000000"/>
          <w:sz w:val="28"/>
        </w:rPr>
        <w:t>
      (қолы) (тегі, аты, әкесінің аты (ол болған жағдайда))</w:t>
      </w:r>
    </w:p>
    <w:bookmarkEnd w:id="624"/>
    <w:bookmarkStart w:name="z687" w:id="625"/>
    <w:p>
      <w:pPr>
        <w:spacing w:after="0"/>
        <w:ind w:left="0"/>
        <w:jc w:val="both"/>
      </w:pPr>
      <w:r>
        <w:rPr>
          <w:rFonts w:ascii="Times New Roman"/>
          <w:b w:val="false"/>
          <w:i w:val="false"/>
          <w:color w:val="000000"/>
          <w:sz w:val="28"/>
        </w:rPr>
        <w:t>
      Бюджеттік бағдарлама басшысы</w:t>
      </w:r>
    </w:p>
    <w:bookmarkEnd w:id="625"/>
    <w:bookmarkStart w:name="z688" w:id="626"/>
    <w:p>
      <w:pPr>
        <w:spacing w:after="0"/>
        <w:ind w:left="0"/>
        <w:jc w:val="both"/>
      </w:pPr>
      <w:r>
        <w:rPr>
          <w:rFonts w:ascii="Times New Roman"/>
          <w:b w:val="false"/>
          <w:i w:val="false"/>
          <w:color w:val="000000"/>
          <w:sz w:val="28"/>
        </w:rPr>
        <w:t>
      ____________________________________________</w:t>
      </w:r>
    </w:p>
    <w:bookmarkEnd w:id="626"/>
    <w:bookmarkStart w:name="z689" w:id="627"/>
    <w:p>
      <w:pPr>
        <w:spacing w:after="0"/>
        <w:ind w:left="0"/>
        <w:jc w:val="both"/>
      </w:pPr>
      <w:r>
        <w:rPr>
          <w:rFonts w:ascii="Times New Roman"/>
          <w:b w:val="false"/>
          <w:i w:val="false"/>
          <w:color w:val="000000"/>
          <w:sz w:val="28"/>
        </w:rPr>
        <w:t>
      (қолы) (тегі, аты, әкесінің аты (ол болған жағдайда))</w:t>
      </w:r>
    </w:p>
    <w:bookmarkEnd w:id="627"/>
    <w:bookmarkStart w:name="z690" w:id="628"/>
    <w:p>
      <w:pPr>
        <w:spacing w:after="0"/>
        <w:ind w:left="0"/>
        <w:jc w:val="both"/>
      </w:pPr>
      <w:r>
        <w:rPr>
          <w:rFonts w:ascii="Times New Roman"/>
          <w:b w:val="false"/>
          <w:i w:val="false"/>
          <w:color w:val="000000"/>
          <w:sz w:val="28"/>
        </w:rPr>
        <w:t>
      Бас бухгалтер/қаржы-экономикалық бөлімінің бастығы</w:t>
      </w:r>
    </w:p>
    <w:bookmarkEnd w:id="628"/>
    <w:bookmarkStart w:name="z691" w:id="629"/>
    <w:p>
      <w:pPr>
        <w:spacing w:after="0"/>
        <w:ind w:left="0"/>
        <w:jc w:val="both"/>
      </w:pPr>
      <w:r>
        <w:rPr>
          <w:rFonts w:ascii="Times New Roman"/>
          <w:b w:val="false"/>
          <w:i w:val="false"/>
          <w:color w:val="000000"/>
          <w:sz w:val="28"/>
        </w:rPr>
        <w:t>
      _____________________________________________</w:t>
      </w:r>
    </w:p>
    <w:bookmarkEnd w:id="629"/>
    <w:bookmarkStart w:name="z692" w:id="630"/>
    <w:p>
      <w:pPr>
        <w:spacing w:after="0"/>
        <w:ind w:left="0"/>
        <w:jc w:val="both"/>
      </w:pPr>
      <w:r>
        <w:rPr>
          <w:rFonts w:ascii="Times New Roman"/>
          <w:b w:val="false"/>
          <w:i w:val="false"/>
          <w:color w:val="000000"/>
          <w:sz w:val="28"/>
        </w:rPr>
        <w:t>
      (қолы) (тегі, аты, әкесінің аты (ол болған жағдайда))</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27-қосымша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84-қосымша</w:t>
            </w:r>
            <w:r>
              <w:br/>
            </w:r>
            <w:r>
              <w:rPr>
                <w:rFonts w:ascii="Times New Roman"/>
                <w:b w:val="false"/>
                <w:i w:val="false"/>
                <w:color w:val="000000"/>
                <w:sz w:val="20"/>
              </w:rPr>
              <w:t>Нысан</w:t>
            </w:r>
          </w:p>
        </w:tc>
      </w:tr>
    </w:tbl>
    <w:bookmarkStart w:name="z694" w:id="631"/>
    <w:p>
      <w:pPr>
        <w:spacing w:after="0"/>
        <w:ind w:left="0"/>
        <w:jc w:val="left"/>
      </w:pPr>
      <w:r>
        <w:rPr>
          <w:rFonts w:ascii="Times New Roman"/>
          <w:b/>
          <w:i w:val="false"/>
          <w:color w:val="000000"/>
        </w:rPr>
        <w:t xml:space="preserve"> Бюджеттiк инвестициялық жобаларды таратып жазу</w:t>
      </w:r>
    </w:p>
    <w:bookmarkEnd w:id="631"/>
    <w:bookmarkStart w:name="z695" w:id="632"/>
    <w:p>
      <w:pPr>
        <w:spacing w:after="0"/>
        <w:ind w:left="0"/>
        <w:jc w:val="both"/>
      </w:pPr>
      <w:r>
        <w:rPr>
          <w:rFonts w:ascii="Times New Roman"/>
          <w:b w:val="false"/>
          <w:i w:val="false"/>
          <w:color w:val="000000"/>
          <w:sz w:val="28"/>
        </w:rPr>
        <w:t>
      Кодтары</w:t>
      </w:r>
    </w:p>
    <w:bookmarkEnd w:id="632"/>
    <w:bookmarkStart w:name="z696" w:id="633"/>
    <w:p>
      <w:pPr>
        <w:spacing w:after="0"/>
        <w:ind w:left="0"/>
        <w:jc w:val="both"/>
      </w:pPr>
      <w:r>
        <w:rPr>
          <w:rFonts w:ascii="Times New Roman"/>
          <w:b w:val="false"/>
          <w:i w:val="false"/>
          <w:color w:val="000000"/>
          <w:sz w:val="28"/>
        </w:rPr>
        <w:t>
      Жылы ___________________</w:t>
      </w:r>
    </w:p>
    <w:bookmarkEnd w:id="633"/>
    <w:bookmarkStart w:name="z697" w:id="634"/>
    <w:p>
      <w:pPr>
        <w:spacing w:after="0"/>
        <w:ind w:left="0"/>
        <w:jc w:val="both"/>
      </w:pPr>
      <w:r>
        <w:rPr>
          <w:rFonts w:ascii="Times New Roman"/>
          <w:b w:val="false"/>
          <w:i w:val="false"/>
          <w:color w:val="000000"/>
          <w:sz w:val="28"/>
        </w:rPr>
        <w:t>
      Деректер түрi (болжам, жоспар, есеп) ___________________</w:t>
      </w:r>
    </w:p>
    <w:bookmarkEnd w:id="634"/>
    <w:bookmarkStart w:name="z698" w:id="635"/>
    <w:p>
      <w:pPr>
        <w:spacing w:after="0"/>
        <w:ind w:left="0"/>
        <w:jc w:val="both"/>
      </w:pPr>
      <w:r>
        <w:rPr>
          <w:rFonts w:ascii="Times New Roman"/>
          <w:b w:val="false"/>
          <w:i w:val="false"/>
          <w:color w:val="000000"/>
          <w:sz w:val="28"/>
        </w:rPr>
        <w:t>
      Функционалдық топ ___________________</w:t>
      </w:r>
    </w:p>
    <w:bookmarkEnd w:id="635"/>
    <w:bookmarkStart w:name="z699" w:id="636"/>
    <w:p>
      <w:pPr>
        <w:spacing w:after="0"/>
        <w:ind w:left="0"/>
        <w:jc w:val="both"/>
      </w:pPr>
      <w:r>
        <w:rPr>
          <w:rFonts w:ascii="Times New Roman"/>
          <w:b w:val="false"/>
          <w:i w:val="false"/>
          <w:color w:val="000000"/>
          <w:sz w:val="28"/>
        </w:rPr>
        <w:t>
      Бағдарламалардың әкiмшiсi ___________________</w:t>
      </w:r>
    </w:p>
    <w:bookmarkEnd w:id="636"/>
    <w:bookmarkStart w:name="z700" w:id="637"/>
    <w:p>
      <w:pPr>
        <w:spacing w:after="0"/>
        <w:ind w:left="0"/>
        <w:jc w:val="both"/>
      </w:pPr>
      <w:r>
        <w:rPr>
          <w:rFonts w:ascii="Times New Roman"/>
          <w:b w:val="false"/>
          <w:i w:val="false"/>
          <w:color w:val="000000"/>
          <w:sz w:val="28"/>
        </w:rPr>
        <w:t>
      Мемлекеттiк мекеме ___________________</w:t>
      </w:r>
    </w:p>
    <w:bookmarkEnd w:id="637"/>
    <w:bookmarkStart w:name="z701" w:id="638"/>
    <w:p>
      <w:pPr>
        <w:spacing w:after="0"/>
        <w:ind w:left="0"/>
        <w:jc w:val="both"/>
      </w:pPr>
      <w:r>
        <w:rPr>
          <w:rFonts w:ascii="Times New Roman"/>
          <w:b w:val="false"/>
          <w:i w:val="false"/>
          <w:color w:val="000000"/>
          <w:sz w:val="28"/>
        </w:rPr>
        <w:t>
      Бағдарлама ___________________</w:t>
      </w:r>
    </w:p>
    <w:bookmarkEnd w:id="638"/>
    <w:bookmarkStart w:name="z702" w:id="639"/>
    <w:p>
      <w:pPr>
        <w:spacing w:after="0"/>
        <w:ind w:left="0"/>
        <w:jc w:val="both"/>
      </w:pPr>
      <w:r>
        <w:rPr>
          <w:rFonts w:ascii="Times New Roman"/>
          <w:b w:val="false"/>
          <w:i w:val="false"/>
          <w:color w:val="000000"/>
          <w:sz w:val="28"/>
        </w:rPr>
        <w:t>
      Кіші бағдарлама ___________________</w:t>
      </w:r>
    </w:p>
    <w:bookmarkEnd w:id="639"/>
    <w:bookmarkStart w:name="z703" w:id="640"/>
    <w:p>
      <w:pPr>
        <w:spacing w:after="0"/>
        <w:ind w:left="0"/>
        <w:jc w:val="both"/>
      </w:pPr>
      <w:r>
        <w:rPr>
          <w:rFonts w:ascii="Times New Roman"/>
          <w:b w:val="false"/>
          <w:i w:val="false"/>
          <w:color w:val="000000"/>
          <w:sz w:val="28"/>
        </w:rPr>
        <w:t>
      Ерекшелiк ___________________</w:t>
      </w:r>
    </w:p>
    <w:bookmarkEnd w:id="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асырылу кезеңi</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басталғанға дейін қаржыландыру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сома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кезеңнен кейiнгі сома (3-баған-4-баған-5-баған-6-баған-7-баған)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құжаттар тiзбесi*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инвестициялық жобалар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5" w:id="641"/>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 __________________________________________</w:t>
      </w:r>
    </w:p>
    <w:bookmarkEnd w:id="641"/>
    <w:bookmarkStart w:name="z706" w:id="642"/>
    <w:p>
      <w:pPr>
        <w:spacing w:after="0"/>
        <w:ind w:left="0"/>
        <w:jc w:val="both"/>
      </w:pPr>
      <w:r>
        <w:rPr>
          <w:rFonts w:ascii="Times New Roman"/>
          <w:b w:val="false"/>
          <w:i w:val="false"/>
          <w:color w:val="000000"/>
          <w:sz w:val="28"/>
        </w:rPr>
        <w:t>
      (қолы) (тегі, аты, әкесінің аты (ол болған жағдайда))</w:t>
      </w:r>
    </w:p>
    <w:bookmarkEnd w:id="642"/>
    <w:bookmarkStart w:name="z707" w:id="643"/>
    <w:p>
      <w:pPr>
        <w:spacing w:after="0"/>
        <w:ind w:left="0"/>
        <w:jc w:val="both"/>
      </w:pPr>
      <w:r>
        <w:rPr>
          <w:rFonts w:ascii="Times New Roman"/>
          <w:b w:val="false"/>
          <w:i w:val="false"/>
          <w:color w:val="000000"/>
          <w:sz w:val="28"/>
        </w:rPr>
        <w:t>
      Бюджеттік бағдарлама басшысы</w:t>
      </w:r>
    </w:p>
    <w:bookmarkEnd w:id="643"/>
    <w:bookmarkStart w:name="z708" w:id="644"/>
    <w:p>
      <w:pPr>
        <w:spacing w:after="0"/>
        <w:ind w:left="0"/>
        <w:jc w:val="both"/>
      </w:pPr>
      <w:r>
        <w:rPr>
          <w:rFonts w:ascii="Times New Roman"/>
          <w:b w:val="false"/>
          <w:i w:val="false"/>
          <w:color w:val="000000"/>
          <w:sz w:val="28"/>
        </w:rPr>
        <w:t>
      __________________________________________</w:t>
      </w:r>
    </w:p>
    <w:bookmarkEnd w:id="644"/>
    <w:bookmarkStart w:name="z709" w:id="645"/>
    <w:p>
      <w:pPr>
        <w:spacing w:after="0"/>
        <w:ind w:left="0"/>
        <w:jc w:val="both"/>
      </w:pPr>
      <w:r>
        <w:rPr>
          <w:rFonts w:ascii="Times New Roman"/>
          <w:b w:val="false"/>
          <w:i w:val="false"/>
          <w:color w:val="000000"/>
          <w:sz w:val="28"/>
        </w:rPr>
        <w:t>
      (қолы) (тегі, аты, әкесінің аты (ол болған жағдайда))</w:t>
      </w:r>
    </w:p>
    <w:bookmarkEnd w:id="645"/>
    <w:bookmarkStart w:name="z710" w:id="646"/>
    <w:p>
      <w:pPr>
        <w:spacing w:after="0"/>
        <w:ind w:left="0"/>
        <w:jc w:val="both"/>
      </w:pPr>
      <w:r>
        <w:rPr>
          <w:rFonts w:ascii="Times New Roman"/>
          <w:b w:val="false"/>
          <w:i w:val="false"/>
          <w:color w:val="000000"/>
          <w:sz w:val="28"/>
        </w:rPr>
        <w:t>
      Бас бухгалтер/қаржы-экономикалық бөлімінің бастығы</w:t>
      </w:r>
    </w:p>
    <w:bookmarkEnd w:id="646"/>
    <w:bookmarkStart w:name="z711" w:id="647"/>
    <w:p>
      <w:pPr>
        <w:spacing w:after="0"/>
        <w:ind w:left="0"/>
        <w:jc w:val="both"/>
      </w:pPr>
      <w:r>
        <w:rPr>
          <w:rFonts w:ascii="Times New Roman"/>
          <w:b w:val="false"/>
          <w:i w:val="false"/>
          <w:color w:val="000000"/>
          <w:sz w:val="28"/>
        </w:rPr>
        <w:t>
      ___________________________________________</w:t>
      </w:r>
    </w:p>
    <w:bookmarkEnd w:id="647"/>
    <w:bookmarkStart w:name="z712" w:id="648"/>
    <w:p>
      <w:pPr>
        <w:spacing w:after="0"/>
        <w:ind w:left="0"/>
        <w:jc w:val="both"/>
      </w:pPr>
      <w:r>
        <w:rPr>
          <w:rFonts w:ascii="Times New Roman"/>
          <w:b w:val="false"/>
          <w:i w:val="false"/>
          <w:color w:val="000000"/>
          <w:sz w:val="28"/>
        </w:rPr>
        <w:t>
      (қолы) (тегі, аты, әкесінің аты (ол болған жағдайда))</w:t>
      </w:r>
    </w:p>
    <w:bookmarkEnd w:id="648"/>
    <w:bookmarkStart w:name="z713" w:id="649"/>
    <w:p>
      <w:pPr>
        <w:spacing w:after="0"/>
        <w:ind w:left="0"/>
        <w:jc w:val="both"/>
      </w:pPr>
      <w:r>
        <w:rPr>
          <w:rFonts w:ascii="Times New Roman"/>
          <w:b w:val="false"/>
          <w:i w:val="false"/>
          <w:color w:val="000000"/>
          <w:sz w:val="28"/>
        </w:rPr>
        <w:t>
      Ескертпе:</w:t>
      </w:r>
    </w:p>
    <w:bookmarkEnd w:id="649"/>
    <w:bookmarkStart w:name="z714" w:id="650"/>
    <w:p>
      <w:pPr>
        <w:spacing w:after="0"/>
        <w:ind w:left="0"/>
        <w:jc w:val="both"/>
      </w:pPr>
      <w:r>
        <w:rPr>
          <w:rFonts w:ascii="Times New Roman"/>
          <w:b w:val="false"/>
          <w:i w:val="false"/>
          <w:color w:val="000000"/>
          <w:sz w:val="28"/>
        </w:rPr>
        <w:t>
      * мемлекеттік жоспарлау жөніндегі орталық уәкілетті орган айқындаған тәртібіне сәйкес деректемелерін көрсете отырып</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28-қосымша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85-1-қосымша</w:t>
            </w:r>
            <w:r>
              <w:br/>
            </w:r>
            <w:r>
              <w:rPr>
                <w:rFonts w:ascii="Times New Roman"/>
                <w:b w:val="false"/>
                <w:i w:val="false"/>
                <w:color w:val="000000"/>
                <w:sz w:val="20"/>
              </w:rPr>
              <w:t>Нысан</w:t>
            </w:r>
          </w:p>
        </w:tc>
      </w:tr>
    </w:tbl>
    <w:bookmarkStart w:name="z716" w:id="651"/>
    <w:p>
      <w:pPr>
        <w:spacing w:after="0"/>
        <w:ind w:left="0"/>
        <w:jc w:val="left"/>
      </w:pPr>
      <w:r>
        <w:rPr>
          <w:rFonts w:ascii="Times New Roman"/>
          <w:b/>
          <w:i w:val="false"/>
          <w:color w:val="000000"/>
        </w:rPr>
        <w:t xml:space="preserve"> Бюджеттік кредиттерді бөлу</w:t>
      </w:r>
    </w:p>
    <w:bookmarkEnd w:id="651"/>
    <w:bookmarkStart w:name="z717" w:id="652"/>
    <w:p>
      <w:pPr>
        <w:spacing w:after="0"/>
        <w:ind w:left="0"/>
        <w:jc w:val="both"/>
      </w:pPr>
      <w:r>
        <w:rPr>
          <w:rFonts w:ascii="Times New Roman"/>
          <w:b w:val="false"/>
          <w:i w:val="false"/>
          <w:color w:val="000000"/>
          <w:sz w:val="28"/>
        </w:rPr>
        <w:t>
      Жылы ___________________</w:t>
      </w:r>
    </w:p>
    <w:bookmarkEnd w:id="652"/>
    <w:bookmarkStart w:name="z718" w:id="653"/>
    <w:p>
      <w:pPr>
        <w:spacing w:after="0"/>
        <w:ind w:left="0"/>
        <w:jc w:val="both"/>
      </w:pPr>
      <w:r>
        <w:rPr>
          <w:rFonts w:ascii="Times New Roman"/>
          <w:b w:val="false"/>
          <w:i w:val="false"/>
          <w:color w:val="000000"/>
          <w:sz w:val="28"/>
        </w:rPr>
        <w:t>
      Кодтары</w:t>
      </w:r>
    </w:p>
    <w:bookmarkEnd w:id="653"/>
    <w:bookmarkStart w:name="z719" w:id="654"/>
    <w:p>
      <w:pPr>
        <w:spacing w:after="0"/>
        <w:ind w:left="0"/>
        <w:jc w:val="both"/>
      </w:pPr>
      <w:r>
        <w:rPr>
          <w:rFonts w:ascii="Times New Roman"/>
          <w:b w:val="false"/>
          <w:i w:val="false"/>
          <w:color w:val="000000"/>
          <w:sz w:val="28"/>
        </w:rPr>
        <w:t>
      Деректер түрi (болжам, жоспар, есеп) ___________________</w:t>
      </w:r>
    </w:p>
    <w:bookmarkEnd w:id="654"/>
    <w:bookmarkStart w:name="z720" w:id="655"/>
    <w:p>
      <w:pPr>
        <w:spacing w:after="0"/>
        <w:ind w:left="0"/>
        <w:jc w:val="both"/>
      </w:pPr>
      <w:r>
        <w:rPr>
          <w:rFonts w:ascii="Times New Roman"/>
          <w:b w:val="false"/>
          <w:i w:val="false"/>
          <w:color w:val="000000"/>
          <w:sz w:val="28"/>
        </w:rPr>
        <w:t>
      Функционалдық топ ___________________</w:t>
      </w:r>
    </w:p>
    <w:bookmarkEnd w:id="655"/>
    <w:bookmarkStart w:name="z721" w:id="656"/>
    <w:p>
      <w:pPr>
        <w:spacing w:after="0"/>
        <w:ind w:left="0"/>
        <w:jc w:val="both"/>
      </w:pPr>
      <w:r>
        <w:rPr>
          <w:rFonts w:ascii="Times New Roman"/>
          <w:b w:val="false"/>
          <w:i w:val="false"/>
          <w:color w:val="000000"/>
          <w:sz w:val="28"/>
        </w:rPr>
        <w:t>
      Бағдарламалардың әкiмшiсi ___________________</w:t>
      </w:r>
    </w:p>
    <w:bookmarkEnd w:id="656"/>
    <w:bookmarkStart w:name="z722" w:id="657"/>
    <w:p>
      <w:pPr>
        <w:spacing w:after="0"/>
        <w:ind w:left="0"/>
        <w:jc w:val="both"/>
      </w:pPr>
      <w:r>
        <w:rPr>
          <w:rFonts w:ascii="Times New Roman"/>
          <w:b w:val="false"/>
          <w:i w:val="false"/>
          <w:color w:val="000000"/>
          <w:sz w:val="28"/>
        </w:rPr>
        <w:t>
      Мемлекеттiк мекеме ___________________</w:t>
      </w:r>
    </w:p>
    <w:bookmarkEnd w:id="657"/>
    <w:bookmarkStart w:name="z723" w:id="658"/>
    <w:p>
      <w:pPr>
        <w:spacing w:after="0"/>
        <w:ind w:left="0"/>
        <w:jc w:val="both"/>
      </w:pPr>
      <w:r>
        <w:rPr>
          <w:rFonts w:ascii="Times New Roman"/>
          <w:b w:val="false"/>
          <w:i w:val="false"/>
          <w:color w:val="000000"/>
          <w:sz w:val="28"/>
        </w:rPr>
        <w:t>
      Атауы ___________________</w:t>
      </w:r>
    </w:p>
    <w:bookmarkEnd w:id="658"/>
    <w:bookmarkStart w:name="z724" w:id="659"/>
    <w:p>
      <w:pPr>
        <w:spacing w:after="0"/>
        <w:ind w:left="0"/>
        <w:jc w:val="both"/>
      </w:pPr>
      <w:r>
        <w:rPr>
          <w:rFonts w:ascii="Times New Roman"/>
          <w:b w:val="false"/>
          <w:i w:val="false"/>
          <w:color w:val="000000"/>
          <w:sz w:val="28"/>
        </w:rPr>
        <w:t>
      Бағдарлама ___________________</w:t>
      </w:r>
    </w:p>
    <w:bookmarkEnd w:id="659"/>
    <w:bookmarkStart w:name="z725" w:id="660"/>
    <w:p>
      <w:pPr>
        <w:spacing w:after="0"/>
        <w:ind w:left="0"/>
        <w:jc w:val="both"/>
      </w:pPr>
      <w:r>
        <w:rPr>
          <w:rFonts w:ascii="Times New Roman"/>
          <w:b w:val="false"/>
          <w:i w:val="false"/>
          <w:color w:val="000000"/>
          <w:sz w:val="28"/>
        </w:rPr>
        <w:t>
      Ерекшелiк ___________________</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есеп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түзетілген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6" w:id="661"/>
    <w:p>
      <w:pPr>
        <w:spacing w:after="0"/>
        <w:ind w:left="0"/>
        <w:jc w:val="both"/>
      </w:pPr>
      <w:r>
        <w:rPr>
          <w:rFonts w:ascii="Times New Roman"/>
          <w:b w:val="false"/>
          <w:i w:val="false"/>
          <w:color w:val="000000"/>
          <w:sz w:val="28"/>
        </w:rPr>
        <w:t>
      Орталық атқарушы органның аппарат басшысы/мемлекеттiк мекеме</w:t>
      </w:r>
    </w:p>
    <w:bookmarkEnd w:id="661"/>
    <w:bookmarkStart w:name="z727" w:id="662"/>
    <w:p>
      <w:pPr>
        <w:spacing w:after="0"/>
        <w:ind w:left="0"/>
        <w:jc w:val="both"/>
      </w:pPr>
      <w:r>
        <w:rPr>
          <w:rFonts w:ascii="Times New Roman"/>
          <w:b w:val="false"/>
          <w:i w:val="false"/>
          <w:color w:val="000000"/>
          <w:sz w:val="28"/>
        </w:rPr>
        <w:t>
      басшысы ____________________________________________</w:t>
      </w:r>
    </w:p>
    <w:bookmarkEnd w:id="662"/>
    <w:bookmarkStart w:name="z728" w:id="663"/>
    <w:p>
      <w:pPr>
        <w:spacing w:after="0"/>
        <w:ind w:left="0"/>
        <w:jc w:val="both"/>
      </w:pPr>
      <w:r>
        <w:rPr>
          <w:rFonts w:ascii="Times New Roman"/>
          <w:b w:val="false"/>
          <w:i w:val="false"/>
          <w:color w:val="000000"/>
          <w:sz w:val="28"/>
        </w:rPr>
        <w:t>
      (қолы) (тегі, аты, әкесінің аты (ол болған жағдайда))</w:t>
      </w:r>
    </w:p>
    <w:bookmarkEnd w:id="663"/>
    <w:bookmarkStart w:name="z729" w:id="664"/>
    <w:p>
      <w:pPr>
        <w:spacing w:after="0"/>
        <w:ind w:left="0"/>
        <w:jc w:val="both"/>
      </w:pPr>
      <w:r>
        <w:rPr>
          <w:rFonts w:ascii="Times New Roman"/>
          <w:b w:val="false"/>
          <w:i w:val="false"/>
          <w:color w:val="000000"/>
          <w:sz w:val="28"/>
        </w:rPr>
        <w:t>
      Бюджеттік бағдарлама басшысы</w:t>
      </w:r>
    </w:p>
    <w:bookmarkEnd w:id="664"/>
    <w:bookmarkStart w:name="z730" w:id="665"/>
    <w:p>
      <w:pPr>
        <w:spacing w:after="0"/>
        <w:ind w:left="0"/>
        <w:jc w:val="both"/>
      </w:pPr>
      <w:r>
        <w:rPr>
          <w:rFonts w:ascii="Times New Roman"/>
          <w:b w:val="false"/>
          <w:i w:val="false"/>
          <w:color w:val="000000"/>
          <w:sz w:val="28"/>
        </w:rPr>
        <w:t>
      _____________________________________________</w:t>
      </w:r>
    </w:p>
    <w:bookmarkEnd w:id="665"/>
    <w:bookmarkStart w:name="z731" w:id="666"/>
    <w:p>
      <w:pPr>
        <w:spacing w:after="0"/>
        <w:ind w:left="0"/>
        <w:jc w:val="both"/>
      </w:pPr>
      <w:r>
        <w:rPr>
          <w:rFonts w:ascii="Times New Roman"/>
          <w:b w:val="false"/>
          <w:i w:val="false"/>
          <w:color w:val="000000"/>
          <w:sz w:val="28"/>
        </w:rPr>
        <w:t>
      (қолы) (тегі, аты, әкесінің аты (ол болған жағдайда))</w:t>
      </w:r>
    </w:p>
    <w:bookmarkEnd w:id="666"/>
    <w:bookmarkStart w:name="z732" w:id="667"/>
    <w:p>
      <w:pPr>
        <w:spacing w:after="0"/>
        <w:ind w:left="0"/>
        <w:jc w:val="both"/>
      </w:pPr>
      <w:r>
        <w:rPr>
          <w:rFonts w:ascii="Times New Roman"/>
          <w:b w:val="false"/>
          <w:i w:val="false"/>
          <w:color w:val="000000"/>
          <w:sz w:val="28"/>
        </w:rPr>
        <w:t>
      Бас бухгалтер/қаржы-экономикалық бөлімінің бастығы</w:t>
      </w:r>
    </w:p>
    <w:bookmarkEnd w:id="667"/>
    <w:bookmarkStart w:name="z733" w:id="668"/>
    <w:p>
      <w:pPr>
        <w:spacing w:after="0"/>
        <w:ind w:left="0"/>
        <w:jc w:val="both"/>
      </w:pPr>
      <w:r>
        <w:rPr>
          <w:rFonts w:ascii="Times New Roman"/>
          <w:b w:val="false"/>
          <w:i w:val="false"/>
          <w:color w:val="000000"/>
          <w:sz w:val="28"/>
        </w:rPr>
        <w:t>
      ____________________________________________</w:t>
      </w:r>
    </w:p>
    <w:bookmarkEnd w:id="668"/>
    <w:bookmarkStart w:name="z734" w:id="669"/>
    <w:p>
      <w:pPr>
        <w:spacing w:after="0"/>
        <w:ind w:left="0"/>
        <w:jc w:val="both"/>
      </w:pPr>
      <w:r>
        <w:rPr>
          <w:rFonts w:ascii="Times New Roman"/>
          <w:b w:val="false"/>
          <w:i w:val="false"/>
          <w:color w:val="000000"/>
          <w:sz w:val="28"/>
        </w:rPr>
        <w:t>
      (қолы) (тегі, аты, әкесінің аты (ол болған жағдайда))</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29-қосымша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90-қосымша</w:t>
            </w:r>
            <w:r>
              <w:br/>
            </w:r>
            <w:r>
              <w:rPr>
                <w:rFonts w:ascii="Times New Roman"/>
                <w:b w:val="false"/>
                <w:i w:val="false"/>
                <w:color w:val="000000"/>
                <w:sz w:val="20"/>
              </w:rPr>
              <w:t>Нысан</w:t>
            </w:r>
          </w:p>
        </w:tc>
      </w:tr>
    </w:tbl>
    <w:bookmarkStart w:name="z736" w:id="670"/>
    <w:p>
      <w:pPr>
        <w:spacing w:after="0"/>
        <w:ind w:left="0"/>
        <w:jc w:val="left"/>
      </w:pPr>
      <w:r>
        <w:rPr>
          <w:rFonts w:ascii="Times New Roman"/>
          <w:b/>
          <w:i w:val="false"/>
          <w:color w:val="000000"/>
        </w:rPr>
        <w:t xml:space="preserve"> Мемлекеттік мекемелер олардың иелігінде қалатын тауарларды (жұмыстарды, көрсетілетін қызметтерді) сатудан түсетін ақша түсімдерінің және шығыстарының болжамы</w:t>
      </w:r>
    </w:p>
    <w:bookmarkEnd w:id="670"/>
    <w:bookmarkStart w:name="z737" w:id="671"/>
    <w:p>
      <w:pPr>
        <w:spacing w:after="0"/>
        <w:ind w:left="0"/>
        <w:jc w:val="both"/>
      </w:pPr>
      <w:r>
        <w:rPr>
          <w:rFonts w:ascii="Times New Roman"/>
          <w:b w:val="false"/>
          <w:i w:val="false"/>
          <w:color w:val="000000"/>
          <w:sz w:val="28"/>
        </w:rPr>
        <w:t>
      Кодтары</w:t>
      </w:r>
    </w:p>
    <w:bookmarkEnd w:id="671"/>
    <w:bookmarkStart w:name="z738" w:id="672"/>
    <w:p>
      <w:pPr>
        <w:spacing w:after="0"/>
        <w:ind w:left="0"/>
        <w:jc w:val="both"/>
      </w:pPr>
      <w:r>
        <w:rPr>
          <w:rFonts w:ascii="Times New Roman"/>
          <w:b w:val="false"/>
          <w:i w:val="false"/>
          <w:color w:val="000000"/>
          <w:sz w:val="28"/>
        </w:rPr>
        <w:t>
      Жылы ___________________</w:t>
      </w:r>
    </w:p>
    <w:bookmarkEnd w:id="672"/>
    <w:bookmarkStart w:name="z739" w:id="673"/>
    <w:p>
      <w:pPr>
        <w:spacing w:after="0"/>
        <w:ind w:left="0"/>
        <w:jc w:val="both"/>
      </w:pPr>
      <w:r>
        <w:rPr>
          <w:rFonts w:ascii="Times New Roman"/>
          <w:b w:val="false"/>
          <w:i w:val="false"/>
          <w:color w:val="000000"/>
          <w:sz w:val="28"/>
        </w:rPr>
        <w:t>
      Деректер түрi (болжам, жоспар, есеп) ___________________</w:t>
      </w:r>
    </w:p>
    <w:bookmarkEnd w:id="673"/>
    <w:bookmarkStart w:name="z740" w:id="674"/>
    <w:p>
      <w:pPr>
        <w:spacing w:after="0"/>
        <w:ind w:left="0"/>
        <w:jc w:val="both"/>
      </w:pPr>
      <w:r>
        <w:rPr>
          <w:rFonts w:ascii="Times New Roman"/>
          <w:b w:val="false"/>
          <w:i w:val="false"/>
          <w:color w:val="000000"/>
          <w:sz w:val="28"/>
        </w:rPr>
        <w:t>
      Функционалдық топ ___________________</w:t>
      </w:r>
    </w:p>
    <w:bookmarkEnd w:id="674"/>
    <w:bookmarkStart w:name="z741" w:id="675"/>
    <w:p>
      <w:pPr>
        <w:spacing w:after="0"/>
        <w:ind w:left="0"/>
        <w:jc w:val="both"/>
      </w:pPr>
      <w:r>
        <w:rPr>
          <w:rFonts w:ascii="Times New Roman"/>
          <w:b w:val="false"/>
          <w:i w:val="false"/>
          <w:color w:val="000000"/>
          <w:sz w:val="28"/>
        </w:rPr>
        <w:t>
      Бағдарламалардың әкiмшiсi ___________________</w:t>
      </w:r>
    </w:p>
    <w:bookmarkEnd w:id="675"/>
    <w:bookmarkStart w:name="z742" w:id="676"/>
    <w:p>
      <w:pPr>
        <w:spacing w:after="0"/>
        <w:ind w:left="0"/>
        <w:jc w:val="both"/>
      </w:pPr>
      <w:r>
        <w:rPr>
          <w:rFonts w:ascii="Times New Roman"/>
          <w:b w:val="false"/>
          <w:i w:val="false"/>
          <w:color w:val="000000"/>
          <w:sz w:val="28"/>
        </w:rPr>
        <w:t>
      Мемлекеттiк мекеме ___________________</w:t>
      </w:r>
    </w:p>
    <w:bookmarkEnd w:id="676"/>
    <w:bookmarkStart w:name="z743" w:id="677"/>
    <w:p>
      <w:pPr>
        <w:spacing w:after="0"/>
        <w:ind w:left="0"/>
        <w:jc w:val="both"/>
      </w:pPr>
      <w:r>
        <w:rPr>
          <w:rFonts w:ascii="Times New Roman"/>
          <w:b w:val="false"/>
          <w:i w:val="false"/>
          <w:color w:val="000000"/>
          <w:sz w:val="28"/>
        </w:rPr>
        <w:t>
      Бағдарлама ___________________</w:t>
      </w:r>
    </w:p>
    <w:bookmarkEnd w:id="677"/>
    <w:bookmarkStart w:name="z744" w:id="678"/>
    <w:p>
      <w:pPr>
        <w:spacing w:after="0"/>
        <w:ind w:left="0"/>
        <w:jc w:val="both"/>
      </w:pPr>
      <w:r>
        <w:rPr>
          <w:rFonts w:ascii="Times New Roman"/>
          <w:b w:val="false"/>
          <w:i w:val="false"/>
          <w:color w:val="000000"/>
          <w:sz w:val="28"/>
        </w:rPr>
        <w:t>
      Ерекшелiк ___________________</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 үшін сома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қаржы жылы үшін сома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5" w:id="679"/>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679"/>
    <w:bookmarkStart w:name="z746" w:id="680"/>
    <w:p>
      <w:pPr>
        <w:spacing w:after="0"/>
        <w:ind w:left="0"/>
        <w:jc w:val="both"/>
      </w:pPr>
      <w:r>
        <w:rPr>
          <w:rFonts w:ascii="Times New Roman"/>
          <w:b w:val="false"/>
          <w:i w:val="false"/>
          <w:color w:val="000000"/>
          <w:sz w:val="28"/>
        </w:rPr>
        <w:t>
      ____________________________________________</w:t>
      </w:r>
    </w:p>
    <w:bookmarkEnd w:id="680"/>
    <w:bookmarkStart w:name="z747" w:id="681"/>
    <w:p>
      <w:pPr>
        <w:spacing w:after="0"/>
        <w:ind w:left="0"/>
        <w:jc w:val="both"/>
      </w:pPr>
      <w:r>
        <w:rPr>
          <w:rFonts w:ascii="Times New Roman"/>
          <w:b w:val="false"/>
          <w:i w:val="false"/>
          <w:color w:val="000000"/>
          <w:sz w:val="28"/>
        </w:rPr>
        <w:t>
      (қолы) (тегі, аты, әкесінің аты (ол болған жағдайда))</w:t>
      </w:r>
    </w:p>
    <w:bookmarkEnd w:id="681"/>
    <w:bookmarkStart w:name="z748" w:id="682"/>
    <w:p>
      <w:pPr>
        <w:spacing w:after="0"/>
        <w:ind w:left="0"/>
        <w:jc w:val="both"/>
      </w:pPr>
      <w:r>
        <w:rPr>
          <w:rFonts w:ascii="Times New Roman"/>
          <w:b w:val="false"/>
          <w:i w:val="false"/>
          <w:color w:val="000000"/>
          <w:sz w:val="28"/>
        </w:rPr>
        <w:t>
      Бюджеттік бағдарлама басшысы</w:t>
      </w:r>
    </w:p>
    <w:bookmarkEnd w:id="682"/>
    <w:bookmarkStart w:name="z749" w:id="683"/>
    <w:p>
      <w:pPr>
        <w:spacing w:after="0"/>
        <w:ind w:left="0"/>
        <w:jc w:val="both"/>
      </w:pPr>
      <w:r>
        <w:rPr>
          <w:rFonts w:ascii="Times New Roman"/>
          <w:b w:val="false"/>
          <w:i w:val="false"/>
          <w:color w:val="000000"/>
          <w:sz w:val="28"/>
        </w:rPr>
        <w:t>
      ____________________________________________</w:t>
      </w:r>
    </w:p>
    <w:bookmarkEnd w:id="683"/>
    <w:bookmarkStart w:name="z750" w:id="684"/>
    <w:p>
      <w:pPr>
        <w:spacing w:after="0"/>
        <w:ind w:left="0"/>
        <w:jc w:val="both"/>
      </w:pPr>
      <w:r>
        <w:rPr>
          <w:rFonts w:ascii="Times New Roman"/>
          <w:b w:val="false"/>
          <w:i w:val="false"/>
          <w:color w:val="000000"/>
          <w:sz w:val="28"/>
        </w:rPr>
        <w:t>
      (қолы) (тегі, аты, әкесінің аты (ол болған жағдайда))</w:t>
      </w:r>
    </w:p>
    <w:bookmarkEnd w:id="684"/>
    <w:bookmarkStart w:name="z751" w:id="685"/>
    <w:p>
      <w:pPr>
        <w:spacing w:after="0"/>
        <w:ind w:left="0"/>
        <w:jc w:val="both"/>
      </w:pPr>
      <w:r>
        <w:rPr>
          <w:rFonts w:ascii="Times New Roman"/>
          <w:b w:val="false"/>
          <w:i w:val="false"/>
          <w:color w:val="000000"/>
          <w:sz w:val="28"/>
        </w:rPr>
        <w:t>
      Бас бухгалтер/қаржы-экономикалық бөлімінің бастығы</w:t>
      </w:r>
    </w:p>
    <w:bookmarkEnd w:id="685"/>
    <w:bookmarkStart w:name="z752" w:id="686"/>
    <w:p>
      <w:pPr>
        <w:spacing w:after="0"/>
        <w:ind w:left="0"/>
        <w:jc w:val="both"/>
      </w:pPr>
      <w:r>
        <w:rPr>
          <w:rFonts w:ascii="Times New Roman"/>
          <w:b w:val="false"/>
          <w:i w:val="false"/>
          <w:color w:val="000000"/>
          <w:sz w:val="28"/>
        </w:rPr>
        <w:t>
      _____________________________________________</w:t>
      </w:r>
    </w:p>
    <w:bookmarkEnd w:id="686"/>
    <w:bookmarkStart w:name="z753" w:id="687"/>
    <w:p>
      <w:pPr>
        <w:spacing w:after="0"/>
        <w:ind w:left="0"/>
        <w:jc w:val="both"/>
      </w:pPr>
      <w:r>
        <w:rPr>
          <w:rFonts w:ascii="Times New Roman"/>
          <w:b w:val="false"/>
          <w:i w:val="false"/>
          <w:color w:val="000000"/>
          <w:sz w:val="28"/>
        </w:rPr>
        <w:t>
      (қолы) (тегі, аты, әкесінің аты (ол болған жағдайда))</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30-қосымша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91-қосымша</w:t>
            </w:r>
            <w:r>
              <w:br/>
            </w:r>
            <w:r>
              <w:rPr>
                <w:rFonts w:ascii="Times New Roman"/>
                <w:b w:val="false"/>
                <w:i w:val="false"/>
                <w:color w:val="000000"/>
                <w:sz w:val="20"/>
              </w:rPr>
              <w:t>Нысан</w:t>
            </w:r>
          </w:p>
        </w:tc>
      </w:tr>
    </w:tbl>
    <w:bookmarkStart w:name="z755" w:id="688"/>
    <w:p>
      <w:pPr>
        <w:spacing w:after="0"/>
        <w:ind w:left="0"/>
        <w:jc w:val="left"/>
      </w:pPr>
      <w:r>
        <w:rPr>
          <w:rFonts w:ascii="Times New Roman"/>
          <w:b/>
          <w:i w:val="false"/>
          <w:color w:val="000000"/>
        </w:rPr>
        <w:t xml:space="preserve"> "Айыппұлдар, тұрақсыздық айыбы және басқа төлемдер" және "Өзге де ағымдағы шығыстар" ерекшелiктерi бойынша шығыстарды есептеу</w:t>
      </w:r>
    </w:p>
    <w:bookmarkEnd w:id="688"/>
    <w:bookmarkStart w:name="z756" w:id="689"/>
    <w:p>
      <w:pPr>
        <w:spacing w:after="0"/>
        <w:ind w:left="0"/>
        <w:jc w:val="both"/>
      </w:pPr>
      <w:r>
        <w:rPr>
          <w:rFonts w:ascii="Times New Roman"/>
          <w:b w:val="false"/>
          <w:i w:val="false"/>
          <w:color w:val="000000"/>
          <w:sz w:val="28"/>
        </w:rPr>
        <w:t>
      Кодтары</w:t>
      </w:r>
    </w:p>
    <w:bookmarkEnd w:id="689"/>
    <w:bookmarkStart w:name="z757" w:id="690"/>
    <w:p>
      <w:pPr>
        <w:spacing w:after="0"/>
        <w:ind w:left="0"/>
        <w:jc w:val="both"/>
      </w:pPr>
      <w:r>
        <w:rPr>
          <w:rFonts w:ascii="Times New Roman"/>
          <w:b w:val="false"/>
          <w:i w:val="false"/>
          <w:color w:val="000000"/>
          <w:sz w:val="28"/>
        </w:rPr>
        <w:t>
      Жылы ___________________</w:t>
      </w:r>
    </w:p>
    <w:bookmarkEnd w:id="690"/>
    <w:bookmarkStart w:name="z758" w:id="691"/>
    <w:p>
      <w:pPr>
        <w:spacing w:after="0"/>
        <w:ind w:left="0"/>
        <w:jc w:val="both"/>
      </w:pPr>
      <w:r>
        <w:rPr>
          <w:rFonts w:ascii="Times New Roman"/>
          <w:b w:val="false"/>
          <w:i w:val="false"/>
          <w:color w:val="000000"/>
          <w:sz w:val="28"/>
        </w:rPr>
        <w:t>
      Деректер түрi (болжам, жоспар, есеп) ___________________</w:t>
      </w:r>
    </w:p>
    <w:bookmarkEnd w:id="691"/>
    <w:bookmarkStart w:name="z759" w:id="692"/>
    <w:p>
      <w:pPr>
        <w:spacing w:after="0"/>
        <w:ind w:left="0"/>
        <w:jc w:val="both"/>
      </w:pPr>
      <w:r>
        <w:rPr>
          <w:rFonts w:ascii="Times New Roman"/>
          <w:b w:val="false"/>
          <w:i w:val="false"/>
          <w:color w:val="000000"/>
          <w:sz w:val="28"/>
        </w:rPr>
        <w:t>
      Функционалдық топ ___________________</w:t>
      </w:r>
    </w:p>
    <w:bookmarkEnd w:id="692"/>
    <w:bookmarkStart w:name="z760" w:id="693"/>
    <w:p>
      <w:pPr>
        <w:spacing w:after="0"/>
        <w:ind w:left="0"/>
        <w:jc w:val="both"/>
      </w:pPr>
      <w:r>
        <w:rPr>
          <w:rFonts w:ascii="Times New Roman"/>
          <w:b w:val="false"/>
          <w:i w:val="false"/>
          <w:color w:val="000000"/>
          <w:sz w:val="28"/>
        </w:rPr>
        <w:t>
      Бағдарламалардың әкiмшiсi ___________________</w:t>
      </w:r>
    </w:p>
    <w:bookmarkEnd w:id="693"/>
    <w:bookmarkStart w:name="z761" w:id="694"/>
    <w:p>
      <w:pPr>
        <w:spacing w:after="0"/>
        <w:ind w:left="0"/>
        <w:jc w:val="both"/>
      </w:pPr>
      <w:r>
        <w:rPr>
          <w:rFonts w:ascii="Times New Roman"/>
          <w:b w:val="false"/>
          <w:i w:val="false"/>
          <w:color w:val="000000"/>
          <w:sz w:val="28"/>
        </w:rPr>
        <w:t>
      Мемлекеттiк мекеме ___________________</w:t>
      </w:r>
    </w:p>
    <w:bookmarkEnd w:id="694"/>
    <w:bookmarkStart w:name="z762" w:id="695"/>
    <w:p>
      <w:pPr>
        <w:spacing w:after="0"/>
        <w:ind w:left="0"/>
        <w:jc w:val="both"/>
      </w:pPr>
      <w:r>
        <w:rPr>
          <w:rFonts w:ascii="Times New Roman"/>
          <w:b w:val="false"/>
          <w:i w:val="false"/>
          <w:color w:val="000000"/>
          <w:sz w:val="28"/>
        </w:rPr>
        <w:t>
      Бағдарлама ___________________</w:t>
      </w:r>
    </w:p>
    <w:bookmarkEnd w:id="695"/>
    <w:bookmarkStart w:name="z763" w:id="696"/>
    <w:p>
      <w:pPr>
        <w:spacing w:after="0"/>
        <w:ind w:left="0"/>
        <w:jc w:val="both"/>
      </w:pPr>
      <w:r>
        <w:rPr>
          <w:rFonts w:ascii="Times New Roman"/>
          <w:b w:val="false"/>
          <w:i w:val="false"/>
          <w:color w:val="000000"/>
          <w:sz w:val="28"/>
        </w:rPr>
        <w:t>
      Ерекшелiк ___________________</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орташа құны,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4" w:id="697"/>
    <w:p>
      <w:pPr>
        <w:spacing w:after="0"/>
        <w:ind w:left="0"/>
        <w:jc w:val="both"/>
      </w:pPr>
      <w:r>
        <w:rPr>
          <w:rFonts w:ascii="Times New Roman"/>
          <w:b w:val="false"/>
          <w:i w:val="false"/>
          <w:color w:val="000000"/>
          <w:sz w:val="28"/>
        </w:rPr>
        <w:t>
      Орталық атқарушы органның аппарат басшысы/</w:t>
      </w:r>
    </w:p>
    <w:bookmarkEnd w:id="697"/>
    <w:bookmarkStart w:name="z765" w:id="698"/>
    <w:p>
      <w:pPr>
        <w:spacing w:after="0"/>
        <w:ind w:left="0"/>
        <w:jc w:val="both"/>
      </w:pPr>
      <w:r>
        <w:rPr>
          <w:rFonts w:ascii="Times New Roman"/>
          <w:b w:val="false"/>
          <w:i w:val="false"/>
          <w:color w:val="000000"/>
          <w:sz w:val="28"/>
        </w:rPr>
        <w:t>
      мемлекеттiк мекеме басшысы __________________________________________</w:t>
      </w:r>
    </w:p>
    <w:bookmarkEnd w:id="698"/>
    <w:bookmarkStart w:name="z766" w:id="699"/>
    <w:p>
      <w:pPr>
        <w:spacing w:after="0"/>
        <w:ind w:left="0"/>
        <w:jc w:val="both"/>
      </w:pPr>
      <w:r>
        <w:rPr>
          <w:rFonts w:ascii="Times New Roman"/>
          <w:b w:val="false"/>
          <w:i w:val="false"/>
          <w:color w:val="000000"/>
          <w:sz w:val="28"/>
        </w:rPr>
        <w:t>
      (қолы) (тегі, аты, әкесінің аты (ол болған жағдайда))</w:t>
      </w:r>
    </w:p>
    <w:bookmarkEnd w:id="699"/>
    <w:bookmarkStart w:name="z767" w:id="700"/>
    <w:p>
      <w:pPr>
        <w:spacing w:after="0"/>
        <w:ind w:left="0"/>
        <w:jc w:val="both"/>
      </w:pPr>
      <w:r>
        <w:rPr>
          <w:rFonts w:ascii="Times New Roman"/>
          <w:b w:val="false"/>
          <w:i w:val="false"/>
          <w:color w:val="000000"/>
          <w:sz w:val="28"/>
        </w:rPr>
        <w:t>
      Бюджеттік бағдарлама басшысы ___________________________________________</w:t>
      </w:r>
    </w:p>
    <w:bookmarkEnd w:id="700"/>
    <w:bookmarkStart w:name="z768" w:id="701"/>
    <w:p>
      <w:pPr>
        <w:spacing w:after="0"/>
        <w:ind w:left="0"/>
        <w:jc w:val="both"/>
      </w:pPr>
      <w:r>
        <w:rPr>
          <w:rFonts w:ascii="Times New Roman"/>
          <w:b w:val="false"/>
          <w:i w:val="false"/>
          <w:color w:val="000000"/>
          <w:sz w:val="28"/>
        </w:rPr>
        <w:t>
      (қолы) (тегі, аты, әкесінің аты (ол болған жағдайда))</w:t>
      </w:r>
    </w:p>
    <w:bookmarkEnd w:id="701"/>
    <w:bookmarkStart w:name="z769" w:id="702"/>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_______________________________________</w:t>
      </w:r>
    </w:p>
    <w:bookmarkEnd w:id="702"/>
    <w:bookmarkStart w:name="z770" w:id="703"/>
    <w:p>
      <w:pPr>
        <w:spacing w:after="0"/>
        <w:ind w:left="0"/>
        <w:jc w:val="both"/>
      </w:pPr>
      <w:r>
        <w:rPr>
          <w:rFonts w:ascii="Times New Roman"/>
          <w:b w:val="false"/>
          <w:i w:val="false"/>
          <w:color w:val="000000"/>
          <w:sz w:val="28"/>
        </w:rPr>
        <w:t>
      (қолы) (тегі, аты, әкесінің аты (ол болған жағдайда))</w:t>
      </w:r>
    </w:p>
    <w:bookmarkEnd w:id="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31-қосымша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93-қосымша</w:t>
            </w:r>
            <w:r>
              <w:br/>
            </w:r>
            <w:r>
              <w:rPr>
                <w:rFonts w:ascii="Times New Roman"/>
                <w:b w:val="false"/>
                <w:i w:val="false"/>
                <w:color w:val="000000"/>
                <w:sz w:val="20"/>
              </w:rPr>
              <w:t>Нысан</w:t>
            </w:r>
          </w:p>
        </w:tc>
      </w:tr>
    </w:tbl>
    <w:bookmarkStart w:name="z772" w:id="704"/>
    <w:p>
      <w:pPr>
        <w:spacing w:after="0"/>
        <w:ind w:left="0"/>
        <w:jc w:val="left"/>
      </w:pPr>
      <w:r>
        <w:rPr>
          <w:rFonts w:ascii="Times New Roman"/>
          <w:b/>
          <w:i w:val="false"/>
          <w:color w:val="000000"/>
        </w:rPr>
        <w:t xml:space="preserve"> Мемлекеттік мекемелердің бюджеттік бағдарламалары (кiшi бағдарламалары) бойынша шығыстардың жиынтық есебі)</w:t>
      </w:r>
    </w:p>
    <w:bookmarkEnd w:id="704"/>
    <w:bookmarkStart w:name="z773" w:id="705"/>
    <w:p>
      <w:pPr>
        <w:spacing w:after="0"/>
        <w:ind w:left="0"/>
        <w:jc w:val="both"/>
      </w:pPr>
      <w:r>
        <w:rPr>
          <w:rFonts w:ascii="Times New Roman"/>
          <w:b w:val="false"/>
          <w:i w:val="false"/>
          <w:color w:val="000000"/>
          <w:sz w:val="28"/>
        </w:rPr>
        <w:t>
      Жоспарлы кезең |______________|</w:t>
      </w:r>
    </w:p>
    <w:bookmarkEnd w:id="705"/>
    <w:bookmarkStart w:name="z774" w:id="706"/>
    <w:p>
      <w:pPr>
        <w:spacing w:after="0"/>
        <w:ind w:left="0"/>
        <w:jc w:val="both"/>
      </w:pPr>
      <w:r>
        <w:rPr>
          <w:rFonts w:ascii="Times New Roman"/>
          <w:b w:val="false"/>
          <w:i w:val="false"/>
          <w:color w:val="000000"/>
          <w:sz w:val="28"/>
        </w:rPr>
        <w:t>
      Бағдарламалардың әкiмшiсi |______________|</w:t>
      </w:r>
    </w:p>
    <w:bookmarkEnd w:id="706"/>
    <w:bookmarkStart w:name="z775" w:id="707"/>
    <w:p>
      <w:pPr>
        <w:spacing w:after="0"/>
        <w:ind w:left="0"/>
        <w:jc w:val="both"/>
      </w:pPr>
      <w:r>
        <w:rPr>
          <w:rFonts w:ascii="Times New Roman"/>
          <w:b w:val="false"/>
          <w:i w:val="false"/>
          <w:color w:val="000000"/>
          <w:sz w:val="28"/>
        </w:rPr>
        <w:t>
      Мемлекеттік мекеме |______________|</w:t>
      </w:r>
    </w:p>
    <w:bookmarkEnd w:id="707"/>
    <w:bookmarkStart w:name="z776" w:id="708"/>
    <w:p>
      <w:pPr>
        <w:spacing w:after="0"/>
        <w:ind w:left="0"/>
        <w:jc w:val="both"/>
      </w:pPr>
      <w:r>
        <w:rPr>
          <w:rFonts w:ascii="Times New Roman"/>
          <w:b w:val="false"/>
          <w:i w:val="false"/>
          <w:color w:val="000000"/>
          <w:sz w:val="28"/>
        </w:rPr>
        <w:t>
      Бағдарлама |______________|</w:t>
      </w:r>
    </w:p>
    <w:bookmarkEnd w:id="708"/>
    <w:bookmarkStart w:name="z777" w:id="709"/>
    <w:p>
      <w:pPr>
        <w:spacing w:after="0"/>
        <w:ind w:left="0"/>
        <w:jc w:val="both"/>
      </w:pPr>
      <w:r>
        <w:rPr>
          <w:rFonts w:ascii="Times New Roman"/>
          <w:b w:val="false"/>
          <w:i w:val="false"/>
          <w:color w:val="000000"/>
          <w:sz w:val="28"/>
        </w:rPr>
        <w:t>
      Кіші бағдарлама |______________|</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бекітілген бюджет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_______жағдайы бойынша ағымдағы қаржы жылына арналған қаржыландырудың түзетілген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ұсыныстар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8" w:id="710"/>
    <w:p>
      <w:pPr>
        <w:spacing w:after="0"/>
        <w:ind w:left="0"/>
        <w:jc w:val="both"/>
      </w:pPr>
      <w:r>
        <w:rPr>
          <w:rFonts w:ascii="Times New Roman"/>
          <w:b w:val="false"/>
          <w:i w:val="false"/>
          <w:color w:val="000000"/>
          <w:sz w:val="28"/>
        </w:rPr>
        <w:t>
      Орталық атқарушы органның аппарат басшысы/</w:t>
      </w:r>
    </w:p>
    <w:bookmarkEnd w:id="710"/>
    <w:bookmarkStart w:name="z779" w:id="711"/>
    <w:p>
      <w:pPr>
        <w:spacing w:after="0"/>
        <w:ind w:left="0"/>
        <w:jc w:val="both"/>
      </w:pPr>
      <w:r>
        <w:rPr>
          <w:rFonts w:ascii="Times New Roman"/>
          <w:b w:val="false"/>
          <w:i w:val="false"/>
          <w:color w:val="000000"/>
          <w:sz w:val="28"/>
        </w:rPr>
        <w:t>
      мемлекеттiк мекеме басшысы ____________________________________________</w:t>
      </w:r>
    </w:p>
    <w:bookmarkEnd w:id="711"/>
    <w:bookmarkStart w:name="z780" w:id="712"/>
    <w:p>
      <w:pPr>
        <w:spacing w:after="0"/>
        <w:ind w:left="0"/>
        <w:jc w:val="both"/>
      </w:pPr>
      <w:r>
        <w:rPr>
          <w:rFonts w:ascii="Times New Roman"/>
          <w:b w:val="false"/>
          <w:i w:val="false"/>
          <w:color w:val="000000"/>
          <w:sz w:val="28"/>
        </w:rPr>
        <w:t>
      (қолы) (тегі, аты, әкесінің аты (ол болған жағдайда))</w:t>
      </w:r>
    </w:p>
    <w:bookmarkEnd w:id="712"/>
    <w:bookmarkStart w:name="z781" w:id="713"/>
    <w:p>
      <w:pPr>
        <w:spacing w:after="0"/>
        <w:ind w:left="0"/>
        <w:jc w:val="both"/>
      </w:pPr>
      <w:r>
        <w:rPr>
          <w:rFonts w:ascii="Times New Roman"/>
          <w:b w:val="false"/>
          <w:i w:val="false"/>
          <w:color w:val="000000"/>
          <w:sz w:val="28"/>
        </w:rPr>
        <w:t>
      Бюджеттік бағдарлама басшысы _____________________________________________</w:t>
      </w:r>
    </w:p>
    <w:bookmarkEnd w:id="713"/>
    <w:bookmarkStart w:name="z782" w:id="714"/>
    <w:p>
      <w:pPr>
        <w:spacing w:after="0"/>
        <w:ind w:left="0"/>
        <w:jc w:val="both"/>
      </w:pPr>
      <w:r>
        <w:rPr>
          <w:rFonts w:ascii="Times New Roman"/>
          <w:b w:val="false"/>
          <w:i w:val="false"/>
          <w:color w:val="000000"/>
          <w:sz w:val="28"/>
        </w:rPr>
        <w:t>
      (қолы) (тегі, аты, әкесінің аты (ол болған жағдайда))</w:t>
      </w:r>
    </w:p>
    <w:bookmarkEnd w:id="714"/>
    <w:bookmarkStart w:name="z783" w:id="715"/>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w:t>
      </w:r>
    </w:p>
    <w:bookmarkEnd w:id="715"/>
    <w:bookmarkStart w:name="z784" w:id="716"/>
    <w:p>
      <w:pPr>
        <w:spacing w:after="0"/>
        <w:ind w:left="0"/>
        <w:jc w:val="both"/>
      </w:pPr>
      <w:r>
        <w:rPr>
          <w:rFonts w:ascii="Times New Roman"/>
          <w:b w:val="false"/>
          <w:i w:val="false"/>
          <w:color w:val="000000"/>
          <w:sz w:val="28"/>
        </w:rPr>
        <w:t>
      (қолы) (тегі, аты, әкесінің аты (ол болған жағдайда))</w:t>
      </w:r>
    </w:p>
    <w:bookmarkEnd w:id="716"/>
    <w:bookmarkStart w:name="z785" w:id="717"/>
    <w:p>
      <w:pPr>
        <w:spacing w:after="0"/>
        <w:ind w:left="0"/>
        <w:jc w:val="both"/>
      </w:pPr>
      <w:r>
        <w:rPr>
          <w:rFonts w:ascii="Times New Roman"/>
          <w:b w:val="false"/>
          <w:i w:val="false"/>
          <w:color w:val="000000"/>
          <w:sz w:val="28"/>
        </w:rPr>
        <w:t>
      * "_______ жағдайы бойынша ағымдағы қаржы жылына арналған қаржыландырудың түзетілген жоспары*" деген баған 4-20 нысанынан толтырылады және бюджеттік сұраным жіберілген күннің алдындағы айдың соңғы күніндегі барлық өзгерістер ескеріле отырып қаржыландыру жоспарын көрсетеді (егер бюджеттік сұраным сәуір айында жіберілсе, онда қаржыландыру жоспары 31 наурыздағы жағдай бойынша көрсетіледі).</w:t>
      </w:r>
    </w:p>
    <w:bookmarkEnd w:id="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32-қосымша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94-қосымша</w:t>
            </w:r>
            <w:r>
              <w:br/>
            </w:r>
            <w:r>
              <w:rPr>
                <w:rFonts w:ascii="Times New Roman"/>
                <w:b w:val="false"/>
                <w:i w:val="false"/>
                <w:color w:val="000000"/>
                <w:sz w:val="20"/>
              </w:rPr>
              <w:t>Нысан</w:t>
            </w:r>
          </w:p>
        </w:tc>
      </w:tr>
    </w:tbl>
    <w:bookmarkStart w:name="z787" w:id="718"/>
    <w:p>
      <w:pPr>
        <w:spacing w:after="0"/>
        <w:ind w:left="0"/>
        <w:jc w:val="left"/>
      </w:pPr>
      <w:r>
        <w:rPr>
          <w:rFonts w:ascii="Times New Roman"/>
          <w:b/>
          <w:i w:val="false"/>
          <w:color w:val="000000"/>
        </w:rPr>
        <w:t xml:space="preserve"> Бюджеттік бағдарламалар әкімшісінің шығыстарының жиынтық есебі</w:t>
      </w:r>
    </w:p>
    <w:bookmarkEnd w:id="718"/>
    <w:bookmarkStart w:name="z788" w:id="719"/>
    <w:p>
      <w:pPr>
        <w:spacing w:after="0"/>
        <w:ind w:left="0"/>
        <w:jc w:val="both"/>
      </w:pPr>
      <w:r>
        <w:rPr>
          <w:rFonts w:ascii="Times New Roman"/>
          <w:b w:val="false"/>
          <w:i w:val="false"/>
          <w:color w:val="000000"/>
          <w:sz w:val="28"/>
        </w:rPr>
        <w:t>
      Жоспарлы кезең |______________|</w:t>
      </w:r>
    </w:p>
    <w:bookmarkEnd w:id="719"/>
    <w:bookmarkStart w:name="z789" w:id="720"/>
    <w:p>
      <w:pPr>
        <w:spacing w:after="0"/>
        <w:ind w:left="0"/>
        <w:jc w:val="both"/>
      </w:pPr>
      <w:r>
        <w:rPr>
          <w:rFonts w:ascii="Times New Roman"/>
          <w:b w:val="false"/>
          <w:i w:val="false"/>
          <w:color w:val="000000"/>
          <w:sz w:val="28"/>
        </w:rPr>
        <w:t>
      Бағдарламалардың әкiмшiсi |______________|</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бекітілген бюджет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_______жағдайы бойынша ағымдағы қаржы жылына арналған қаржыландырудың түзетілген жоспары*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ұсыныстар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ұсыныстарын ескере отырып, ағымдағы қаржы жылына арналған қаржыландырудың түзетілген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базалық шығыстар</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қаржыландырудың бюджеттік бағдарламалардың нәтижелік көрсеткіштеріне қол жеткізуге әсерінің сипаттамасы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өзгерістер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0" w:id="721"/>
    <w:p>
      <w:pPr>
        <w:spacing w:after="0"/>
        <w:ind w:left="0"/>
        <w:jc w:val="both"/>
      </w:pPr>
      <w:r>
        <w:rPr>
          <w:rFonts w:ascii="Times New Roman"/>
          <w:b w:val="false"/>
          <w:i w:val="false"/>
          <w:color w:val="000000"/>
          <w:sz w:val="28"/>
        </w:rPr>
        <w:t>
      Орталық атқарушы органның аппарат басшысы/</w:t>
      </w:r>
    </w:p>
    <w:bookmarkEnd w:id="721"/>
    <w:bookmarkStart w:name="z791" w:id="722"/>
    <w:p>
      <w:pPr>
        <w:spacing w:after="0"/>
        <w:ind w:left="0"/>
        <w:jc w:val="both"/>
      </w:pPr>
      <w:r>
        <w:rPr>
          <w:rFonts w:ascii="Times New Roman"/>
          <w:b w:val="false"/>
          <w:i w:val="false"/>
          <w:color w:val="000000"/>
          <w:sz w:val="28"/>
        </w:rPr>
        <w:t>
      мемлекеттiк мекеме басшысы ____________________________________________</w:t>
      </w:r>
    </w:p>
    <w:bookmarkEnd w:id="722"/>
    <w:bookmarkStart w:name="z792" w:id="723"/>
    <w:p>
      <w:pPr>
        <w:spacing w:after="0"/>
        <w:ind w:left="0"/>
        <w:jc w:val="both"/>
      </w:pPr>
      <w:r>
        <w:rPr>
          <w:rFonts w:ascii="Times New Roman"/>
          <w:b w:val="false"/>
          <w:i w:val="false"/>
          <w:color w:val="000000"/>
          <w:sz w:val="28"/>
        </w:rPr>
        <w:t>
      (қолы) (тегі, аты, әкесінің аты (ол болған жағдайда))</w:t>
      </w:r>
    </w:p>
    <w:bookmarkEnd w:id="723"/>
    <w:bookmarkStart w:name="z793" w:id="724"/>
    <w:p>
      <w:pPr>
        <w:spacing w:after="0"/>
        <w:ind w:left="0"/>
        <w:jc w:val="both"/>
      </w:pPr>
      <w:r>
        <w:rPr>
          <w:rFonts w:ascii="Times New Roman"/>
          <w:b w:val="false"/>
          <w:i w:val="false"/>
          <w:color w:val="000000"/>
          <w:sz w:val="28"/>
        </w:rPr>
        <w:t>
      Бюджеттік бағдарлама басшысы _____________________________________________</w:t>
      </w:r>
    </w:p>
    <w:bookmarkEnd w:id="724"/>
    <w:bookmarkStart w:name="z794" w:id="725"/>
    <w:p>
      <w:pPr>
        <w:spacing w:after="0"/>
        <w:ind w:left="0"/>
        <w:jc w:val="both"/>
      </w:pPr>
      <w:r>
        <w:rPr>
          <w:rFonts w:ascii="Times New Roman"/>
          <w:b w:val="false"/>
          <w:i w:val="false"/>
          <w:color w:val="000000"/>
          <w:sz w:val="28"/>
        </w:rPr>
        <w:t>
      (қолы) (тегі, аты, әкесінің аты (ол болған жағдайда))</w:t>
      </w:r>
    </w:p>
    <w:bookmarkEnd w:id="725"/>
    <w:bookmarkStart w:name="z795" w:id="726"/>
    <w:p>
      <w:pPr>
        <w:spacing w:after="0"/>
        <w:ind w:left="0"/>
        <w:jc w:val="both"/>
      </w:pPr>
      <w:r>
        <w:rPr>
          <w:rFonts w:ascii="Times New Roman"/>
          <w:b w:val="false"/>
          <w:i w:val="false"/>
          <w:color w:val="000000"/>
          <w:sz w:val="28"/>
        </w:rPr>
        <w:t>
      Бас бухгалтер/қаржы-экономикалық бөлімінің бастығы _____________________________________</w:t>
      </w:r>
    </w:p>
    <w:bookmarkEnd w:id="726"/>
    <w:bookmarkStart w:name="z796" w:id="727"/>
    <w:p>
      <w:pPr>
        <w:spacing w:after="0"/>
        <w:ind w:left="0"/>
        <w:jc w:val="both"/>
      </w:pPr>
      <w:r>
        <w:rPr>
          <w:rFonts w:ascii="Times New Roman"/>
          <w:b w:val="false"/>
          <w:i w:val="false"/>
          <w:color w:val="000000"/>
          <w:sz w:val="28"/>
        </w:rPr>
        <w:t>
      (қолы) (тегі, аты, әкесінің аты (ол болған жағдайда))</w:t>
      </w:r>
    </w:p>
    <w:bookmarkEnd w:id="727"/>
    <w:bookmarkStart w:name="z797" w:id="728"/>
    <w:p>
      <w:pPr>
        <w:spacing w:after="0"/>
        <w:ind w:left="0"/>
        <w:jc w:val="both"/>
      </w:pPr>
      <w:r>
        <w:rPr>
          <w:rFonts w:ascii="Times New Roman"/>
          <w:b w:val="false"/>
          <w:i w:val="false"/>
          <w:color w:val="000000"/>
          <w:sz w:val="28"/>
        </w:rPr>
        <w:t>
      * "_______ жағдайы бойынша ағымдағы қаржы жылына арналған қаржыландырудың түзетілген жоспары*" деген баған 4-20-нысанынан толтырылады және бюджеттік сұраным жіберілген күннің алдындағы айдың соңғы күніндегі барлық өзгерістер ескеріле отырып қаржыландыру жоспарын көрсетеді (егер бюджеттік сұраным сәуір айында жіберілсе, онда қаржыландыру жоспары 31 наурыздағы жағдай бойынша көрсетіледі).</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xml:space="preserve">№ 356 бұйрығына </w:t>
            </w:r>
            <w:r>
              <w:br/>
            </w:r>
            <w:r>
              <w:rPr>
                <w:rFonts w:ascii="Times New Roman"/>
                <w:b w:val="false"/>
                <w:i w:val="false"/>
                <w:color w:val="000000"/>
                <w:sz w:val="20"/>
              </w:rPr>
              <w:t>33-қосымша</w:t>
            </w:r>
            <w:r>
              <w:br/>
            </w: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95-қосымша</w:t>
            </w:r>
            <w:r>
              <w:br/>
            </w:r>
            <w:r>
              <w:rPr>
                <w:rFonts w:ascii="Times New Roman"/>
                <w:b w:val="false"/>
                <w:i w:val="false"/>
                <w:color w:val="000000"/>
                <w:sz w:val="20"/>
              </w:rPr>
              <w:t>Нысан</w:t>
            </w:r>
          </w:p>
        </w:tc>
      </w:tr>
    </w:tbl>
    <w:bookmarkStart w:name="z799" w:id="729"/>
    <w:p>
      <w:pPr>
        <w:spacing w:after="0"/>
        <w:ind w:left="0"/>
        <w:jc w:val="left"/>
      </w:pPr>
      <w:r>
        <w:rPr>
          <w:rFonts w:ascii="Times New Roman"/>
          <w:b/>
          <w:i w:val="false"/>
          <w:color w:val="000000"/>
        </w:rPr>
        <w:t xml:space="preserve"> Бюджет сомасын азайту жағына түзетуді негіздеу нысаны</w:t>
      </w:r>
    </w:p>
    <w:bookmarkEnd w:id="729"/>
    <w:bookmarkStart w:name="z800" w:id="730"/>
    <w:p>
      <w:pPr>
        <w:spacing w:after="0"/>
        <w:ind w:left="0"/>
        <w:jc w:val="both"/>
      </w:pPr>
      <w:r>
        <w:rPr>
          <w:rFonts w:ascii="Times New Roman"/>
          <w:b w:val="false"/>
          <w:i w:val="false"/>
          <w:color w:val="000000"/>
          <w:sz w:val="28"/>
        </w:rPr>
        <w:t>
      Кодтары</w:t>
      </w:r>
    </w:p>
    <w:bookmarkEnd w:id="730"/>
    <w:bookmarkStart w:name="z801" w:id="731"/>
    <w:p>
      <w:pPr>
        <w:spacing w:after="0"/>
        <w:ind w:left="0"/>
        <w:jc w:val="both"/>
      </w:pPr>
      <w:r>
        <w:rPr>
          <w:rFonts w:ascii="Times New Roman"/>
          <w:b w:val="false"/>
          <w:i w:val="false"/>
          <w:color w:val="000000"/>
          <w:sz w:val="28"/>
        </w:rPr>
        <w:t>
      Жоспарлы кезең |______________|</w:t>
      </w:r>
    </w:p>
    <w:bookmarkEnd w:id="731"/>
    <w:bookmarkStart w:name="z802" w:id="732"/>
    <w:p>
      <w:pPr>
        <w:spacing w:after="0"/>
        <w:ind w:left="0"/>
        <w:jc w:val="both"/>
      </w:pPr>
      <w:r>
        <w:rPr>
          <w:rFonts w:ascii="Times New Roman"/>
          <w:b w:val="false"/>
          <w:i w:val="false"/>
          <w:color w:val="000000"/>
          <w:sz w:val="28"/>
        </w:rPr>
        <w:t>
      Деректер түрi (болжам, жоспар, есеп) ___________________</w:t>
      </w:r>
    </w:p>
    <w:bookmarkEnd w:id="732"/>
    <w:bookmarkStart w:name="z803" w:id="733"/>
    <w:p>
      <w:pPr>
        <w:spacing w:after="0"/>
        <w:ind w:left="0"/>
        <w:jc w:val="both"/>
      </w:pPr>
      <w:r>
        <w:rPr>
          <w:rFonts w:ascii="Times New Roman"/>
          <w:b w:val="false"/>
          <w:i w:val="false"/>
          <w:color w:val="000000"/>
          <w:sz w:val="28"/>
        </w:rPr>
        <w:t>
      Функционалдық топ ___________________</w:t>
      </w:r>
    </w:p>
    <w:bookmarkEnd w:id="733"/>
    <w:bookmarkStart w:name="z804" w:id="734"/>
    <w:p>
      <w:pPr>
        <w:spacing w:after="0"/>
        <w:ind w:left="0"/>
        <w:jc w:val="both"/>
      </w:pPr>
      <w:r>
        <w:rPr>
          <w:rFonts w:ascii="Times New Roman"/>
          <w:b w:val="false"/>
          <w:i w:val="false"/>
          <w:color w:val="000000"/>
          <w:sz w:val="28"/>
        </w:rPr>
        <w:t xml:space="preserve">
      Бағдарламалардың әкiмшiсi ___________________ </w:t>
      </w:r>
    </w:p>
    <w:bookmarkEnd w:id="734"/>
    <w:bookmarkStart w:name="z805" w:id="735"/>
    <w:p>
      <w:pPr>
        <w:spacing w:after="0"/>
        <w:ind w:left="0"/>
        <w:jc w:val="both"/>
      </w:pPr>
      <w:r>
        <w:rPr>
          <w:rFonts w:ascii="Times New Roman"/>
          <w:b w:val="false"/>
          <w:i w:val="false"/>
          <w:color w:val="000000"/>
          <w:sz w:val="28"/>
        </w:rPr>
        <w:t>
      Мемлекеттiк мекеме ___________________</w:t>
      </w:r>
    </w:p>
    <w:bookmarkEnd w:id="735"/>
    <w:bookmarkStart w:name="z806" w:id="736"/>
    <w:p>
      <w:pPr>
        <w:spacing w:after="0"/>
        <w:ind w:left="0"/>
        <w:jc w:val="both"/>
      </w:pPr>
      <w:r>
        <w:rPr>
          <w:rFonts w:ascii="Times New Roman"/>
          <w:b w:val="false"/>
          <w:i w:val="false"/>
          <w:color w:val="000000"/>
          <w:sz w:val="28"/>
        </w:rPr>
        <w:t>
      Бағдарлама ___________________</w:t>
      </w:r>
    </w:p>
    <w:bookmarkEnd w:id="736"/>
    <w:bookmarkStart w:name="z807" w:id="737"/>
    <w:p>
      <w:pPr>
        <w:spacing w:after="0"/>
        <w:ind w:left="0"/>
        <w:jc w:val="both"/>
      </w:pPr>
      <w:r>
        <w:rPr>
          <w:rFonts w:ascii="Times New Roman"/>
          <w:b w:val="false"/>
          <w:i w:val="false"/>
          <w:color w:val="000000"/>
          <w:sz w:val="28"/>
        </w:rPr>
        <w:t>
      Кіші бағдарлама |______________|</w:t>
      </w:r>
    </w:p>
    <w:bookmarkEnd w:id="737"/>
    <w:bookmarkStart w:name="z808" w:id="738"/>
    <w:p>
      <w:pPr>
        <w:spacing w:after="0"/>
        <w:ind w:left="0"/>
        <w:jc w:val="both"/>
      </w:pPr>
      <w:r>
        <w:rPr>
          <w:rFonts w:ascii="Times New Roman"/>
          <w:b w:val="false"/>
          <w:i w:val="false"/>
          <w:color w:val="000000"/>
          <w:sz w:val="28"/>
        </w:rPr>
        <w:t>
      Ерекшелiк ___________________</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көлемін азайтуды негіздеу*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_______жағдайы бойынша ағымдағы қаржы жылына арналған қаржыландырудың түзетілген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кассалық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автоматты түрде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автоматты түрде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мәнді қолмен енгізу</w:t>
            </w:r>
          </w:p>
        </w:tc>
      </w:tr>
    </w:tbl>
    <w:bookmarkStart w:name="z809" w:id="739"/>
    <w:p>
      <w:pPr>
        <w:spacing w:after="0"/>
        <w:ind w:left="0"/>
        <w:jc w:val="both"/>
      </w:pPr>
      <w:r>
        <w:rPr>
          <w:rFonts w:ascii="Times New Roman"/>
          <w:b w:val="false"/>
          <w:i w:val="false"/>
          <w:color w:val="000000"/>
          <w:sz w:val="28"/>
        </w:rPr>
        <w:t>
      Ескертпе:</w:t>
      </w:r>
    </w:p>
    <w:bookmarkEnd w:id="739"/>
    <w:bookmarkStart w:name="z810" w:id="740"/>
    <w:p>
      <w:pPr>
        <w:spacing w:after="0"/>
        <w:ind w:left="0"/>
        <w:jc w:val="both"/>
      </w:pPr>
      <w:r>
        <w:rPr>
          <w:rFonts w:ascii="Times New Roman"/>
          <w:b w:val="false"/>
          <w:i w:val="false"/>
          <w:color w:val="000000"/>
          <w:sz w:val="28"/>
        </w:rPr>
        <w:t>
      *Мүмкін себептердің тізбесі бюджеттік жоспарлау жөніндегі уәкілетті органмен қалыптастырылады;</w:t>
      </w:r>
    </w:p>
    <w:bookmarkEnd w:id="740"/>
    <w:bookmarkStart w:name="z811" w:id="741"/>
    <w:p>
      <w:pPr>
        <w:spacing w:after="0"/>
        <w:ind w:left="0"/>
        <w:jc w:val="both"/>
      </w:pPr>
      <w:r>
        <w:rPr>
          <w:rFonts w:ascii="Times New Roman"/>
          <w:b w:val="false"/>
          <w:i w:val="false"/>
          <w:color w:val="000000"/>
          <w:sz w:val="28"/>
        </w:rPr>
        <w:t>
      **Түзетуге дейінгі айдың соңғы күніне толтырылады.</w:t>
      </w:r>
    </w:p>
    <w:bookmarkEnd w:id="7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