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4738" w14:textId="9504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2025 жылдың 25 желтоқсанындағы №26-68 "Алатау қаласының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2026 жылғы 5 тамыздағы № 33-86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Алатау қаласы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Алатау қаласы мәслихатының "Алатау қаласының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Алатау қаласының бюджеті тиісінше осы шешімнің 1, 2 және 3-қосымшаларына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12 176 185 мың теңге, оның iшiнде: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9 713 345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21 705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1 752 283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688 852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13 959 506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-133 991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133 991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1 679 330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1 679 330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154 912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12 291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2026 жылға арналған резерві 82 082,0 мың теңге сомада бекітілсін.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2026 жылғы 5 тамыздағы № 33-86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қаласының 2026-2028 жылдарға арналған бюджеті туралы" Алатау қаласы мәслихатының 2025 жылдың 25 желтоқсандағы № 26-68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қалалық бюджет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9713345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