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65eb" w14:textId="11a6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Алатау қаласы әкімдігінің 2024 жылғы 24 қыркүйектегі "Алматы облысы Алатау қаласының аумағында барлық кандидаттар үшін үгіттік баспа материалдарын орналастыру үшін орындарды белгілеу туралы" № 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әкімдігінің 2026 жылғы 25 маусымдағы № 263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Алатау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Алатау қаласы әкімдігінің 2024 жылғы 24 қыркүйектегі "Алматы облысы Алатау қаласының аумағында барлық кандидаттар үшін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№201241 болып тіркелген) мынадай өзгеріс енгізілсін: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"Алатау қаласы әкімінің аппараты" мемлекеттік мекемесі Қазақстан Республикасының заңнамасында белгіленген тәртіппен осы қаулы ресми жарияланғаннан кейін оны Алатау қаласы әкімдігінің интернет-ресурсында орналастыруды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Алатау қаласы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_______№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Алатау қаласының аумағында барлық кандидаттар үшін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шағын ауданы, Уәлиханов көшесі, №98 үй, "Магнум" супермаркеті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шағын ауданы, Жігер көшесі, №86 үй, №34 орта мектеп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шағын ауданы, Есіл көшесі, №15 үй, "Терең Қара" кафесі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шағын ауданы, С. Болысбаев көшесі, №12 үй, "Дана" дүкені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шағын ауданы, Әл-Фараби көшесі, №72 үй, "Дольче Фарм" ЖШС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Қоянқұс шағын ауданы, Момышұлы көшесі, "Кәусар" мейрамханасы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Қоянқұс шағын ауданы, "Гейт Сити" тұрғын үй кешені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шағын ауданы, Қағанат көшесі, №17 үй, "Айжан" дүкені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шағын ауданы, Үшқоңыр көшесі, "Дәулет ауылы" дүкені ғимаратының алдында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шағын ауданы, Орталық көшесі, №22 дәрігерлік амбулатория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шағын ауданы, Уәлиханов көшесі, бұрынғы №33 мектеп ғимаратының жанында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шағын ауданы, Школьная көшесі, №6 үй, Мәдениет үйі ғимаратының алдында (ақпараттық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Жаңаарна шағын ауданы, Талқанбай көшесі, №34 мектеп ғимаратының жанында (ақпараттық стенд)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