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17af" w14:textId="731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аумағында стационарлық емес сауда объектілерін орналастыру орындарын белгілеу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қаласы әкімдігінің 2026 жылғы 8 маусымдағы № 240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сәйкес, Алатау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– С.К. Шәуменге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қаласының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Алматы-Қонаев авто-трассасы бағытындағы 47 шақырымы (Алматы облысы, Алатау қаласы, Жаңаарна шағын ауданы, №24А)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саудасы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Қонаев-Алматы авто-трассасы бағытындағы (Алматы облысы, Алатау қаласы, Жаңаарна шағын ауданы, №727)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өнімдерінің саудасы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