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3fdc" w14:textId="b4a3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Шырғанақ ауылдық округінің Шырғанақ ауылының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Шырғанақ ауылдық округі әкімінің 2026 жылғы 17 маусымдағы № 13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Шырғанақ ауылдық округінің Шырғанақ ауылы халқының пікірін ескере отырып және Алматы облысының ономастикалық комиссиясының 2026 жылғы 29 сәуірдегі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Шырғанақ ауылдық округінің, Шырғанақ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"Саламатов Дәукен"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Шырғанақ ауылдық окургінің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Р.Уәлиұлы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