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d43a" w14:textId="96ed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2025 жылғы 29 желтоқсандағы "Кеген ауданының ауылдық округтерінің 2026-2028 жылдарға арналған бюджеттері туралы" № 41-187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2026 жылғы 26 мамырдағы № 45-214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Кеген аудандық мәслихатының "Кеген ауданының ауылдық округтерінің 2026-2028 жылдарға арналған бюджеттері туралы" 2025 жылғы 29 желтоқсандағы № 41-187 (Нормативтік құқықтық актілерді мемлекеттік тіркеу тізілімінде № 221092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Кеген ауылдық округінің бюджеті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416 792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түсімдер171 473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245 319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шығындар417 049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Жалағаш ауылдық округінің бюджеті тиісінше осы шешімнің 4, 5, 6-қосымшаларына сәйкес, оның ішінде 2026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104 253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38 077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түсімі66 176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шығындар105 873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1 620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Жылысай ауылдық округінің бюджеті тиісінше осы шешімнің 7, 8, 9-қосымшаларына сәйкес, оның ішінде 2026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кірістер124 851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түсімдер13 908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110 943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шығындар124 864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Қарабұлақ ауылдық округінің бюджеті тиісінше осы шешімнің 10, 11, 12-қосымшаларына сәйкес, оның ішінде 2026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90 873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түсімдер15 410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75 463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91 121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248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Қарқара ауылдық округінің бюджеті тиісінше осы шешімнің 13, 14, 15-қосымшаларына сәйкес, оның ішінде 2026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кірістер157 308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түсімдер14 168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143 140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шығындар157 423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115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Ұзынбұлақ ауылдық округінің бюджеті тиісінше осы шешімнің 16, 17, 18-қосымшаларына сәйкес, оның ішінде 2026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99 187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түсімдер27 457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71 730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99 929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742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Шырғанақ ауылдық округінің бюджеті тиісінше осы шешімнің 19, 20, 21-қосымшаларына сәйкес, оның ішінде 2026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136 527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түсімдер13 718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122 809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шығындар138 454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1 927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Тасашы ауылдық округінің бюджеті тиісінше осы шешімнің 22, 23, 24-қосымшаларына сәйкес, оның ішінде 2026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кірістер127 106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7 707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119 399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127 217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111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Бөлексаз ауылдық округінің бюджеті тиісінше осы шешімнің 25, 26, 27-қосымшаларына сәйкес, оның ішінде 2026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99 286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9 336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89 950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99 455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169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Тұйық ауылдық округінің бюджеті тиісінше осы шешімнің 28, 29, 30-қосымшаларына сәйкес, оның ішінде 2026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кірістер70 187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түсімдер11 700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58 487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70 251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64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Саты ауылдық округінің бюджеті тиісінше осы шешімнің 31, 32, 33-қосымшаларына сәйкес, оның ішінде 2026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239 522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43 889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195 633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249 086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9 564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2026-2028 жылдарға арналған Алғабас ауылдық округінің бюджеті тиісінше осы шешімнің 34, 35, 36-қосымшаларына сәйкес, оның ішінде 2026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76 753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8 666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68 087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шығындар76 823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2026жылдың 1 қаңтарынан баста қолданысқа енгізіледі.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7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10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13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16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19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22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25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28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31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31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34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26 мамырдағы № 45-214 шешіміне 34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