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238c" w14:textId="cd92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аудандық мәслихатының "2025 жылғы 29 желтоқсандағы Кеген ауданының 2026-2028 жылдарға арналған бюджеті туралы № 41-186 шешіміне"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аудандық мәслихатының 2026 жылғы 26 мамырдағы № 45-213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Кеген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Кеген аудандық мәслихатының 2025 жылғы 29 желтоқсандағы "Кеген ауданының 2026-2028 жылдарға арналған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№ 41-186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220931болып тіркелген) шешіміне келесі өзгерістер енгізілсін.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2026-2028 жылдарға арналған аудандық бюджет тиісінше осы шешімнің 1, 2 және 3-қосымшаларына сәйкес, оның ішінде 2026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10 291 639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1 891 615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28 776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30 108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8 341 140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11 668 512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81 244 мың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194 625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113 381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1 458 117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1 458 117 мың 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1 525 991мың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113 381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45 507 мың теңге.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Кеген ауданы әкімдігінің 2026 жылға 2026 жылға арналған резерві 49 079 мың теңге сомасында бекітілсін.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редакциясында жазылсын.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Кеген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Нұғман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ауданы мәслихатының 2026 жылғы 26 мамырдағы № 45-213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ауданы мәслихатының 2025 жылғы 29 желтоқсандағы № 41-186 шешіміне қосымша</w:t>
            </w: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10 291 639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1 891 615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863 883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823 883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563 237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563 237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8 341 140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8 341 140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11 668 512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әлеуметтiк қамсыздандыру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Әлеуметтік көмек ретінде тұрғын үй сертификаттарын беру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дефицит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-1 458 117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(профицитын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бюджеттен бөлінген пайдаланылмаған бюджеттік кредиттерді қайтару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