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cdab" w14:textId="e94c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2025 жылғы 29 желтоқсандағы "Кеген ауданының ауылдық округтерінің 2026-2028 жылдарға арналған бюджеттері туралы" № 41-187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2026 жылғы 30 наурыздағы № 43-201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2026-2028жылдарға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221092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Кеген ауылдық округінің бюджеті тиісінше осы шешімнің 1, 2, 3-қосымшаларына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392 617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түсімдер134 683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257 934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392 874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(профициті)(-)0теңге;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Жалағаш ауылдық округінің бюджеті тиісінше осы шешімнің 4, 5, 6-қосымшаларына сәйкес, оның ішінде 2026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кірістер102 918 мың теңге, оныңішінде: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33 846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69 072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шығындар104 538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1 620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Жылысай ауылдық округінің бюджеті тиісінше осы шешімнің 7, 8, 9-қосымшаларына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кірістер117 239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түсімдер12 559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104 680мың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шығындар117 252мың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(профициті)(-)0теңге;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Қарабұлақ ауылдық округінің бюджеті тиісінше осы шешімнің 10, 11, 12-қосымшаларына сәйкес, оның ішінде 2026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88 373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түсімдер13 431мың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74 942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88 621мың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248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Қарқара ауылдық округінің бюджеті тиісінше осы шешімнің 13,14,15-қосымшаларына сәйкес, оның ішінде 2026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кірістер121 436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салықтықтүсімдер14 346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107 090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шығындар121 551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115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Ұзынбұлақ ауылдық округінің бюджеті тиісінше осы шешімнің 16, 17, 18-қосымшаларына сәйкес, оның ішінде 2026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99 422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түсімдер14 904мың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84 518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шығындар100 164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742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Шырғанақ ауылдық округінің бюджеті тиісінше осы шешімнің 19, 20, 21-қосымшаларына сәйкес, оның ішінде 2026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кірістер116 668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түсімдер12 744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103 924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шығындар118 595мың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1 927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Тасашы ауылдық округінің бюджеті тиісінше осы шешімнің 22, 23, 24-қосымшаларына сәйкес, оның ішінде 2026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кірістер112 448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6 031мың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106 417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шығындар112 559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операцияларбойынша сальдо 0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111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Бөлексаз ауылдық округінің бюджеті тиісінше осы шешімнің 25, 26, 27-қосымшаларына сәйкес, оның ішінде 2026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74 794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7 349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67 445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74 963мың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169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Тұйық ауылдық округінің бюджеті тиісінше осы шешімнің 28,29, 30-қосымшаларына сәйкес, оның ішінде 2026 жылға келесі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68 067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9 580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58 487мың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68 131мың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0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64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жылдарғаарналған Саты ауылдық округінің бюджеті тиісінше осы шешімнің 31, 32, 33-қосымшаларына сәйкес, оның ішінде 2026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кірістер138 006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түсімдер32 481мың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емест 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105 525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шығындар147 570мың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9 564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2026-2028 жылдарға арналған Алғабас ауылдық округінің бюджеті тиісінше осы шешімнің 34, 35, 36-қосымшаларына сәйкес, оның ішінде 2026 жылға келесі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69 479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8 046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61 433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шығындар69 549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бастап қолданысқа енгізіледі.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2026 жылғы 30 наурыздағы 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43-201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