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8acb" w14:textId="b168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Уйгурского районного маслихата от 25 декабря 2025 года № 8-54-247 "О бюджете Уйгурского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2026 жылғы 22 мамырдағы № 8-61-283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2026-2028 жылдарға арналған бюджеті туралы" 2023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8-54-247</w:t>
      </w:r>
      <w:r>
        <w:rPr>
          <w:rFonts w:ascii="Times New Roman"/>
          <w:b w:val="false"/>
          <w:i w:val="false"/>
          <w:color w:val="000000"/>
          <w:sz w:val="28"/>
        </w:rPr>
        <w:t xml:space="preserve"> ( Нормативтік құқықтық актілерді мемлекеттік тіркеу тізілімінде № 221287 болып тіркелген)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аудандық бюджет тиісінше осы шешімнің 1, 2 және 3-қосымшаларына сәйкес, 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8 068 970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3 700 399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34 115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51 770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4 282 686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10 253 229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72 384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155 700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83 316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2 256 643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2 256 643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2 265 136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83 316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74 823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2026 жылғы 22 мамырдағы № 8-61-283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25 желтоқсандағы № 8-54-247 шешіміне 1-қосымша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арналған Ұйғыр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8 068 970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3 700 399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1 482 926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155 881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1 327 045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879 788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1 193 607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1 193 607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103 861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3 601 532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201 959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4 080 727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1 843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4 167 398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-2 256 643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2 256 643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2 265 136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2 265 136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2 265 136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2 265 136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