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4975e" w14:textId="07497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Ұйғыр аудандық мәслихатының "Ұйғыр ауданының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2023 жылғы 11 қазандағы № 8-10-52 шешіміне өзгерістер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Ұйғыр аудандық мәслихатының 2026 жылғы 16 сәуірдегі № 8-59-275 шешімі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Ұйғыр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Ұйғыр аудандық мәслихатының "Ұйғыр ауданының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2023 жылғы 11 қазандағы </w:t>
      </w:r>
      <w:r>
        <w:rPr>
          <w:rFonts w:ascii="Times New Roman"/>
          <w:b w:val="false"/>
          <w:i w:val="false"/>
          <w:color w:val="000000"/>
          <w:sz w:val="28"/>
        </w:rPr>
        <w:t>№ 8-10-52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6041-05 болып тіркелген) шешіміне келесі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-тармақтар мынадай редакцияда жазылсын: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Әлеуметтік көмек бір рет және (немесе) мезгіл-мезгіл (ай сайын, тоқсан сайын, жылына бір рет) көрсетіледі, өтініш берілген айдан бастап жүзеге асырылады.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Әлеуметтік көмек көрсету үшін атаулы күндер мен мереке күндерінің тізбелерін Алматы облысының ЖАО-ның ұсынуы бойынша жергілікті өкілді органдар белгілейді.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Мереке күндері мен атаулы күндерге орай әлеуметтік көмек айлық есептік көрсеткіштің кемінде 2,5 еселенген мөлшерінде белгіленеді және күнтізбелік бір жылда бір рет тағайындалады.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Бірнеше негіз болған жағдайда мереке күндеріне және атаулы күндерге орай әлеуметтік көмек бір негіз бойынша ғана тағайындалады.";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жазылсын;</w:t>
      </w:r>
    </w:p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Алушылар санаттарының тізбесін, әлеуметтік көмектің шекті мөлшерлерін, мұқтаж азаматтардың жекелеген санаттарының әлеуметтік көмекке жүгіну мерзімдерін Алматы облысының ЖАО белгілейді және жергілікті өкілді органдардың шешімдерімен бекітіледі.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Азаматтарды мұқтаждар санатына жатқызу үшін мыналар негіз болады: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дүлей зілзала салдарынан азаматқа (отбасына) не оның жылжымайтын мүлкіне зиян келуі;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өрт салдарынан азаматқа (отбасына) не оның жылжымайтын мүлкіне зиян келуі;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әлеуметтік мәні бар сырқатының болуы;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республикалық бюджет туралы заңмен тиісті қаржы жылына белгіленетін ең төмен күнкөріс деңгейіне еселік қатынаста жергілікті өкілді органдар белгілеген шектен аспайтын жан басына шаққандағы орташа табысының болуы.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Дүлей зілзала немесе өрт салдарынан жылжымайтын мүлікке зиян келгенде әлеуметтік көмек меншік иесінің тіркелген жеріне қарамастан зиян тиген мүлік орналасқан жер бойынша көрсетіледі.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Әлеуметтік көмек көрсету және (немесе) адамның (отбасының) материалдық-тұрмыстық жағдайын зерттеп-қарау үшін жоғарыда көрсетілген негіздер бойынша көмек түрлерінің тізбесін жергілікті өкілді органдар бекітеді.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Арнайы комиссиялар әлеуметтік көмек көрсету қажеттігі туралы қорытынды шығарған кезде жергілікті өкілді органдар бекіткен азаматтарды мұқтаждар санатына жатқызу негіздерінің тізбесін басшылыққа алады.";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Мұқтаж азаматтардың жекелеген санаттарына берілетін әлеуметтік көмекті алу үшін өтініш беруші өзінің немесе отбасының атынан (немесе Қазақстан Республикасы Азаматтық кодексінің 167-бабына сәйкес берілген сенімхат бойынша өкілі) әлеуметтік көмек көрсету жөніндегі уәкілетті органға немесе кент, ауыл, ауылдық округ әкіміне немесе мемлекеттік корпорацияға осы Үлгілік қағидаларға 1-қосымшаға сәйкес нысан бойынша өтінішпен немесе осы Үлгілік қағидаларға 1-1-қосымшаға сәйкес нысан бойынша порталға электрондық түрдегі өтінішпен жүгінеді.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Жазбаша өтініш берген кезде құжаттарды қабылдайтын маман "электрондық үкімет" шлюзі арқылы мемлекеттік органдардың және (немесе) ұйымдардың тиісті ақпараттық жүйелеріне (бұдан әрі – АЖ) осы Үлгілік қағидаларға 1-2-қосымшаға сәйкес нысан бойынша сұрау салулар қалыптастырады.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АЖ-да мәліметтер сәйкес келмеген (болмаған) кезде өтініш беруші өтінішке мынадай құжаттарды қоса береді: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жеке басын куәландыратын құжат не цифрлық құжаттар сервисінен алынған электрондық құжат (жеке басты сәйкестендіру үшін);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адамның (отбасы мүшелерінің) табысы туралы мәліметтер (адамның (отбасы мүшелерінің) табысына қарамай тағайындалатын әлеуметтік көмекті алу үшін адамның (отбасы мүшелерінің) табысы туралы мәліметтер ұсынылмайды);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мұқтаждар санатына жатқызу негіздерінің болу фактісін растайтын төменде санамаланған құжаттардың бірі: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дүлей зілзала салдарынан азаматқа (отбасына) не оның жылжымайтын мүлкіне зиян келу фактісін растайтын құжат;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өрт салдарынан азаматқа (отбасына) не оның жылжымайтын мүлкіне зиян келу фактісін растайтын құжат;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әлеуметтік мәні бар сырқатының болу фактісін растайтын құжат.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Салыстырып тексеру үшін құжаттардың төлнұсқалары және көшірмелері ұсынылады. Салыстырып тексерілгеннен кейін құжаттардың төлнұсқасы өтініш берушіге қайтарылады.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 беруші құжаттар топтамасын толық ұсынбаған және (немесе) қолданылу мерзімі өткен құжаттарды ұсынған кезде осы Үлгілік қағидаларға 1-3-қосымшаға сәйкес нысан бойынша әлеуметтік көмек көрсетуге өтінішті қабылдаудан бас тарту туралы қолхат беріледі.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 беруші әлеуметтік көмекке портал арқылы электрондық түрде жүгінген кезде мемлекеттік органдардың және (немесе) ұйымдардың АЖ-на қажетті мәліметтерді алу үшін өтініш берушінің өзі сұрау салады.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Бұл ретте мемлекеттік органдардың және (немесе) ұйымдардың АЖ-нан келіп түскен электрондық өтініш пен мәліметтерді өтініш беруші өзінің ЭЦҚ-мен куәландырады.";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22 -тармақ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"22. Әлеуметтік көмек көрсетуге жұмсалатын шығыстарды қаржыландыру республикалық маңызы бар қаланың, астананың, ауданның (облыстық маңызы бар қаланың) бюджетінде ағымдағы қаржы жылына көзделген қаражат шегінде жүзеге асырылады.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Әлеуметтік көмек көрсету жөніндегі уәкілетті орган мемлекеттік корпорацияға әлеуметтік көмек көрсету сомаларын аударады.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корпорация әлеуметтік көмек көрсету жөніндегі уәкілетті органнан алынған әлеуметтік көмек сомаларын әлеуметтік көмек алушылардың банктік шоттарына аударады.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Әлеуметтік көмекті есептеу және көрсету кезінде тиынмен есептелген барлық сомалар тиын сомасына қарамастан, бір теңгеге дейін дөңгелектеледі.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"28. Әлеуметтік көмек көрсету жөніндегі уәкілетті орган қабылдаған әлеуметтік көмек көрсету туралы шешім негізінде мемлекеттік корпорация:</w:t>
      </w:r>
    </w:p>
    <w:bookmarkEnd w:id="31"/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біржолғы төлемдер бойынша күн сайын;</w:t>
      </w:r>
    </w:p>
    <w:bookmarkEnd w:id="32"/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 сайынғы және тоқсан сайынғы төлемдер бойынша төлем жасалатын айдың алдындағы айдың 27-і күні әлеуметтік көмек төлеу үшін бюджет қаражатына сұранысты қалыптастырады.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"Ұйғыр аудандық мәслихатының аппараты" мемлекеттік мекемесі заңнамада белгіленген тәртіппен осы шешімді ресми жарияланғаннан кейін Ұйғыр аудандық мәслихатының интернет – ресурсында орналастыруды қамтамасыз етсін.</w:t>
      </w:r>
    </w:p>
    <w:bookmarkEnd w:id="34"/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Ұйғыр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Н.Есжан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