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0a02" w14:textId="2e60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2025 жылғы 30 желтоқсандағы № 8-55-253 "Ұйғыр ауданының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2026 жылғы 20 наурыздағы № 8-58-270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2026-2028 жылдарға арналған бюджеттері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8-55-253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Шонжы ауылдық округінің бюджеті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493 684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493 684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523 684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30 000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30 000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30 000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Сүмбе ауылдық округінің бюджеті тиісінше осы шешімнің 4, 5, 6-қосымшаларына сәйкес, оның ішінде 2026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163 265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19 808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143 457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165 500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2 235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2 235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2 235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Қырғызсай ауылдық округінің бюджеті тиісінше осы шешімнің 7, 8, 9-қосымшаларына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107 091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18 129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88 962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108 859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1 768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1 768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1 768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Үлкен Ақсу ауылдық округінің бюджеті тиісінше осы шешімнің 10, 11, 12-қосымшаларына сәйкес, оның ішінде 2026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95 735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43 446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52 289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97 817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2 082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2 082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2 082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Ават ауылдық округінің бюджеті тиісінше осы шешімнің 13, 14, 15-қосымшаларына сәйкес, оның ішінде 2026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117 957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23 307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94 650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121 494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3 537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3 537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3 537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Тиірмен ауылдық округінің бюджеті тиісінше осы шешімнің 16, 17, 18-қосымшаларына сәйкес, оның ішінде 2026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149 945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21 330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128 615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150 944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999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999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999 мың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Ақтам ауылдық округінің бюджеті тиісінше осы шешімнің 19, 20, 21-қосымшаларына сәйкес, оның ішінде 2026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123 423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12 588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110 835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123 797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374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374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374 мың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Дардамты ауылдық округінің бюджеті тиісінше осы шешімнің 22, 23, 24-қосымшаларына сәйкес, оның ішінде 2026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123 633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123 633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137 735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14 102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14 102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14 102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Кетпен ауылдық округінің бюджеті тиісінше осы шешімнің 25, 26, 27-қосымшаларына сәйкес, оның ішінде 2026 жылға келесі көлемдерде бекітілсін: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110 239 мың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17 506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92 733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111 653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1 414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1 414 мың теңге, оның ішінде: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1 414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Кіші Дихан ауылдық округінің бюджеті тиісінше осы шешімнің 28, 29, 30-қосымшаларына сәйкес, оның ішінде 2026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86 181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17 880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68 301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87 072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891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891 мың теңге, оның ішінде: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891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Калжат ауылдық округінің бюджеті тиісінше осы шешімнің 31, 32, 33-қосымшаларына сәйкес, оның ішінде 2026 жылға келесі көлемдерде бекітілсін: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84 587 мың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21 665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62 922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86 687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2 100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2 100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2 100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2026-2028 жылдарға арналған Бахар ауылдық округінің бюджеті тиісінше осы шешімнің 34, 35, 36-қосымшаларына сәйкес, оның ішінде 2026 жылға келесі көлемдерде бекітілсін: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76 360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29 970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46 390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79 172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2 812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2 812 мың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2 812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13.2026-2028 жылдарға арналған Тасқарасу ауылдық округінің бюджеті тиісінше осы шешімнің 37, 38, 39-қосымшаларына сәйкес, оның ішінде 2026 жылға келесі көлемдерде бекітілсін: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84 602 мың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35 480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49 122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90 062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5 460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5 460 мың теңге, оның ішінде: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5 460 мың теңге.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2026-2028 жылдарға арналған Шарын ауылдық округінің бюджеті тиісінше осы шешімнің 40, 41, 42-қосымшаларына сәйкес, оның ішінде 2026 жылға келесі көлемдерде бекітілсін: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127 504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59 650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67 854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132 604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5 100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5 100 мың теңге, оның ішінде: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5 100 мың теңге.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баяндалсын.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жылдың 1 қаңтарынан бастап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Шонжы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Сүмбе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0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Қырғызсай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1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Ақсу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3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Ават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Мемлееттiк басқаруды жалпы функциларын орындайты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 (мың теңе)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Бюдеттік кредиттердіөтеу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Смасы (мың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қараатының бос қалдықтаы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4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Тиірмен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5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Ақтам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7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Дардамты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8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Кетпен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9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Кіші Дихан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Қалжат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43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Бахар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4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Тасқарасу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8-58-270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8-55-253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6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Шарын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