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fe63" w14:textId="5e9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2025 жылғы 25 желтоқсандағы № 8-54-247 "Ұйғыр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2026 жылғы 18 наурыздағы № 8-57-263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2026-2028 жылдарға арналған бюджеті туралы"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8-54-247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221287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7 650 228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3 882 349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44 551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52 610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3 670 718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7 723 029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72 384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155 700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83 316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145 185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145 185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155 700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83 316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72 801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1-қосымшасы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8-57-263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8-54-247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Ұйғыр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7 650 228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2 474 926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3 670 718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3 468 887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