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7027fb" w14:textId="a7027f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"Ұйғыр ауданында қоғамдық тәртіпті қамтамасыз етуге қатысатын азаматтарды көтермелеудің түрлері мен тәртібін, сондай-ақ оларға ақшалай сыйақының мөлшерін айқындау туралы" Алматы облысы Ұйғыр ауданы әкімдігінің 2018 жылғы 26 ақпандағы № 79 қаулысының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облысы Ұйғыр ауданы әкімдігінің 2026 жылғы 27 тамыздағы № 222 қаулысы</w:t>
      </w:r>
    </w:p>
    <w:p>
      <w:pPr>
        <w:spacing w:after="0"/>
        <w:ind w:left="0"/>
        <w:jc w:val="both"/>
      </w:pPr>
      <w:bookmarkStart w:name="z6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27-бабының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Ұйғыр ауданы әкімдігі ҚАУЛЫ ЕТЕДІ: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"Ұйғыр ауданында қоғамдық тәртіпті қамтамасыз етуге қатысатын азаматтарды көтермелеудің түрлері мен тәртібін, сондай-ақ оларға ақшалай сыйақының мөлшерін айқындау туралы" Алматы облысы Ұйғыр ауданы әкімдігінің 2018 жылғы 26 ақпандағы </w:t>
      </w:r>
      <w:r>
        <w:rPr>
          <w:rFonts w:ascii="Times New Roman"/>
          <w:b w:val="false"/>
          <w:i w:val="false"/>
          <w:color w:val="000000"/>
          <w:sz w:val="28"/>
        </w:rPr>
        <w:t>№ 79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қаулысының (Нормативтік құқықтық актілерді мемлекеттік тіркеу тізілімінде № 4570 болып тіркелген) күші жойылды деп танылсын.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"Ұйғыр ауданы әкімінің аппараты" мемлекеттік мекемесі Қазақстан Республикасының заңнамасында белгіленген тәртіппен: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 Қазақстан Республикасының Әділет министрлігінде мемлекеттік тіркеуді;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ресми жарияланғанынан кейін Ұйғыр ауданы әкімдігінің интернет-ресурсында орналастыруды қамтамасыз етсін.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облыс әкімінің жетекшілік ететін орынбасарына жүктелсін.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 әкмінің у.м.а.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Жүмәділ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