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2922" w14:textId="d852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Кеңдала ауылдық округінің Кеңдала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Кеңдала ауылдық округі әкімінің 2026 жылғы 16 маусымдағы № 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Кеңдала ауылы халқының пікірін ескере отырып және Алматы облысының ономастикалық комиссиясының 2026 жылғы 29 сәуір, 2025 жылғы 27 наурыздағы қорытындылары негізінде Талғар ауданы Кеңдала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Кеңдала ауылдық округінің Кеңдала ауылындағы атауы жоқ көшеге Дюсембаев Рахимбай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Кеңдала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