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c276" w14:textId="3d0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ауылдық округінің Жібек жолы, Қарабұлақ ауылдарындағы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Панфилов ауылдық округі әкімінің 2026 жылғы 26 мамырдағы № 11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Жібек жолы және Қарабұлақ ауылдары халқының пікірін ескере отырып және Алматы облыстық ономастика комиссиясының 2026 жылғы 29 сәуірдегі қорытындысы негізінде, Талғар ауданы Панфилов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ауылдық округінің Жібек жолы ауылындағы "Жібек жолы" көшесі Ұлы Отан соғысының ардагері "Жәмеңке Молдабаев" есімімен қайта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Қарабұлақ ауылындағы "Балпық би" көшесінің тармақталуына байланысты, оның бірінші бөлігіне Ұлы Отан соғысының ардагері "Тотай Жайлаубаев" есімімен қайта өзгертілсін.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ауылдық округінің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Мыктыбаева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