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5b3a" w14:textId="9505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2026 жылғы 5 наурыздағы № 55-230 "Талғар ауданында тұрғын үй көмегiн көрсету мөлшері мен тәртібін айқындау туралы" шешімінің күші жойылсын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2026 жылғы 29 сәуірдегі № 56-243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сәйкес, Талғар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мәслихатының 2026 жылғы 5 наурыздағы № 55-230 "Талғар ауданында тұрғын үй көмегiн көрсету мөлшері мен тәртібін айқындау туралы" шешімінің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Талғар аудандық мәслихатының төрағасы 	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