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f1b7" w14:textId="0ebf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үгіттік баспа материалдарын орналастару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2026 жылғы 1 шілдедегі № 07-221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Бидаевқа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әкімдігінің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№ 1-қосымша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 атаулары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Орналастыру орындары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Мекен-жайы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мен Қонаев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басқармасы ғимаратының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Малькеев пен Лермонтов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Талғар-Алматы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Қонаев-Абай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"Тәуіп" орталық базарының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Бекбаев-Крутенко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сауда үйінің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және Төлебаев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базарының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мен Жамбыл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"Майданбек" сауда орталығының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Бокин мен Лермонтов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"Елена" минимаркетінің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мен Менделеев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Талғар-Алматы 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Қонаев-Бокин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"Triumf"спорт кешенінің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және Құрманғазы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Малькеев пен Жаханов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орта мектеп ғимараттың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және Төлебаев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"Помологиялық БАҚ"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және Центральная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 дүкенінің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және Қазыбек би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орта мектеп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Бокин мен Гагарин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ауылының мешіті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"Белбұлақ" дүкенің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Әбдіғұлов және Заводская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әкімдігі ғимаратының жанындағы Орталық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Тороманов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Теберіков және Центральная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"Әсем-ай" 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пен Байғазиев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"Диана"дүкені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Чуленов және Жібек Жолы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мен Уәлиханов көшелерінің қиылысында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мен Уәлиханов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және Аманжолов көшелерінің қиылысында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және Аманжолов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Кичиков пен Жансүгіров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Кичиков және Абай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Киши Байсерке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және Новая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Қуат" ықшам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Қуат" ықшам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кафесінің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Смықов және Жастар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№1,2,3,4,5,6,7 көп қабатты үйлердің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және Луговая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"Верный"базарының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тас жолының бойында Жайық көшесінің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ӨК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Хантәңірі және Қарқаралы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және Ғарышкерлер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Жаңалық"дүкенінің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және Х. Омаров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Жалғамыс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орта мектептің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және Центральная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Инкарбек және Школьная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орта мектептің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пен Нұрғазиев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Өстемір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үйдің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Қызай Күнбике, Бәйдібек қызы және Гагарин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әкімдігі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Томаровский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орта мектеп ғимараттың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Тимирязева и Панфилова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орта мектеп ғимараттың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 (мектеп ауласына кіре берісте)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орта мектеп ғимараттың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 және 8 Наурыз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орта мектеп ғимараттың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Мақатаев пен Титов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 орта мектеп ғимараттың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Тарпанов және М. Сапаров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және Бердіғұлов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ғимаратының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және Алдабергенов көшелерінің қиылысында,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"ASSY" дүкеннің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 пен Қазыбек би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Талғар-Алматы тас жолының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мен Жылқыбай көшелерінің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тас жолының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тас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тас жолының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тас жолы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әкімдігінің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№ 1-қосымша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ауданында сайлаушылармен кездесуі үшін шарт негізінде кандидаттарға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 жайлар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М.Бейсебаев атындағы агробизнес және менеджмент колледжінің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көшесі, №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медицина колледжінің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 көшесі,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шағын орталығы бар Сәкен Сейфуллин атындағы орта № 2 жалпы білім беретін орта мектептің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көшесі,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Жамбыл Жабаев атындағы № 6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нөмірі жоқ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мектептке дейінгі шағын орталығы бар № 7 жалпы білім беретін орта мектеп-лицейдің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№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Ю.Гагарин атындағы №8 дарынды балаларға арналған үш тілде оқытатын гимназияның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ауданының орталық ауруханасының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көшесі, № 5а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Малькеев көшесі, №35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19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көшесі,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Тұрар Рысқұлов атындағы № 16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Бокин көшесі,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Белбұлақ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10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№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К.Абдығұлов атындағы № 34 жалпы білім беретін мектеп гимназияның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көшесі,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атындағы № 35 жалпы білім беретін мектеп гимназияның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көшесі,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Бесқайнар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20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көщесі, №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Бесағаш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Бесағаш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28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Құдайбердиев көшесі, №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Бесағаш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29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көшесі, нөмірі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Гүлдала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21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Кичиков көшесі, №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Байсерке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жалпы білім беретін бастауыш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4а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Кеңдала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42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көшесі, № 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 жалпы білім беретін негізгі мектептің акт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№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36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аты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26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Ільяс Жансүгіров атындағы мектепке дейінгі шағын орталығы бар № 37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көшесі, №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Жалғамыс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15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Іңкарбек көшесі, нөмірі жоқ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Тұғанбай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30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көшесі, №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Өстемір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14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Панфилов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17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Томаровский көшесі, №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22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Тілендиев,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23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 көшесі, №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24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Тарпанов көшесі, №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Тұздыбастау ауылдық округі бойынша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көшесі, № 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орталығы бар № 13 жалпы білім беретін орта мектептің акт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 көшесі, №1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