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a814" w14:textId="88ba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 елді мекендерінің шекараларын (шектерін) белгілеу туралы" бірлескен Талғар аудандық мәслихатының 2026 жылғы 05 наурыздағы № 55-231 шешіміне және Талғар ауданы әкімдігінің 2026 жылғы 06 наурыздағы № 03-71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2026 жылғы 25 маусымдағы № 60-259 бірлескен шешімі және Талғар ауданы әкімдігінің 2026 жылғы 25 маусымдағы № 06-210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Талғар аудандық мәслихаты ШЕШІМ ҚАБЫЛДАДЫ және Талғар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"Талғар ауданы елді мекендерінің шекараларын (шектерін) белгілеу туралы" бірлескен Талғар аудандық мәслихатының 2026 жылғы 05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55-231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және Талғар ауданы әкімдігінің 2026 жылғы 06 наурыздағы № 03-71 қаулысына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мәслихат шешімінің және әкімдік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тармақшасының жетінші абзацы мынадай редакцияда жазылсын: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 Қайрат ауылының шекарасы (шегі) жалпы көлемі 660,8000 гектар болып белгіленсін;";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тармақшасының сегізінші абзацы мынадай редакцияда жазылсын: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"Рысқұлов ауылының шекарасы (шегі) жалпы көлемі 360,1000 гектар болып белгіленсін;";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тармақшасының үшінші абзацы мынадай редакцияда жазылсын: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"Бірлік ауылының шекарасы (шегі) жалпы көлемі 445,4000 гектар болып белгіленсін;";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тармақшасының үшінші абзацы мынадай редакцияда жазылсын: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"Кіші Байсерке ауылының шекарасы (шегі) жалпы көлемі 474,4000 гектар болып белгіленсін;";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тармақшасының төртінші абзацы мынадай редакцияда жазылсын: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 Қуат ауылының шекарасы (шегі) жалпы көлемі 502,5000 гектар болып белгіленсін;";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6) тармақшасының орыс тіліндегі мәтініне өзгерістер енгізілсін, қазақ тіліндегі мәтіні өзгеріссіз қалдырылсын;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тармақшасының бесінші абзацы мынадай редакцияда жазылсын: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"Жаңалық ауылының шекарасы (шегі) жалпы көлемі 774,7974 гектар болып белгіленсін;";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тармақшасының екінші абзацы мынадай редакцияда жазылсын: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"Нұра ауылының шекарасы (шегі) жалпы көлемі 1624,2000 гектар болып белгіленсін;";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тармақшасының алтыншы абзацы мынадай редакцияда жазылсын: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"Панфилов ауылының шекарасы (шегі) жалпы көлемі 1462,6000 гектар болып белгіленсін;".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Талғар аудандық мәслихатының шешімі және Талғар ауданы әкімдігінің қаулысының орындалуын бақылау Талғар ауданы әкімінің жетекшілік ететін орынбасарына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Талғар аудандық мәслихатының шешімі және Талғар ауданы әкімдігінің қаулысы оның алғашқы ресми жарияланғанған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