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e3c9" w14:textId="3fee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2025 жылғы 25 желтоқсандағы № 50-266 "Райымбек ауданының 2026-2028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2026 жылғы 20 мамырдағы № 58-306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 аудандық мәслихатының "Райымбек ауданының 2026-2028 жылдарға арналған бюджеті туралы"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50-266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220929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осы шешімнің 1, 2,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9 635 053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1 369 928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33 862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22 587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8 208 676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11 033 061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61 472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194 625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133 153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1 459 480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1 459 480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1 591 046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234 755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103 189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20 мамырдағы № 58-306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2026-2028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50-266 шешіміне 1-қосымша</w:t>
            </w:r>
          </w:p>
        </w:tc>
      </w:tr>
    </w:tbl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берілетін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берілетін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және тұрғын үй қоры саласында жергілікті деңгейде мемлекеттік саясатты іске асыру бойынша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құрылысы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