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7007" w14:textId="ef370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2025 жылғы 25 желтоқсандағы № 50-266 "Райымбек ауданының 2026-2028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2026 жылғы 9 сәуірдегі № 56-291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Райымбек аудандық мәслихаты ШЕШІМ ҚАБЫЛДАДЫ: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Райымбек аудандық мәслихатының "Райымбек ауданының 2026-2028 жылдарға арналған бюджеті туралы" 2025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50-266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220929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аудандық бюджет тиісінше осы шешімнің 1, 2, 3-қосымшаларына сәйкес, оның ішінде 2026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1). кірістер 7 752 659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1 158 694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8 360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355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6 585 250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7 754 246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61 472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194 625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133 153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63 059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63 059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194 625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133 153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103 189 мың теңге.".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Райымбек аудандық мәслихаттың "Жергілікті өзін-өзі басқару, бюджет, шағын және орта кәсіпкерлікті дамыту, туризм, инновациялық даму, өнеркәсіп, құрылыс, көлік, коммуникация, энергетика, тұрғын үй-коммуналдық шаруашылық, ауылшаруашылығы және жер қатынастарын реттеу, қоршаған ортаны қорғау, табиғи ресурстарды тиімді пайдалану жөніндегі" тұрақты комиссиясына жүктелсін.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төрағасының м.у.а.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Сыдықбаев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9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56-291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2026-2028 жылдарға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бюджеті туралы"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50-266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7 752 659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1 158 694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7 754 246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 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әлеуметтiк қамсыздандыру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салаларындағы өзге де қызметтер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шаруашылық және тұрғын үй инспекциясы бөлімі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және тұрғын үй қоры саласында жергілікті деңгейде мемлекеттік саясатты іске асыру бойынша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ауыл шаруашылығы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құрылысы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3 573 728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