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6f87fd" w14:textId="46f87f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Қарасай ауданы әкімінің кейбір шешімдерінің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Алматы облысы Қарасай ауданы әкімінің 2026 жылғы 28 тамыздағы № 8 шешімі</w:t>
      </w:r>
    </w:p>
    <w:p>
      <w:pPr>
        <w:spacing w:after="0"/>
        <w:ind w:left="0"/>
        <w:jc w:val="both"/>
      </w:pPr>
      <w:bookmarkStart w:name="z6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Қарасай ауданы әкімі ШЕШІМ ҚАБЫЛДАДЫ: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Қарасай ауданы әкімінің кейбір шешімдерінің күші жойылды деп танылсын.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шешімнің орындалуын бақылау Қарасай ауданы әкімі аппаратының басшысына жүктелсін.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алғашқы ресми жарияланған күнінен кейін күнтізбелік он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Аудан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Естенов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Қарасай ауданы әкімінің 2026 жылғы "_____" шілде № _____ "Қарасай ауданы әкімінің кейбір шешімдерінің күші жойылды деп тану туралы" шешіміне қосымша</w:t>
            </w:r>
          </w:p>
        </w:tc>
      </w:tr>
    </w:tbl>
    <w:bookmarkStart w:name="z12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Қарасай ауданы әкімінің күші жойылған кейбір шешімдерінің тізбесі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"Қарасай ауданы әкімінің 2025 жылғы 20 наурыздағы "Қарасай ауданы бойынша дауыс беруді өткізу және дауыс санау үшін сайлау учаскелерін құру туралы" </w:t>
      </w:r>
      <w:r>
        <w:rPr>
          <w:rFonts w:ascii="Times New Roman"/>
          <w:b w:val="false"/>
          <w:i w:val="false"/>
          <w:color w:val="000000"/>
          <w:sz w:val="28"/>
        </w:rPr>
        <w:t>№1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шешіміне өзгеріс енгізу туралы" Қарасай ауданы әкімінің 2025 жылғы 22 тамыздағы №2 шешімі.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"Қарасай ауданы әкімінің 2025 жылғы 20 наурыздағы "Қарасай ауданы бойынша дауыс беруді өткізу және дауыс санау үшін сайлау учаскелерін құру туралы" № 1 шешіміне өзгеріс енгізу туралы" Қарасай ауданы әкімінің 2026 жылғы 29 қаңтардағы </w:t>
      </w:r>
      <w:r>
        <w:rPr>
          <w:rFonts w:ascii="Times New Roman"/>
          <w:b w:val="false"/>
          <w:i w:val="false"/>
          <w:color w:val="000000"/>
          <w:sz w:val="28"/>
        </w:rPr>
        <w:t>№1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шешімі.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"Қарасай ауданы әкімінің 2025 жылғы 20 наурыздағы "Қарасай ауданы бойынша дауыс беруді өткізу және дауыс санау үшін сайлау учаскелерін құру туралы" №1 шешіміне өзгеріс енгізу туралы" Қарасай ауданы әкімінің 2026 жылғы 4 мамырдағы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шешімі.</w:t>
      </w:r>
    </w:p>
    <w:bookmarkEnd w:id="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